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rPr>
          <w:rFonts w:ascii="Times New Roman"/>
          <w:sz w:val="20"/>
        </w:rPr>
      </w:pPr>
    </w:p>
    <w:p>
      <w:pPr>
        <w:pStyle w:val="3"/>
        <w:ind w:left="0"/>
        <w:rPr>
          <w:rFonts w:ascii="Times New Roman"/>
          <w:sz w:val="20"/>
        </w:rPr>
      </w:pPr>
    </w:p>
    <w:p>
      <w:pPr>
        <w:pStyle w:val="3"/>
        <w:spacing w:before="9"/>
        <w:ind w:left="0"/>
        <w:rPr>
          <w:rFonts w:ascii="Times New Roman"/>
          <w:sz w:val="28"/>
        </w:rPr>
      </w:pPr>
    </w:p>
    <w:p>
      <w:pPr>
        <w:tabs>
          <w:tab w:val="left" w:pos="7899"/>
        </w:tabs>
        <w:spacing w:before="49"/>
        <w:ind w:left="1220" w:right="0" w:firstLine="0"/>
        <w:jc w:val="left"/>
        <w:rPr>
          <w:sz w:val="54"/>
        </w:rPr>
      </w:pPr>
      <w:r>
        <w:rPr>
          <w:rFonts w:ascii="Arial" w:eastAsia="Arial"/>
          <w:b/>
          <w:sz w:val="54"/>
        </w:rPr>
        <w:t>2020</w:t>
      </w:r>
      <w:r>
        <w:rPr>
          <w:rFonts w:ascii="Arial" w:eastAsia="Arial"/>
          <w:b/>
          <w:spacing w:val="-73"/>
          <w:sz w:val="54"/>
        </w:rPr>
        <w:t xml:space="preserve"> </w:t>
      </w:r>
      <w:r>
        <w:rPr>
          <w:sz w:val="54"/>
        </w:rPr>
        <w:t>年有限空间作业考试</w:t>
      </w:r>
      <w:r>
        <w:rPr>
          <w:sz w:val="54"/>
        </w:rPr>
        <w:tab/>
      </w:r>
      <w:r>
        <w:rPr>
          <w:rFonts w:ascii="Arial" w:eastAsia="Arial"/>
          <w:b/>
          <w:sz w:val="54"/>
        </w:rPr>
        <w:t>588</w:t>
      </w:r>
      <w:r>
        <w:rPr>
          <w:rFonts w:ascii="Arial" w:eastAsia="Arial"/>
          <w:b/>
          <w:spacing w:val="-71"/>
          <w:sz w:val="54"/>
        </w:rPr>
        <w:t xml:space="preserve"> </w:t>
      </w:r>
      <w:r>
        <w:rPr>
          <w:sz w:val="54"/>
        </w:rPr>
        <w:t>题【含答案】</w:t>
      </w:r>
    </w:p>
    <w:p>
      <w:pPr>
        <w:pStyle w:val="3"/>
        <w:spacing w:before="6"/>
        <w:ind w:left="0"/>
        <w:rPr>
          <w:sz w:val="47"/>
        </w:rPr>
      </w:pPr>
    </w:p>
    <w:p>
      <w:pPr>
        <w:pStyle w:val="2"/>
      </w:pPr>
      <w:r>
        <w:t>一、单选题</w:t>
      </w:r>
    </w:p>
    <w:p>
      <w:pPr>
        <w:pStyle w:val="7"/>
        <w:numPr>
          <w:ilvl w:val="0"/>
          <w:numId w:val="1"/>
        </w:numPr>
        <w:tabs>
          <w:tab w:val="left" w:pos="640"/>
          <w:tab w:val="left" w:pos="7639"/>
          <w:tab w:val="left" w:pos="9959"/>
        </w:tabs>
        <w:spacing w:before="58" w:after="0" w:line="336" w:lineRule="auto"/>
        <w:ind w:left="120" w:right="659" w:firstLine="0"/>
        <w:jc w:val="left"/>
        <w:rPr>
          <w:sz w:val="30"/>
        </w:rPr>
      </w:pPr>
      <w:r>
        <w:rPr>
          <w:sz w:val="30"/>
        </w:rPr>
        <w:t>《中华人民共和国安全生产法》规定，生产经营单位必须建立</w:t>
      </w:r>
      <w:r>
        <w:rPr>
          <w:sz w:val="30"/>
        </w:rPr>
        <w:tab/>
      </w:r>
      <w:r>
        <w:rPr>
          <w:rFonts w:ascii="Arial" w:eastAsia="Arial"/>
          <w:spacing w:val="-4"/>
          <w:sz w:val="30"/>
        </w:rPr>
        <w:t>.</w:t>
      </w:r>
      <w:r>
        <w:rPr>
          <w:sz w:val="30"/>
        </w:rPr>
        <w:t>健全安全生产责任制</w:t>
      </w:r>
      <w:r>
        <w:rPr>
          <w:spacing w:val="-18"/>
          <w:sz w:val="30"/>
        </w:rPr>
        <w:t>度</w:t>
      </w:r>
      <w:r>
        <w:rPr>
          <w:sz w:val="30"/>
        </w:rPr>
        <w:t>和安全生产规章制度，改善安全生产条件，推进（</w:t>
      </w:r>
      <w:r>
        <w:rPr>
          <w:sz w:val="30"/>
        </w:rPr>
        <w:tab/>
      </w:r>
      <w:r>
        <w:rPr>
          <w:sz w:val="30"/>
        </w:rPr>
        <w:t>），提高安全生产水平。</w:t>
      </w:r>
    </w:p>
    <w:p>
      <w:pPr>
        <w:pStyle w:val="3"/>
        <w:spacing w:before="84" w:line="355" w:lineRule="auto"/>
        <w:ind w:right="10599"/>
      </w:pPr>
      <w:r>
        <w:rPr>
          <w:rFonts w:ascii="Arial" w:eastAsia="Arial"/>
        </w:rPr>
        <w:t>A.</w:t>
      </w:r>
      <w:r>
        <w:rPr>
          <w:spacing w:val="-3"/>
        </w:rPr>
        <w:t>安全生产标准化建设</w:t>
      </w:r>
      <w:r>
        <w:rPr>
          <w:rFonts w:ascii="Arial" w:eastAsia="Arial"/>
          <w:spacing w:val="-12"/>
        </w:rPr>
        <w:t>B.</w:t>
      </w:r>
      <w:r>
        <w:t xml:space="preserve">企业安全文化建设 </w:t>
      </w:r>
      <w:r>
        <w:rPr>
          <w:rFonts w:ascii="Arial" w:eastAsia="Arial"/>
          <w:spacing w:val="-21"/>
        </w:rPr>
        <w:t>C.</w:t>
      </w:r>
      <w:r>
        <w:t>事故预防体系建设</w:t>
      </w:r>
    </w:p>
    <w:p>
      <w:pPr>
        <w:pStyle w:val="3"/>
        <w:spacing w:line="336" w:lineRule="auto"/>
        <w:ind w:right="10249"/>
        <w:rPr>
          <w:rFonts w:ascii="Arial" w:eastAsia="Arial"/>
        </w:rPr>
      </w:pPr>
      <w:r>
        <w:rPr>
          <w:rFonts w:ascii="Arial" w:eastAsia="Arial"/>
        </w:rPr>
        <w:t>D.</w:t>
      </w:r>
      <w:r>
        <w:t xml:space="preserve">隐患排查治理体系建设正确答案 </w:t>
      </w:r>
      <w:r>
        <w:rPr>
          <w:rFonts w:ascii="Arial" w:eastAsia="Arial"/>
        </w:rPr>
        <w:t>.A</w:t>
      </w:r>
    </w:p>
    <w:p>
      <w:pPr>
        <w:pStyle w:val="3"/>
        <w:ind w:left="0"/>
        <w:rPr>
          <w:rFonts w:ascii="Arial"/>
          <w:sz w:val="36"/>
        </w:rPr>
      </w:pPr>
    </w:p>
    <w:p>
      <w:pPr>
        <w:pStyle w:val="7"/>
        <w:numPr>
          <w:ilvl w:val="0"/>
          <w:numId w:val="1"/>
        </w:numPr>
        <w:tabs>
          <w:tab w:val="left" w:pos="620"/>
          <w:tab w:val="left" w:pos="2999"/>
        </w:tabs>
        <w:spacing w:before="223" w:after="0" w:line="362" w:lineRule="auto"/>
        <w:ind w:left="120" w:right="10199" w:firstLine="0"/>
        <w:jc w:val="left"/>
        <w:rPr>
          <w:sz w:val="30"/>
        </w:rPr>
      </w:pPr>
      <w:r>
        <w:rPr>
          <w:sz w:val="30"/>
        </w:rPr>
        <w:t>长管呼吸器分为</w:t>
      </w:r>
      <w:r>
        <w:rPr>
          <w:sz w:val="30"/>
        </w:rPr>
        <w:tab/>
      </w:r>
      <w:r>
        <w:rPr>
          <w:rFonts w:ascii="Arial" w:eastAsia="Arial"/>
          <w:sz w:val="30"/>
        </w:rPr>
        <w:t>()</w:t>
      </w:r>
      <w:r>
        <w:rPr>
          <w:spacing w:val="-18"/>
          <w:sz w:val="30"/>
        </w:rPr>
        <w:t>。</w:t>
      </w:r>
      <w:r>
        <w:rPr>
          <w:rFonts w:ascii="Arial" w:eastAsia="Arial"/>
          <w:sz w:val="30"/>
        </w:rPr>
        <w:t>A.</w:t>
      </w:r>
      <w:r>
        <w:rPr>
          <w:sz w:val="30"/>
        </w:rPr>
        <w:t>自吸式长管呼吸</w:t>
      </w:r>
    </w:p>
    <w:p>
      <w:pPr>
        <w:pStyle w:val="7"/>
        <w:numPr>
          <w:ilvl w:val="0"/>
          <w:numId w:val="2"/>
        </w:numPr>
        <w:tabs>
          <w:tab w:val="left" w:pos="405"/>
        </w:tabs>
        <w:spacing w:before="0" w:after="0" w:line="364" w:lineRule="exact"/>
        <w:ind w:left="404" w:right="0" w:hanging="285"/>
        <w:jc w:val="left"/>
        <w:rPr>
          <w:sz w:val="30"/>
        </w:rPr>
      </w:pPr>
      <w:r>
        <w:rPr>
          <w:sz w:val="30"/>
        </w:rPr>
        <w:t>高压送风式长管呼吸器</w:t>
      </w:r>
    </w:p>
    <w:p>
      <w:pPr>
        <w:pStyle w:val="7"/>
        <w:numPr>
          <w:ilvl w:val="0"/>
          <w:numId w:val="2"/>
        </w:numPr>
        <w:tabs>
          <w:tab w:val="left" w:pos="421"/>
        </w:tabs>
        <w:spacing w:before="196" w:after="0" w:line="336" w:lineRule="auto"/>
        <w:ind w:left="120" w:right="10899" w:firstLine="0"/>
        <w:jc w:val="left"/>
        <w:rPr>
          <w:rFonts w:ascii="Arial" w:eastAsia="Arial"/>
          <w:sz w:val="30"/>
        </w:rPr>
      </w:pPr>
      <w:r>
        <w:rPr>
          <w:sz w:val="30"/>
        </w:rPr>
        <w:t xml:space="preserve">过滤式长管呼吸 </w:t>
      </w:r>
      <w:r>
        <w:rPr>
          <w:rFonts w:ascii="Arial" w:eastAsia="Arial"/>
          <w:spacing w:val="-11"/>
          <w:sz w:val="30"/>
        </w:rPr>
        <w:t>D.</w:t>
      </w:r>
      <w:r>
        <w:rPr>
          <w:spacing w:val="-3"/>
          <w:sz w:val="30"/>
        </w:rPr>
        <w:t>送风式长管呼吸器</w:t>
      </w:r>
      <w:r>
        <w:rPr>
          <w:spacing w:val="2"/>
          <w:sz w:val="30"/>
        </w:rPr>
        <w:t xml:space="preserve">正确答案 </w:t>
      </w:r>
      <w:r>
        <w:rPr>
          <w:rFonts w:ascii="Arial" w:eastAsia="Arial"/>
          <w:sz w:val="30"/>
        </w:rPr>
        <w:t>.C</w:t>
      </w:r>
    </w:p>
    <w:p>
      <w:pPr>
        <w:pStyle w:val="3"/>
        <w:ind w:left="0"/>
        <w:rPr>
          <w:rFonts w:ascii="Arial"/>
          <w:sz w:val="36"/>
        </w:rPr>
      </w:pPr>
    </w:p>
    <w:p>
      <w:pPr>
        <w:pStyle w:val="7"/>
        <w:numPr>
          <w:ilvl w:val="0"/>
          <w:numId w:val="1"/>
        </w:numPr>
        <w:tabs>
          <w:tab w:val="left" w:pos="620"/>
        </w:tabs>
        <w:spacing w:before="252" w:after="0" w:line="350" w:lineRule="auto"/>
        <w:ind w:left="120" w:right="3099" w:firstLine="0"/>
        <w:jc w:val="both"/>
        <w:rPr>
          <w:sz w:val="30"/>
        </w:rPr>
      </w:pPr>
      <w:r>
        <w:rPr>
          <w:sz w:val="30"/>
        </w:rPr>
        <w:t xml:space="preserve">进入可能存在可燃性物质的有限空间作业时，作业人员必须使用      </w:t>
      </w:r>
      <w:r>
        <w:rPr>
          <w:rFonts w:ascii="Arial" w:eastAsia="Arial"/>
          <w:sz w:val="30"/>
        </w:rPr>
        <w:t>()</w:t>
      </w:r>
      <w:r>
        <w:rPr>
          <w:spacing w:val="-19"/>
          <w:sz w:val="30"/>
        </w:rPr>
        <w:t>。</w:t>
      </w:r>
      <w:r>
        <w:rPr>
          <w:rFonts w:ascii="Arial" w:eastAsia="Arial"/>
          <w:sz w:val="30"/>
        </w:rPr>
        <w:t>A.</w:t>
      </w:r>
      <w:r>
        <w:rPr>
          <w:sz w:val="30"/>
        </w:rPr>
        <w:t>防水工具</w:t>
      </w:r>
    </w:p>
    <w:p>
      <w:pPr>
        <w:pStyle w:val="3"/>
        <w:spacing w:before="17" w:line="345" w:lineRule="auto"/>
        <w:ind w:right="11917"/>
        <w:jc w:val="both"/>
        <w:rPr>
          <w:rFonts w:ascii="Arial" w:eastAsia="Arial"/>
        </w:rPr>
      </w:pPr>
      <w:r>
        <w:rPr>
          <w:rFonts w:ascii="Arial" w:eastAsia="Arial"/>
        </w:rPr>
        <w:t>B.</w:t>
      </w:r>
      <w:r>
        <w:t>一般工具</w:t>
      </w:r>
      <w:r>
        <w:rPr>
          <w:rFonts w:ascii="Arial" w:eastAsia="Arial"/>
        </w:rPr>
        <w:t>C.</w:t>
      </w:r>
      <w:r>
        <w:t>防火工具</w:t>
      </w:r>
      <w:r>
        <w:rPr>
          <w:rFonts w:ascii="Arial" w:eastAsia="Arial"/>
        </w:rPr>
        <w:t>D.</w:t>
      </w:r>
      <w:r>
        <w:t xml:space="preserve">防爆工具正确答案 </w:t>
      </w:r>
      <w:r>
        <w:rPr>
          <w:rFonts w:ascii="Arial" w:eastAsia="Arial"/>
        </w:rPr>
        <w:t>.D</w:t>
      </w:r>
    </w:p>
    <w:p>
      <w:pPr>
        <w:pStyle w:val="3"/>
        <w:ind w:left="0"/>
        <w:rPr>
          <w:rFonts w:ascii="Arial"/>
          <w:sz w:val="36"/>
        </w:rPr>
      </w:pPr>
    </w:p>
    <w:p>
      <w:pPr>
        <w:pStyle w:val="7"/>
        <w:numPr>
          <w:ilvl w:val="0"/>
          <w:numId w:val="1"/>
        </w:numPr>
        <w:tabs>
          <w:tab w:val="left" w:pos="620"/>
          <w:tab w:val="left" w:pos="6719"/>
        </w:tabs>
        <w:spacing w:before="232" w:after="0" w:line="350" w:lineRule="auto"/>
        <w:ind w:left="120" w:right="6479" w:firstLine="0"/>
        <w:jc w:val="left"/>
        <w:rPr>
          <w:sz w:val="30"/>
        </w:rPr>
      </w:pPr>
      <w:r>
        <w:rPr>
          <w:sz w:val="30"/>
        </w:rPr>
        <w:t>检查井内水泵运行时严禁人员下井，防止</w:t>
      </w:r>
      <w:r>
        <w:rPr>
          <w:sz w:val="30"/>
        </w:rPr>
        <w:tab/>
      </w:r>
      <w:r>
        <w:rPr>
          <w:rFonts w:ascii="Arial" w:eastAsia="Arial"/>
          <w:sz w:val="30"/>
        </w:rPr>
        <w:t>()</w:t>
      </w:r>
      <w:r>
        <w:rPr>
          <w:spacing w:val="-18"/>
          <w:sz w:val="30"/>
        </w:rPr>
        <w:t>。</w:t>
      </w:r>
      <w:r>
        <w:rPr>
          <w:rFonts w:ascii="Arial" w:eastAsia="Arial"/>
          <w:sz w:val="30"/>
        </w:rPr>
        <w:t>A.</w:t>
      </w:r>
      <w:r>
        <w:rPr>
          <w:sz w:val="30"/>
        </w:rPr>
        <w:t>中毒</w:t>
      </w:r>
    </w:p>
    <w:p>
      <w:pPr>
        <w:pStyle w:val="7"/>
        <w:numPr>
          <w:ilvl w:val="0"/>
          <w:numId w:val="3"/>
        </w:numPr>
        <w:tabs>
          <w:tab w:val="left" w:pos="405"/>
        </w:tabs>
        <w:spacing w:before="18" w:after="0" w:line="240" w:lineRule="auto"/>
        <w:ind w:left="404" w:right="0" w:hanging="285"/>
        <w:jc w:val="left"/>
        <w:rPr>
          <w:sz w:val="30"/>
        </w:rPr>
      </w:pPr>
      <w:r>
        <w:rPr>
          <w:sz w:val="30"/>
        </w:rPr>
        <w:t>窒息</w:t>
      </w:r>
    </w:p>
    <w:p>
      <w:pPr>
        <w:pStyle w:val="7"/>
        <w:numPr>
          <w:ilvl w:val="0"/>
          <w:numId w:val="3"/>
        </w:numPr>
        <w:tabs>
          <w:tab w:val="left" w:pos="421"/>
        </w:tabs>
        <w:spacing w:before="176" w:after="0" w:line="362" w:lineRule="auto"/>
        <w:ind w:left="120" w:right="12119" w:firstLine="0"/>
        <w:jc w:val="left"/>
        <w:rPr>
          <w:sz w:val="30"/>
        </w:rPr>
      </w:pPr>
      <w:r>
        <w:rPr>
          <w:sz w:val="30"/>
        </w:rPr>
        <w:t>坠落摔</w:t>
      </w:r>
      <w:r>
        <w:rPr>
          <w:spacing w:val="-9"/>
          <w:sz w:val="30"/>
        </w:rPr>
        <w:t xml:space="preserve">伤 </w:t>
      </w:r>
      <w:r>
        <w:rPr>
          <w:rFonts w:ascii="Arial" w:eastAsia="Arial"/>
          <w:spacing w:val="-11"/>
          <w:sz w:val="30"/>
        </w:rPr>
        <w:t>D.</w:t>
      </w:r>
      <w:r>
        <w:rPr>
          <w:sz w:val="30"/>
        </w:rPr>
        <w:t>触电</w:t>
      </w:r>
    </w:p>
    <w:p>
      <w:pPr>
        <w:pStyle w:val="3"/>
        <w:spacing w:line="344"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5"/>
        <w:ind w:left="0"/>
        <w:rPr>
          <w:rFonts w:ascii="Arial"/>
          <w:sz w:val="31"/>
        </w:rPr>
      </w:pPr>
    </w:p>
    <w:p>
      <w:pPr>
        <w:pStyle w:val="7"/>
        <w:numPr>
          <w:ilvl w:val="0"/>
          <w:numId w:val="1"/>
        </w:numPr>
        <w:tabs>
          <w:tab w:val="left" w:pos="620"/>
          <w:tab w:val="left" w:pos="7399"/>
        </w:tabs>
        <w:spacing w:before="0" w:after="0" w:line="350" w:lineRule="auto"/>
        <w:ind w:left="120" w:right="5799" w:firstLine="0"/>
        <w:jc w:val="left"/>
        <w:rPr>
          <w:sz w:val="30"/>
        </w:rPr>
      </w:pPr>
      <w:r>
        <w:rPr>
          <w:sz w:val="30"/>
        </w:rPr>
        <w:t>下列哪些措施不是有限空间危害通用控制措施</w:t>
      </w:r>
      <w:r>
        <w:rPr>
          <w:sz w:val="30"/>
        </w:rPr>
        <w:tab/>
      </w:r>
      <w:r>
        <w:rPr>
          <w:rFonts w:ascii="Arial" w:eastAsia="Arial"/>
          <w:sz w:val="30"/>
        </w:rPr>
        <w:t>()</w:t>
      </w:r>
      <w:r>
        <w:rPr>
          <w:spacing w:val="-18"/>
          <w:sz w:val="30"/>
        </w:rPr>
        <w:t>。</w:t>
      </w:r>
      <w:r>
        <w:rPr>
          <w:rFonts w:ascii="Arial" w:eastAsia="Arial"/>
          <w:sz w:val="30"/>
        </w:rPr>
        <w:t>A.</w:t>
      </w:r>
      <w:r>
        <w:rPr>
          <w:sz w:val="30"/>
        </w:rPr>
        <w:t>隔离</w:t>
      </w:r>
    </w:p>
    <w:p>
      <w:pPr>
        <w:pStyle w:val="7"/>
        <w:numPr>
          <w:ilvl w:val="0"/>
          <w:numId w:val="4"/>
        </w:numPr>
        <w:tabs>
          <w:tab w:val="left" w:pos="405"/>
        </w:tabs>
        <w:spacing w:before="17" w:after="0" w:line="240" w:lineRule="auto"/>
        <w:ind w:left="404" w:right="0" w:hanging="285"/>
        <w:jc w:val="left"/>
        <w:rPr>
          <w:sz w:val="30"/>
        </w:rPr>
      </w:pPr>
      <w:r>
        <w:rPr>
          <w:sz w:val="30"/>
        </w:rPr>
        <w:t>通风</w:t>
      </w:r>
    </w:p>
    <w:p>
      <w:pPr>
        <w:pStyle w:val="7"/>
        <w:numPr>
          <w:ilvl w:val="0"/>
          <w:numId w:val="4"/>
        </w:numPr>
        <w:tabs>
          <w:tab w:val="left" w:pos="421"/>
        </w:tabs>
        <w:spacing w:before="196" w:after="0" w:line="350" w:lineRule="auto"/>
        <w:ind w:left="120" w:right="11799" w:firstLine="0"/>
        <w:jc w:val="left"/>
        <w:rPr>
          <w:sz w:val="30"/>
        </w:rPr>
      </w:pPr>
      <w:r>
        <w:rPr>
          <w:sz w:val="30"/>
        </w:rPr>
        <w:t xml:space="preserve">分析检测 </w:t>
      </w:r>
      <w:r>
        <w:rPr>
          <w:rFonts w:ascii="Arial" w:eastAsia="Arial"/>
          <w:spacing w:val="-11"/>
          <w:sz w:val="30"/>
        </w:rPr>
        <w:t>D.</w:t>
      </w:r>
      <w:r>
        <w:rPr>
          <w:spacing w:val="-4"/>
          <w:sz w:val="30"/>
        </w:rPr>
        <w:t>清洗和净化</w:t>
      </w:r>
    </w:p>
    <w:p>
      <w:pPr>
        <w:spacing w:after="0" w:line="350" w:lineRule="auto"/>
        <w:jc w:val="left"/>
        <w:rPr>
          <w:sz w:val="30"/>
        </w:rPr>
        <w:sectPr>
          <w:type w:val="continuous"/>
          <w:pgSz w:w="19120" w:h="27060"/>
          <w:pgMar w:top="2620" w:right="2660" w:bottom="280" w:left="2760" w:header="720" w:footer="720" w:gutter="0"/>
        </w:sectPr>
      </w:pPr>
    </w:p>
    <w:p>
      <w:pPr>
        <w:pStyle w:val="3"/>
        <w:spacing w:before="60"/>
        <w:rPr>
          <w:rFonts w:ascii="Arial" w:eastAsia="Arial"/>
        </w:rPr>
      </w:pPr>
      <w:r>
        <w:t xml:space="preserve">正确答案 </w:t>
      </w:r>
      <w:r>
        <w:rPr>
          <w:rFonts w:ascii="Arial" w:eastAsia="Arial"/>
        </w:rPr>
        <w:t>.C</w:t>
      </w:r>
    </w:p>
    <w:p>
      <w:pPr>
        <w:pStyle w:val="3"/>
        <w:ind w:left="0"/>
        <w:rPr>
          <w:rFonts w:ascii="Arial"/>
          <w:sz w:val="36"/>
        </w:rPr>
      </w:pPr>
    </w:p>
    <w:p>
      <w:pPr>
        <w:pStyle w:val="3"/>
        <w:spacing w:before="5"/>
        <w:ind w:left="0"/>
        <w:rPr>
          <w:rFonts w:ascii="Arial"/>
          <w:sz w:val="31"/>
        </w:rPr>
      </w:pPr>
    </w:p>
    <w:p>
      <w:pPr>
        <w:pStyle w:val="7"/>
        <w:numPr>
          <w:ilvl w:val="0"/>
          <w:numId w:val="1"/>
        </w:numPr>
        <w:tabs>
          <w:tab w:val="left" w:pos="620"/>
          <w:tab w:val="left" w:pos="2399"/>
          <w:tab w:val="left" w:pos="7719"/>
        </w:tabs>
        <w:spacing w:before="0" w:after="0" w:line="362" w:lineRule="auto"/>
        <w:ind w:left="120" w:right="5459" w:firstLine="0"/>
        <w:jc w:val="left"/>
        <w:rPr>
          <w:sz w:val="30"/>
        </w:rPr>
      </w:pPr>
      <w:r>
        <w:rPr>
          <w:sz w:val="30"/>
        </w:rPr>
        <w:t>作业者进入</w:t>
      </w:r>
      <w:r>
        <w:rPr>
          <w:sz w:val="30"/>
        </w:rPr>
        <w:tab/>
      </w:r>
      <w:r>
        <w:rPr>
          <w:rFonts w:ascii="Arial" w:eastAsia="Arial"/>
          <w:sz w:val="30"/>
        </w:rPr>
        <w:t>3</w:t>
      </w:r>
      <w:r>
        <w:rPr>
          <w:rFonts w:ascii="Arial" w:eastAsia="Arial"/>
          <w:spacing w:val="9"/>
          <w:sz w:val="30"/>
        </w:rPr>
        <w:t xml:space="preserve"> </w:t>
      </w:r>
      <w:r>
        <w:rPr>
          <w:sz w:val="30"/>
        </w:rPr>
        <w:t>级环境，建议选择的呼吸防护用品</w:t>
      </w:r>
      <w:r>
        <w:rPr>
          <w:sz w:val="30"/>
        </w:rPr>
        <w:tab/>
      </w:r>
      <w:r>
        <w:rPr>
          <w:rFonts w:ascii="Arial" w:eastAsia="Arial"/>
          <w:spacing w:val="10"/>
          <w:sz w:val="30"/>
        </w:rPr>
        <w:t>()</w:t>
      </w:r>
      <w:r>
        <w:rPr>
          <w:spacing w:val="-18"/>
          <w:sz w:val="30"/>
        </w:rPr>
        <w:t>。</w:t>
      </w:r>
      <w:r>
        <w:rPr>
          <w:rFonts w:ascii="Arial" w:eastAsia="Arial"/>
          <w:sz w:val="30"/>
        </w:rPr>
        <w:t>A.</w:t>
      </w:r>
      <w:r>
        <w:rPr>
          <w:sz w:val="30"/>
        </w:rPr>
        <w:t>送风式长管呼吸器</w:t>
      </w:r>
    </w:p>
    <w:p>
      <w:pPr>
        <w:pStyle w:val="7"/>
        <w:numPr>
          <w:ilvl w:val="0"/>
          <w:numId w:val="5"/>
        </w:numPr>
        <w:tabs>
          <w:tab w:val="left" w:pos="405"/>
        </w:tabs>
        <w:spacing w:before="0" w:after="0" w:line="364" w:lineRule="exact"/>
        <w:ind w:left="404" w:right="0" w:hanging="285"/>
        <w:jc w:val="left"/>
        <w:rPr>
          <w:sz w:val="30"/>
        </w:rPr>
      </w:pPr>
      <w:r>
        <w:rPr>
          <w:sz w:val="30"/>
        </w:rPr>
        <w:t>防毒面具</w:t>
      </w:r>
    </w:p>
    <w:p>
      <w:pPr>
        <w:pStyle w:val="7"/>
        <w:numPr>
          <w:ilvl w:val="0"/>
          <w:numId w:val="5"/>
        </w:numPr>
        <w:tabs>
          <w:tab w:val="left" w:pos="421"/>
        </w:tabs>
        <w:spacing w:before="196" w:after="0" w:line="343" w:lineRule="auto"/>
        <w:ind w:left="120" w:right="10919" w:firstLine="0"/>
        <w:jc w:val="left"/>
        <w:rPr>
          <w:rFonts w:ascii="Arial" w:eastAsia="Arial"/>
          <w:sz w:val="30"/>
        </w:rPr>
      </w:pPr>
      <w:r>
        <w:rPr>
          <w:sz w:val="30"/>
        </w:rPr>
        <w:t>正压式空气呼吸</w:t>
      </w:r>
      <w:r>
        <w:rPr>
          <w:spacing w:val="-9"/>
          <w:sz w:val="30"/>
        </w:rPr>
        <w:t xml:space="preserve">器 </w:t>
      </w:r>
      <w:r>
        <w:rPr>
          <w:rFonts w:ascii="Arial" w:eastAsia="Arial"/>
          <w:spacing w:val="-11"/>
          <w:sz w:val="30"/>
        </w:rPr>
        <w:t>D.</w:t>
      </w:r>
      <w:r>
        <w:rPr>
          <w:sz w:val="30"/>
        </w:rPr>
        <w:t>紧急逃生呼吸</w:t>
      </w:r>
      <w:r>
        <w:rPr>
          <w:spacing w:val="1"/>
          <w:sz w:val="30"/>
        </w:rPr>
        <w:t xml:space="preserve">器正确答案 </w:t>
      </w:r>
      <w:r>
        <w:rPr>
          <w:rFonts w:ascii="Arial" w:eastAsia="Arial"/>
          <w:sz w:val="30"/>
        </w:rPr>
        <w:t>.D</w:t>
      </w:r>
    </w:p>
    <w:p>
      <w:pPr>
        <w:pStyle w:val="3"/>
        <w:ind w:left="0"/>
        <w:rPr>
          <w:rFonts w:ascii="Arial"/>
          <w:sz w:val="36"/>
        </w:rPr>
      </w:pPr>
    </w:p>
    <w:p>
      <w:pPr>
        <w:pStyle w:val="7"/>
        <w:numPr>
          <w:ilvl w:val="0"/>
          <w:numId w:val="1"/>
        </w:numPr>
        <w:tabs>
          <w:tab w:val="left" w:pos="620"/>
          <w:tab w:val="left" w:pos="2159"/>
          <w:tab w:val="left" w:pos="3759"/>
          <w:tab w:val="left" w:pos="7059"/>
        </w:tabs>
        <w:spacing w:before="237" w:after="0" w:line="350" w:lineRule="auto"/>
        <w:ind w:left="120" w:right="6159" w:firstLine="0"/>
        <w:jc w:val="left"/>
        <w:rPr>
          <w:rFonts w:ascii="Arial" w:eastAsia="Arial"/>
          <w:sz w:val="30"/>
        </w:rPr>
      </w:pPr>
      <w:r>
        <w:rPr>
          <w:sz w:val="30"/>
        </w:rPr>
        <w:t>以下哪些条件不属于</w:t>
      </w:r>
      <w:r>
        <w:rPr>
          <w:sz w:val="30"/>
        </w:rPr>
        <w:tab/>
      </w:r>
      <w:r>
        <w:rPr>
          <w:rFonts w:ascii="Arial" w:eastAsia="Arial"/>
          <w:sz w:val="30"/>
        </w:rPr>
        <w:t>1</w:t>
      </w:r>
      <w:r>
        <w:rPr>
          <w:rFonts w:ascii="Arial" w:eastAsia="Arial"/>
          <w:spacing w:val="9"/>
          <w:sz w:val="30"/>
        </w:rPr>
        <w:t xml:space="preserve"> </w:t>
      </w:r>
      <w:r>
        <w:rPr>
          <w:sz w:val="30"/>
        </w:rPr>
        <w:t>级作业环境判定标准</w:t>
      </w:r>
      <w:r>
        <w:rPr>
          <w:sz w:val="30"/>
        </w:rPr>
        <w:tab/>
      </w:r>
      <w:r>
        <w:rPr>
          <w:rFonts w:ascii="Arial" w:eastAsia="Arial"/>
          <w:spacing w:val="-10"/>
          <w:sz w:val="30"/>
        </w:rPr>
        <w:t>()</w:t>
      </w:r>
      <w:r>
        <w:rPr>
          <w:spacing w:val="-18"/>
          <w:sz w:val="30"/>
        </w:rPr>
        <w:t>。</w:t>
      </w:r>
      <w:r>
        <w:rPr>
          <w:rFonts w:ascii="Arial" w:eastAsia="Arial"/>
          <w:sz w:val="30"/>
        </w:rPr>
        <w:t>A.</w:t>
      </w:r>
      <w:r>
        <w:rPr>
          <w:sz w:val="30"/>
        </w:rPr>
        <w:t>氧含量小于</w:t>
      </w:r>
      <w:r>
        <w:rPr>
          <w:sz w:val="30"/>
        </w:rPr>
        <w:tab/>
      </w:r>
      <w:r>
        <w:rPr>
          <w:rFonts w:ascii="Arial" w:eastAsia="Arial"/>
          <w:sz w:val="30"/>
        </w:rPr>
        <w:t>19.5%</w:t>
      </w:r>
      <w:r>
        <w:rPr>
          <w:sz w:val="30"/>
        </w:rPr>
        <w:t>或大于</w:t>
      </w:r>
      <w:r>
        <w:rPr>
          <w:spacing w:val="50"/>
          <w:sz w:val="30"/>
        </w:rPr>
        <w:t xml:space="preserve"> </w:t>
      </w:r>
      <w:r>
        <w:rPr>
          <w:rFonts w:ascii="Arial" w:eastAsia="Arial"/>
          <w:sz w:val="30"/>
        </w:rPr>
        <w:t>23.5%</w:t>
      </w:r>
    </w:p>
    <w:p>
      <w:pPr>
        <w:pStyle w:val="3"/>
        <w:tabs>
          <w:tab w:val="left" w:pos="5879"/>
        </w:tabs>
        <w:spacing w:before="17"/>
        <w:rPr>
          <w:rFonts w:ascii="Arial" w:eastAsia="Arial"/>
        </w:rPr>
      </w:pPr>
      <w:r>
        <w:rPr>
          <w:rFonts w:ascii="Arial" w:eastAsia="Arial"/>
          <w:spacing w:val="-12"/>
        </w:rPr>
        <w:t>B.</w:t>
      </w:r>
      <w:r>
        <w:t>可燃性气体</w:t>
      </w:r>
      <w:r>
        <w:rPr>
          <w:spacing w:val="50"/>
        </w:rPr>
        <w:t xml:space="preserve"> </w:t>
      </w:r>
      <w:r>
        <w:rPr>
          <w:rFonts w:ascii="Arial" w:eastAsia="Arial"/>
          <w:spacing w:val="-4"/>
        </w:rPr>
        <w:t>.</w:t>
      </w:r>
      <w:r>
        <w:t>蒸气浓度大于爆炸下限（</w:t>
      </w:r>
      <w:r>
        <w:tab/>
      </w:r>
      <w:r>
        <w:rPr>
          <w:rFonts w:ascii="Arial" w:eastAsia="Arial"/>
          <w:spacing w:val="-24"/>
        </w:rPr>
        <w:t>LEL</w:t>
      </w:r>
      <w:r>
        <w:rPr>
          <w:spacing w:val="-24"/>
        </w:rPr>
        <w:t>）</w:t>
      </w:r>
      <w:r>
        <w:t>的</w:t>
      </w:r>
      <w:r>
        <w:rPr>
          <w:spacing w:val="29"/>
        </w:rPr>
        <w:t xml:space="preserve"> </w:t>
      </w:r>
      <w:r>
        <w:rPr>
          <w:rFonts w:ascii="Arial" w:eastAsia="Arial"/>
        </w:rPr>
        <w:t>10%</w:t>
      </w:r>
    </w:p>
    <w:p>
      <w:pPr>
        <w:pStyle w:val="3"/>
        <w:tabs>
          <w:tab w:val="left" w:pos="1819"/>
        </w:tabs>
        <w:spacing w:before="176"/>
        <w:rPr>
          <w:rFonts w:ascii="Arial" w:eastAsia="Arial"/>
        </w:rPr>
      </w:pPr>
      <w:r>
        <w:rPr>
          <w:rFonts w:ascii="Arial" w:eastAsia="Arial"/>
          <w:spacing w:val="-21"/>
        </w:rPr>
        <w:t>C.</w:t>
      </w:r>
      <w:r>
        <w:t>氧含量为</w:t>
      </w:r>
      <w:r>
        <w:tab/>
      </w:r>
      <w:r>
        <w:rPr>
          <w:rFonts w:ascii="Arial" w:eastAsia="Arial"/>
          <w:spacing w:val="-3"/>
        </w:rPr>
        <w:t>19.5%</w:t>
      </w:r>
      <w:r>
        <w:rPr>
          <w:spacing w:val="-3"/>
        </w:rPr>
        <w:t>～</w:t>
      </w:r>
      <w:r>
        <w:rPr>
          <w:spacing w:val="-110"/>
        </w:rPr>
        <w:t xml:space="preserve"> </w:t>
      </w:r>
      <w:r>
        <w:rPr>
          <w:rFonts w:ascii="Arial" w:eastAsia="Arial"/>
        </w:rPr>
        <w:t>23.5%</w:t>
      </w:r>
    </w:p>
    <w:p>
      <w:pPr>
        <w:pStyle w:val="3"/>
        <w:tabs>
          <w:tab w:val="left" w:pos="2439"/>
          <w:tab w:val="left" w:pos="4639"/>
        </w:tabs>
        <w:spacing w:before="195" w:line="324" w:lineRule="auto"/>
        <w:ind w:right="6439"/>
        <w:rPr>
          <w:rFonts w:ascii="Arial" w:eastAsia="Arial"/>
        </w:rPr>
      </w:pPr>
      <w:r>
        <w:rPr>
          <w:rFonts w:ascii="Arial" w:eastAsia="Arial"/>
          <w:spacing w:val="-11"/>
        </w:rPr>
        <w:t>D.</w:t>
      </w:r>
      <w:r>
        <w:t>有毒有害气体</w:t>
      </w:r>
      <w:r>
        <w:tab/>
      </w:r>
      <w:r>
        <w:rPr>
          <w:rFonts w:ascii="Arial" w:eastAsia="Arial"/>
          <w:spacing w:val="-24"/>
        </w:rPr>
        <w:t>.</w:t>
      </w:r>
      <w:r>
        <w:t>蒸气浓度</w:t>
      </w:r>
      <w:bookmarkStart w:id="0" w:name="_GoBack"/>
      <w:bookmarkEnd w:id="0"/>
      <w:r>
        <w:t>大于</w:t>
      </w:r>
      <w:r>
        <w:tab/>
      </w:r>
      <w:r>
        <w:rPr>
          <w:rFonts w:ascii="Arial" w:eastAsia="Arial"/>
        </w:rPr>
        <w:t>GBZ 2.1</w:t>
      </w:r>
      <w:r>
        <w:t>规定的限</w:t>
      </w:r>
      <w:r>
        <w:rPr>
          <w:spacing w:val="-16"/>
        </w:rPr>
        <w:t>值</w:t>
      </w:r>
      <w:r>
        <w:t>正确答案</w:t>
      </w:r>
      <w:r>
        <w:rPr>
          <w:spacing w:val="10"/>
        </w:rPr>
        <w:t xml:space="preserve"> </w:t>
      </w:r>
      <w:r>
        <w:rPr>
          <w:rFonts w:ascii="Arial" w:eastAsia="Arial"/>
        </w:rPr>
        <w:t>.C</w:t>
      </w:r>
    </w:p>
    <w:p>
      <w:pPr>
        <w:pStyle w:val="3"/>
        <w:ind w:left="0"/>
        <w:rPr>
          <w:rFonts w:ascii="Arial"/>
          <w:sz w:val="36"/>
        </w:rPr>
      </w:pPr>
    </w:p>
    <w:p>
      <w:pPr>
        <w:pStyle w:val="7"/>
        <w:numPr>
          <w:ilvl w:val="0"/>
          <w:numId w:val="1"/>
        </w:numPr>
        <w:tabs>
          <w:tab w:val="left" w:pos="620"/>
        </w:tabs>
        <w:spacing w:before="269" w:after="0" w:line="336" w:lineRule="auto"/>
        <w:ind w:left="120" w:right="6719" w:firstLine="0"/>
        <w:jc w:val="both"/>
        <w:rPr>
          <w:sz w:val="30"/>
        </w:rPr>
      </w:pPr>
      <w:r>
        <w:rPr>
          <w:spacing w:val="9"/>
          <w:sz w:val="30"/>
        </w:rPr>
        <w:t xml:space="preserve">有限空间分为密闭设备 </w:t>
      </w:r>
      <w:r>
        <w:rPr>
          <w:rFonts w:ascii="Arial" w:eastAsia="Arial"/>
          <w:spacing w:val="-4"/>
          <w:sz w:val="30"/>
        </w:rPr>
        <w:t>.</w:t>
      </w:r>
      <w:r>
        <w:rPr>
          <w:spacing w:val="13"/>
          <w:sz w:val="30"/>
        </w:rPr>
        <w:t xml:space="preserve">地上有限空间和 </w:t>
      </w:r>
      <w:r>
        <w:rPr>
          <w:rFonts w:ascii="Arial" w:eastAsia="Arial"/>
          <w:spacing w:val="10"/>
          <w:sz w:val="30"/>
        </w:rPr>
        <w:t>()</w:t>
      </w:r>
      <w:r>
        <w:rPr>
          <w:spacing w:val="-18"/>
          <w:sz w:val="30"/>
        </w:rPr>
        <w:t>。</w:t>
      </w:r>
      <w:r>
        <w:rPr>
          <w:rFonts w:ascii="Arial" w:eastAsia="Arial"/>
          <w:sz w:val="30"/>
        </w:rPr>
        <w:t>A.</w:t>
      </w:r>
      <w:r>
        <w:rPr>
          <w:sz w:val="30"/>
        </w:rPr>
        <w:t>地下有限空间</w:t>
      </w:r>
    </w:p>
    <w:p>
      <w:pPr>
        <w:pStyle w:val="3"/>
        <w:spacing w:before="43" w:line="350" w:lineRule="auto"/>
        <w:ind w:right="11934"/>
        <w:jc w:val="both"/>
        <w:rPr>
          <w:rFonts w:ascii="Arial" w:eastAsia="Arial"/>
        </w:rPr>
      </w:pPr>
      <w:r>
        <w:rPr>
          <w:rFonts w:ascii="Arial" w:eastAsia="Arial"/>
        </w:rPr>
        <w:t>B.</w:t>
      </w:r>
      <w:r>
        <w:t>受限空间</w:t>
      </w:r>
      <w:r>
        <w:rPr>
          <w:rFonts w:ascii="Arial" w:eastAsia="Arial"/>
        </w:rPr>
        <w:t>C.</w:t>
      </w:r>
      <w:r>
        <w:t>密闭空间</w:t>
      </w:r>
      <w:r>
        <w:rPr>
          <w:rFonts w:ascii="Arial" w:eastAsia="Arial"/>
        </w:rPr>
        <w:t>D.</w:t>
      </w:r>
      <w:r>
        <w:t xml:space="preserve">限值空间正确答案 </w:t>
      </w:r>
      <w:r>
        <w:rPr>
          <w:rFonts w:ascii="Arial" w:eastAsia="Arial"/>
        </w:rPr>
        <w:t>.A</w:t>
      </w:r>
    </w:p>
    <w:p>
      <w:pPr>
        <w:pStyle w:val="3"/>
        <w:spacing w:before="6"/>
        <w:ind w:left="0"/>
        <w:rPr>
          <w:rFonts w:ascii="Arial"/>
          <w:sz w:val="53"/>
        </w:rPr>
      </w:pPr>
    </w:p>
    <w:p>
      <w:pPr>
        <w:pStyle w:val="7"/>
        <w:numPr>
          <w:ilvl w:val="0"/>
          <w:numId w:val="1"/>
        </w:numPr>
        <w:tabs>
          <w:tab w:val="left" w:pos="620"/>
        </w:tabs>
        <w:spacing w:before="0" w:after="0" w:line="324" w:lineRule="auto"/>
        <w:ind w:left="120" w:right="1679" w:firstLine="0"/>
        <w:jc w:val="left"/>
        <w:rPr>
          <w:sz w:val="30"/>
        </w:rPr>
      </w:pPr>
      <w:r>
        <w:rPr>
          <w:spacing w:val="-1"/>
          <w:sz w:val="30"/>
        </w:rPr>
        <w:t>《中华人民共和国安全生产法》规定，生产经营单位的特种作业人员必须按照国家有关</w:t>
      </w:r>
      <w:r>
        <w:rPr>
          <w:sz w:val="30"/>
        </w:rPr>
        <w:t>规定，经专门的安全作业培训，取得（），方可上岗作业。</w:t>
      </w:r>
    </w:p>
    <w:p>
      <w:pPr>
        <w:pStyle w:val="3"/>
        <w:spacing w:before="102" w:line="362" w:lineRule="auto"/>
        <w:ind w:right="10257"/>
      </w:pPr>
      <w:r>
        <w:rPr>
          <w:rFonts w:ascii="Arial" w:eastAsia="Arial"/>
        </w:rPr>
        <w:t>A.</w:t>
      </w:r>
      <w:r>
        <w:t>特种作业操作资格证书</w:t>
      </w:r>
      <w:r>
        <w:rPr>
          <w:rFonts w:ascii="Arial" w:eastAsia="Arial"/>
        </w:rPr>
        <w:t>B.</w:t>
      </w:r>
      <w:r>
        <w:t>相应资格</w:t>
      </w:r>
    </w:p>
    <w:p>
      <w:pPr>
        <w:pStyle w:val="7"/>
        <w:numPr>
          <w:ilvl w:val="0"/>
          <w:numId w:val="6"/>
        </w:numPr>
        <w:tabs>
          <w:tab w:val="left" w:pos="421"/>
        </w:tabs>
        <w:spacing w:before="0" w:after="0" w:line="364" w:lineRule="exact"/>
        <w:ind w:left="420" w:right="0" w:hanging="301"/>
        <w:jc w:val="left"/>
        <w:rPr>
          <w:sz w:val="30"/>
        </w:rPr>
      </w:pPr>
      <w:r>
        <w:rPr>
          <w:sz w:val="30"/>
        </w:rPr>
        <w:t>职业技能等级证书</w:t>
      </w:r>
    </w:p>
    <w:p>
      <w:pPr>
        <w:pStyle w:val="7"/>
        <w:numPr>
          <w:ilvl w:val="0"/>
          <w:numId w:val="6"/>
        </w:numPr>
        <w:tabs>
          <w:tab w:val="left" w:pos="421"/>
        </w:tabs>
        <w:spacing w:before="196" w:after="0" w:line="324" w:lineRule="auto"/>
        <w:ind w:left="120" w:right="10899" w:firstLine="0"/>
        <w:jc w:val="left"/>
        <w:rPr>
          <w:rFonts w:ascii="Arial" w:eastAsia="Arial"/>
          <w:sz w:val="30"/>
        </w:rPr>
      </w:pPr>
      <w:r>
        <w:rPr>
          <w:sz w:val="30"/>
        </w:rPr>
        <w:t>特种作业操作证</w:t>
      </w:r>
      <w:r>
        <w:rPr>
          <w:spacing w:val="-3"/>
          <w:sz w:val="30"/>
        </w:rPr>
        <w:t xml:space="preserve">书正确答案 </w:t>
      </w:r>
      <w:r>
        <w:rPr>
          <w:rFonts w:ascii="Arial" w:eastAsia="Arial"/>
          <w:sz w:val="30"/>
        </w:rPr>
        <w:t>.B</w:t>
      </w:r>
    </w:p>
    <w:p>
      <w:pPr>
        <w:pStyle w:val="3"/>
        <w:ind w:left="0"/>
        <w:rPr>
          <w:rFonts w:ascii="Arial"/>
          <w:sz w:val="36"/>
        </w:rPr>
      </w:pPr>
    </w:p>
    <w:p>
      <w:pPr>
        <w:pStyle w:val="7"/>
        <w:numPr>
          <w:ilvl w:val="0"/>
          <w:numId w:val="1"/>
        </w:numPr>
        <w:tabs>
          <w:tab w:val="left" w:pos="820"/>
          <w:tab w:val="left" w:pos="4639"/>
        </w:tabs>
        <w:spacing w:before="268" w:after="0" w:line="312" w:lineRule="auto"/>
        <w:ind w:left="120" w:right="1359" w:firstLine="0"/>
        <w:jc w:val="left"/>
        <w:rPr>
          <w:sz w:val="30"/>
        </w:rPr>
      </w:pPr>
      <w:r>
        <w:rPr>
          <w:sz w:val="30"/>
        </w:rPr>
        <w:t>对有限空间作业场所进行</w:t>
      </w:r>
      <w:r>
        <w:rPr>
          <w:sz w:val="30"/>
        </w:rPr>
        <w:tab/>
      </w:r>
      <w:r>
        <w:rPr>
          <w:rFonts w:ascii="Arial" w:eastAsia="Arial"/>
          <w:sz w:val="30"/>
        </w:rPr>
        <w:t>()</w:t>
      </w:r>
      <w:r>
        <w:rPr>
          <w:sz w:val="30"/>
        </w:rPr>
        <w:t>是有效降低其内部有毒有害气体浓度，减轻作业危害的</w:t>
      </w:r>
      <w:r>
        <w:rPr>
          <w:spacing w:val="-18"/>
          <w:sz w:val="30"/>
        </w:rPr>
        <w:t>重</w:t>
      </w:r>
      <w:r>
        <w:rPr>
          <w:sz w:val="30"/>
        </w:rPr>
        <w:t>要手段。</w:t>
      </w:r>
    </w:p>
    <w:p>
      <w:pPr>
        <w:pStyle w:val="3"/>
        <w:spacing w:before="121" w:line="362" w:lineRule="auto"/>
        <w:ind w:right="11457"/>
      </w:pPr>
      <w:r>
        <w:rPr>
          <w:rFonts w:ascii="Arial" w:eastAsia="Arial"/>
        </w:rPr>
        <w:t>A.</w:t>
      </w:r>
      <w:r>
        <w:t>设置警示区域</w:t>
      </w:r>
      <w:r>
        <w:rPr>
          <w:rFonts w:ascii="Arial" w:eastAsia="Arial"/>
        </w:rPr>
        <w:t>B.</w:t>
      </w:r>
      <w:r>
        <w:t>隔离管道</w:t>
      </w:r>
    </w:p>
    <w:p>
      <w:pPr>
        <w:pStyle w:val="7"/>
        <w:numPr>
          <w:ilvl w:val="0"/>
          <w:numId w:val="7"/>
        </w:numPr>
        <w:tabs>
          <w:tab w:val="left" w:pos="421"/>
        </w:tabs>
        <w:spacing w:before="0" w:after="0" w:line="364" w:lineRule="exact"/>
        <w:ind w:left="420" w:right="0" w:hanging="301"/>
        <w:jc w:val="left"/>
        <w:rPr>
          <w:sz w:val="30"/>
        </w:rPr>
      </w:pPr>
      <w:r>
        <w:rPr>
          <w:sz w:val="30"/>
        </w:rPr>
        <w:t>气体检测</w:t>
      </w:r>
    </w:p>
    <w:p>
      <w:pPr>
        <w:pStyle w:val="7"/>
        <w:numPr>
          <w:ilvl w:val="0"/>
          <w:numId w:val="7"/>
        </w:numPr>
        <w:tabs>
          <w:tab w:val="left" w:pos="421"/>
        </w:tabs>
        <w:spacing w:before="196" w:after="0" w:line="324" w:lineRule="auto"/>
        <w:ind w:left="120" w:right="11917" w:firstLine="0"/>
        <w:jc w:val="left"/>
        <w:rPr>
          <w:rFonts w:ascii="Arial" w:eastAsia="Arial"/>
          <w:sz w:val="30"/>
        </w:rPr>
      </w:pPr>
      <w:r>
        <w:rPr>
          <w:sz w:val="30"/>
        </w:rPr>
        <w:t>通风换气</w:t>
      </w:r>
      <w:r>
        <w:rPr>
          <w:spacing w:val="2"/>
          <w:sz w:val="30"/>
        </w:rPr>
        <w:t xml:space="preserve">正确答案 </w:t>
      </w:r>
      <w:r>
        <w:rPr>
          <w:rFonts w:ascii="Arial" w:eastAsia="Arial"/>
          <w:spacing w:val="-9"/>
          <w:sz w:val="30"/>
        </w:rPr>
        <w:t>.D</w:t>
      </w:r>
    </w:p>
    <w:p>
      <w:pPr>
        <w:spacing w:after="0" w:line="324" w:lineRule="auto"/>
        <w:jc w:val="left"/>
        <w:rPr>
          <w:rFonts w:ascii="Arial" w:eastAsia="Arial"/>
          <w:sz w:val="30"/>
        </w:rPr>
        <w:sectPr>
          <w:pgSz w:w="19120" w:h="27060"/>
          <w:pgMar w:top="2320" w:right="2660" w:bottom="280" w:left="2760" w:header="720" w:footer="720" w:gutter="0"/>
        </w:sectPr>
      </w:pPr>
    </w:p>
    <w:p>
      <w:pPr>
        <w:pStyle w:val="7"/>
        <w:numPr>
          <w:ilvl w:val="0"/>
          <w:numId w:val="1"/>
        </w:numPr>
        <w:tabs>
          <w:tab w:val="left" w:pos="820"/>
          <w:tab w:val="left" w:pos="7299"/>
        </w:tabs>
        <w:spacing w:before="60" w:after="0" w:line="312" w:lineRule="auto"/>
        <w:ind w:left="120" w:right="919" w:firstLine="0"/>
        <w:jc w:val="left"/>
        <w:rPr>
          <w:sz w:val="30"/>
        </w:rPr>
      </w:pPr>
      <w:r>
        <w:rPr>
          <w:sz w:val="30"/>
        </w:rPr>
        <w:t>生产经营单位在有限空间作业现场应配备的</w:t>
      </w:r>
      <w:r>
        <w:rPr>
          <w:sz w:val="30"/>
        </w:rPr>
        <w:tab/>
      </w:r>
      <w:r>
        <w:rPr>
          <w:rFonts w:ascii="Arial" w:eastAsia="Arial"/>
          <w:sz w:val="30"/>
        </w:rPr>
        <w:t>(</w:t>
      </w:r>
      <w:r>
        <w:rPr>
          <w:rFonts w:ascii="Arial" w:eastAsia="Arial"/>
          <w:spacing w:val="13"/>
          <w:sz w:val="30"/>
        </w:rPr>
        <w:t xml:space="preserve"> </w:t>
      </w:r>
      <w:r>
        <w:rPr>
          <w:rFonts w:ascii="Arial" w:eastAsia="Arial"/>
          <w:sz w:val="30"/>
        </w:rPr>
        <w:t>)</w:t>
      </w:r>
      <w:r>
        <w:rPr>
          <w:sz w:val="30"/>
        </w:rPr>
        <w:t>设备，一旦发生事故可以尽可能减少</w:t>
      </w:r>
      <w:r>
        <w:rPr>
          <w:spacing w:val="-18"/>
          <w:sz w:val="30"/>
        </w:rPr>
        <w:t>人</w:t>
      </w:r>
      <w:r>
        <w:rPr>
          <w:sz w:val="30"/>
        </w:rPr>
        <w:t>员伤亡。</w:t>
      </w:r>
    </w:p>
    <w:p>
      <w:pPr>
        <w:pStyle w:val="7"/>
        <w:numPr>
          <w:ilvl w:val="0"/>
          <w:numId w:val="8"/>
        </w:numPr>
        <w:tabs>
          <w:tab w:val="left" w:pos="405"/>
        </w:tabs>
        <w:spacing w:before="120" w:after="0" w:line="240" w:lineRule="auto"/>
        <w:ind w:left="404" w:right="0" w:hanging="285"/>
        <w:jc w:val="left"/>
        <w:rPr>
          <w:sz w:val="30"/>
        </w:rPr>
      </w:pPr>
      <w:r>
        <w:rPr>
          <w:sz w:val="30"/>
        </w:rPr>
        <w:t>通讯</w:t>
      </w:r>
    </w:p>
    <w:p>
      <w:pPr>
        <w:pStyle w:val="7"/>
        <w:numPr>
          <w:ilvl w:val="0"/>
          <w:numId w:val="8"/>
        </w:numPr>
        <w:tabs>
          <w:tab w:val="left" w:pos="405"/>
        </w:tabs>
        <w:spacing w:before="196" w:after="0" w:line="350" w:lineRule="auto"/>
        <w:ind w:left="120" w:right="12119" w:firstLine="0"/>
        <w:jc w:val="left"/>
        <w:rPr>
          <w:sz w:val="30"/>
        </w:rPr>
      </w:pPr>
      <w:r>
        <w:rPr>
          <w:sz w:val="30"/>
        </w:rPr>
        <w:t>应急救</w:t>
      </w:r>
      <w:r>
        <w:rPr>
          <w:spacing w:val="-9"/>
          <w:sz w:val="30"/>
        </w:rPr>
        <w:t xml:space="preserve">援 </w:t>
      </w:r>
      <w:r>
        <w:rPr>
          <w:rFonts w:ascii="Arial" w:eastAsia="Arial"/>
          <w:spacing w:val="-21"/>
          <w:sz w:val="30"/>
        </w:rPr>
        <w:t>C.</w:t>
      </w:r>
      <w:r>
        <w:rPr>
          <w:sz w:val="30"/>
        </w:rPr>
        <w:t>喷淋</w:t>
      </w:r>
    </w:p>
    <w:p>
      <w:pPr>
        <w:pStyle w:val="3"/>
        <w:spacing w:before="18"/>
      </w:pPr>
      <w:r>
        <w:rPr>
          <w:rFonts w:ascii="Arial" w:eastAsia="Arial"/>
          <w:spacing w:val="-11"/>
        </w:rPr>
        <w:t>D.</w:t>
      </w:r>
      <w:r>
        <w:t>排障</w:t>
      </w:r>
    </w:p>
    <w:p>
      <w:pPr>
        <w:pStyle w:val="3"/>
        <w:spacing w:before="135"/>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
        </w:numPr>
        <w:tabs>
          <w:tab w:val="left" w:pos="800"/>
          <w:tab w:val="left" w:pos="3499"/>
          <w:tab w:val="left" w:pos="9679"/>
        </w:tabs>
        <w:spacing w:before="0" w:after="0" w:line="348" w:lineRule="auto"/>
        <w:ind w:left="120" w:right="3519" w:firstLine="0"/>
        <w:jc w:val="left"/>
        <w:rPr>
          <w:rFonts w:ascii="Arial" w:eastAsia="Arial"/>
          <w:sz w:val="30"/>
        </w:rPr>
      </w:pPr>
      <w:r>
        <w:rPr>
          <w:sz w:val="30"/>
        </w:rPr>
        <w:t>作业人员进行检查</w:t>
      </w:r>
      <w:r>
        <w:rPr>
          <w:sz w:val="30"/>
        </w:rPr>
        <w:tab/>
      </w:r>
      <w:r>
        <w:rPr>
          <w:rFonts w:ascii="Arial" w:eastAsia="Arial"/>
          <w:spacing w:val="-4"/>
          <w:sz w:val="30"/>
        </w:rPr>
        <w:t>.</w:t>
      </w:r>
      <w:r>
        <w:rPr>
          <w:sz w:val="30"/>
        </w:rPr>
        <w:t>维护的排水管道时，要求其管径不得小于</w:t>
      </w:r>
      <w:r>
        <w:rPr>
          <w:sz w:val="30"/>
        </w:rPr>
        <w:tab/>
      </w:r>
      <w:r>
        <w:rPr>
          <w:rFonts w:ascii="Arial" w:eastAsia="Arial"/>
          <w:sz w:val="30"/>
        </w:rPr>
        <w:t>()</w:t>
      </w:r>
      <w:r>
        <w:rPr>
          <w:spacing w:val="-18"/>
          <w:sz w:val="30"/>
        </w:rPr>
        <w:t>。</w:t>
      </w:r>
      <w:r>
        <w:rPr>
          <w:rFonts w:ascii="Arial" w:eastAsia="Arial"/>
          <w:sz w:val="30"/>
        </w:rPr>
        <w:t>A.0.7m</w:t>
      </w:r>
    </w:p>
    <w:p>
      <w:pPr>
        <w:pStyle w:val="3"/>
        <w:spacing w:before="41"/>
        <w:rPr>
          <w:rFonts w:ascii="Arial"/>
        </w:rPr>
      </w:pPr>
      <w:r>
        <w:rPr>
          <w:rFonts w:ascii="Arial"/>
        </w:rPr>
        <w:t>B.0.8m</w:t>
      </w:r>
    </w:p>
    <w:p>
      <w:pPr>
        <w:pStyle w:val="3"/>
        <w:spacing w:before="175" w:line="376" w:lineRule="auto"/>
        <w:ind w:right="12593"/>
        <w:rPr>
          <w:rFonts w:ascii="Arial"/>
        </w:rPr>
      </w:pPr>
      <w:r>
        <w:rPr>
          <w:rFonts w:ascii="Arial"/>
        </w:rPr>
        <w:t>C.0.9m D.1m</w:t>
      </w:r>
    </w:p>
    <w:p>
      <w:pPr>
        <w:pStyle w:val="3"/>
        <w:spacing w:line="343"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1"/>
        </w:numPr>
        <w:tabs>
          <w:tab w:val="left" w:pos="800"/>
          <w:tab w:val="left" w:pos="5199"/>
        </w:tabs>
        <w:spacing w:before="1" w:after="0" w:line="350" w:lineRule="auto"/>
        <w:ind w:left="120" w:right="7999" w:firstLine="0"/>
        <w:jc w:val="left"/>
        <w:rPr>
          <w:sz w:val="30"/>
        </w:rPr>
      </w:pPr>
      <w:r>
        <w:rPr>
          <w:sz w:val="30"/>
        </w:rPr>
        <w:t>以下不属于有限空间特点的是</w:t>
      </w:r>
      <w:r>
        <w:rPr>
          <w:sz w:val="30"/>
        </w:rPr>
        <w:tab/>
      </w:r>
      <w:r>
        <w:rPr>
          <w:rFonts w:ascii="Arial" w:eastAsia="Arial"/>
          <w:sz w:val="30"/>
        </w:rPr>
        <w:t>()</w:t>
      </w:r>
      <w:r>
        <w:rPr>
          <w:spacing w:val="-18"/>
          <w:sz w:val="30"/>
        </w:rPr>
        <w:t>。</w:t>
      </w:r>
      <w:r>
        <w:rPr>
          <w:rFonts w:ascii="Arial" w:eastAsia="Arial"/>
          <w:sz w:val="30"/>
        </w:rPr>
        <w:t>A.</w:t>
      </w:r>
      <w:r>
        <w:rPr>
          <w:sz w:val="30"/>
        </w:rPr>
        <w:t>空间有限</w:t>
      </w:r>
    </w:p>
    <w:p>
      <w:pPr>
        <w:pStyle w:val="7"/>
        <w:numPr>
          <w:ilvl w:val="0"/>
          <w:numId w:val="9"/>
        </w:numPr>
        <w:tabs>
          <w:tab w:val="left" w:pos="405"/>
        </w:tabs>
        <w:spacing w:before="17" w:after="0" w:line="240" w:lineRule="auto"/>
        <w:ind w:left="404" w:right="0" w:hanging="285"/>
        <w:jc w:val="left"/>
        <w:rPr>
          <w:sz w:val="30"/>
        </w:rPr>
      </w:pPr>
      <w:r>
        <w:rPr>
          <w:sz w:val="30"/>
        </w:rPr>
        <w:t>空间无限</w:t>
      </w:r>
    </w:p>
    <w:p>
      <w:pPr>
        <w:pStyle w:val="7"/>
        <w:numPr>
          <w:ilvl w:val="0"/>
          <w:numId w:val="9"/>
        </w:numPr>
        <w:tabs>
          <w:tab w:val="left" w:pos="421"/>
        </w:tabs>
        <w:spacing w:before="176" w:after="0" w:line="362" w:lineRule="auto"/>
        <w:ind w:left="120" w:right="8519" w:firstLine="0"/>
        <w:jc w:val="left"/>
        <w:rPr>
          <w:sz w:val="30"/>
        </w:rPr>
      </w:pPr>
      <w:r>
        <w:rPr>
          <w:sz w:val="30"/>
        </w:rPr>
        <w:t>进出口受限制，但能进行指派的工</w:t>
      </w:r>
      <w:r>
        <w:rPr>
          <w:spacing w:val="-9"/>
          <w:sz w:val="30"/>
        </w:rPr>
        <w:t xml:space="preserve">作 </w:t>
      </w:r>
      <w:r>
        <w:rPr>
          <w:rFonts w:ascii="Arial" w:eastAsia="Arial"/>
          <w:spacing w:val="-11"/>
          <w:sz w:val="30"/>
        </w:rPr>
        <w:t>D.</w:t>
      </w:r>
      <w:r>
        <w:rPr>
          <w:sz w:val="30"/>
        </w:rPr>
        <w:t>不是按固定工作场所设计</w:t>
      </w:r>
    </w:p>
    <w:p>
      <w:pPr>
        <w:pStyle w:val="3"/>
        <w:spacing w:line="324"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1"/>
        </w:numPr>
        <w:tabs>
          <w:tab w:val="left" w:pos="800"/>
        </w:tabs>
        <w:spacing w:before="1" w:after="0" w:line="240" w:lineRule="auto"/>
        <w:ind w:left="800" w:right="0" w:hanging="680"/>
        <w:jc w:val="left"/>
        <w:rPr>
          <w:sz w:val="30"/>
        </w:rPr>
      </w:pPr>
      <w:r>
        <w:rPr>
          <w:rFonts w:ascii="Arial" w:eastAsia="Arial"/>
          <w:sz w:val="30"/>
        </w:rPr>
        <w:t>2009</w:t>
      </w:r>
      <w:r>
        <w:rPr>
          <w:rFonts w:ascii="Arial" w:eastAsia="Arial"/>
          <w:spacing w:val="28"/>
          <w:sz w:val="30"/>
        </w:rPr>
        <w:t xml:space="preserve"> </w:t>
      </w:r>
      <w:r>
        <w:rPr>
          <w:spacing w:val="-5"/>
          <w:sz w:val="30"/>
        </w:rPr>
        <w:t xml:space="preserve">年 </w:t>
      </w:r>
      <w:r>
        <w:rPr>
          <w:rFonts w:ascii="Arial" w:eastAsia="Arial"/>
          <w:sz w:val="30"/>
        </w:rPr>
        <w:t>7</w:t>
      </w:r>
      <w:r>
        <w:rPr>
          <w:rFonts w:ascii="Arial" w:eastAsia="Arial"/>
          <w:spacing w:val="29"/>
          <w:sz w:val="30"/>
        </w:rPr>
        <w:t xml:space="preserve"> </w:t>
      </w:r>
      <w:r>
        <w:rPr>
          <w:spacing w:val="-15"/>
          <w:sz w:val="30"/>
        </w:rPr>
        <w:t xml:space="preserve">月 </w:t>
      </w:r>
      <w:r>
        <w:rPr>
          <w:rFonts w:ascii="Arial" w:eastAsia="Arial"/>
          <w:sz w:val="30"/>
        </w:rPr>
        <w:t>3</w:t>
      </w:r>
      <w:r>
        <w:rPr>
          <w:rFonts w:ascii="Arial" w:eastAsia="Arial"/>
          <w:spacing w:val="29"/>
          <w:sz w:val="30"/>
        </w:rPr>
        <w:t xml:space="preserve"> </w:t>
      </w:r>
      <w:r>
        <w:rPr>
          <w:sz w:val="30"/>
        </w:rPr>
        <w:t>日，北京市通州区某物业公司，在对小区内西侧污水井内的污水提升泵</w:t>
      </w:r>
    </w:p>
    <w:p>
      <w:pPr>
        <w:pStyle w:val="3"/>
        <w:tabs>
          <w:tab w:val="left" w:pos="2839"/>
          <w:tab w:val="left" w:pos="8599"/>
          <w:tab w:val="left" w:pos="12699"/>
        </w:tabs>
        <w:spacing w:before="135"/>
      </w:pPr>
      <w:r>
        <w:t>进行维修作业时，</w:t>
      </w:r>
      <w:r>
        <w:tab/>
      </w:r>
      <w:r>
        <w:rPr>
          <w:rFonts w:ascii="Arial" w:eastAsia="Arial"/>
        </w:rPr>
        <w:t>3</w:t>
      </w:r>
      <w:r>
        <w:rPr>
          <w:rFonts w:ascii="Arial" w:eastAsia="Arial"/>
          <w:spacing w:val="-11"/>
        </w:rPr>
        <w:t xml:space="preserve"> </w:t>
      </w:r>
      <w:r>
        <w:t>名工人因硫化氢中毒晕倒，先后又有</w:t>
      </w:r>
      <w:r>
        <w:tab/>
      </w:r>
      <w:r>
        <w:rPr>
          <w:rFonts w:ascii="Arial" w:eastAsia="Arial"/>
        </w:rPr>
        <w:t>7</w:t>
      </w:r>
      <w:r>
        <w:rPr>
          <w:rFonts w:ascii="Arial" w:eastAsia="Arial"/>
          <w:spacing w:val="29"/>
        </w:rPr>
        <w:t xml:space="preserve"> </w:t>
      </w:r>
      <w:r>
        <w:t>人下井实施救援，共造成</w:t>
      </w:r>
      <w:r>
        <w:tab/>
      </w:r>
      <w:r>
        <w:rPr>
          <w:rFonts w:ascii="Arial" w:eastAsia="Arial"/>
        </w:rPr>
        <w:t>10</w:t>
      </w:r>
      <w:r>
        <w:rPr>
          <w:rFonts w:ascii="Arial" w:eastAsia="Arial"/>
          <w:spacing w:val="42"/>
        </w:rPr>
        <w:t xml:space="preserve"> </w:t>
      </w:r>
      <w:r>
        <w:t>人</w:t>
      </w:r>
    </w:p>
    <w:p>
      <w:pPr>
        <w:pStyle w:val="3"/>
        <w:tabs>
          <w:tab w:val="left" w:pos="2599"/>
          <w:tab w:val="left" w:pos="5019"/>
          <w:tab w:val="left" w:pos="7559"/>
          <w:tab w:val="left" w:pos="11839"/>
        </w:tabs>
        <w:spacing w:before="196" w:line="336" w:lineRule="auto"/>
        <w:ind w:right="359"/>
      </w:pPr>
      <w:r>
        <w:t>发生中毒。其中</w:t>
      </w:r>
      <w:r>
        <w:tab/>
      </w:r>
      <w:r>
        <w:rPr>
          <w:rFonts w:ascii="Arial" w:eastAsia="Arial"/>
        </w:rPr>
        <w:t>6</w:t>
      </w:r>
      <w:r>
        <w:rPr>
          <w:rFonts w:ascii="Arial" w:eastAsia="Arial"/>
          <w:spacing w:val="49"/>
        </w:rPr>
        <w:t xml:space="preserve"> </w:t>
      </w:r>
      <w:r>
        <w:t>人死亡，另外</w:t>
      </w:r>
      <w:r>
        <w:tab/>
      </w:r>
      <w:r>
        <w:rPr>
          <w:rFonts w:ascii="Arial" w:eastAsia="Arial"/>
        </w:rPr>
        <w:t>4</w:t>
      </w:r>
      <w:r>
        <w:rPr>
          <w:rFonts w:ascii="Arial" w:eastAsia="Arial"/>
          <w:spacing w:val="49"/>
        </w:rPr>
        <w:t xml:space="preserve"> </w:t>
      </w:r>
      <w:r>
        <w:t>人经抢救脱离生命危险。在救援过程中另有</w:t>
      </w:r>
      <w:r>
        <w:tab/>
      </w:r>
      <w:r>
        <w:rPr>
          <w:rFonts w:ascii="Arial" w:eastAsia="Arial"/>
        </w:rPr>
        <w:t>1</w:t>
      </w:r>
      <w:r>
        <w:rPr>
          <w:rFonts w:ascii="Arial" w:eastAsia="Arial"/>
          <w:spacing w:val="50"/>
        </w:rPr>
        <w:t xml:space="preserve"> </w:t>
      </w:r>
      <w:r>
        <w:t>名公安</w:t>
      </w:r>
      <w:r>
        <w:rPr>
          <w:spacing w:val="-18"/>
        </w:rPr>
        <w:t>消</w:t>
      </w:r>
      <w:r>
        <w:t>防队员牺牲。导致这起事故发生的主要原因不包括</w:t>
      </w:r>
      <w:r>
        <w:tab/>
      </w:r>
      <w:r>
        <w:rPr>
          <w:rFonts w:ascii="Arial" w:eastAsia="Arial"/>
        </w:rPr>
        <w:t>()</w:t>
      </w:r>
      <w:r>
        <w:t>。</w:t>
      </w:r>
    </w:p>
    <w:p>
      <w:pPr>
        <w:pStyle w:val="3"/>
        <w:spacing w:before="84" w:line="362" w:lineRule="auto"/>
        <w:ind w:right="9957"/>
      </w:pPr>
      <w:r>
        <w:rPr>
          <w:rFonts w:ascii="Arial" w:eastAsia="Arial"/>
        </w:rPr>
        <w:t>A.</w:t>
      </w:r>
      <w:r>
        <w:t>作业人员未进行气体检测</w:t>
      </w:r>
      <w:r>
        <w:rPr>
          <w:rFonts w:ascii="Arial" w:eastAsia="Arial"/>
        </w:rPr>
        <w:t>B.</w:t>
      </w:r>
      <w:r>
        <w:t>作业人员未实施通风</w:t>
      </w:r>
    </w:p>
    <w:p>
      <w:pPr>
        <w:pStyle w:val="7"/>
        <w:numPr>
          <w:ilvl w:val="0"/>
          <w:numId w:val="10"/>
        </w:numPr>
        <w:tabs>
          <w:tab w:val="left" w:pos="421"/>
        </w:tabs>
        <w:spacing w:before="0" w:after="0" w:line="364" w:lineRule="exact"/>
        <w:ind w:left="420" w:right="0" w:hanging="301"/>
        <w:jc w:val="left"/>
        <w:rPr>
          <w:sz w:val="30"/>
        </w:rPr>
      </w:pPr>
      <w:r>
        <w:rPr>
          <w:sz w:val="30"/>
        </w:rPr>
        <w:t>盲目施救</w:t>
      </w:r>
    </w:p>
    <w:p>
      <w:pPr>
        <w:pStyle w:val="7"/>
        <w:numPr>
          <w:ilvl w:val="0"/>
          <w:numId w:val="10"/>
        </w:numPr>
        <w:tabs>
          <w:tab w:val="left" w:pos="421"/>
        </w:tabs>
        <w:spacing w:before="195" w:after="0" w:line="324" w:lineRule="auto"/>
        <w:ind w:left="120" w:right="11499" w:firstLine="0"/>
        <w:jc w:val="left"/>
        <w:rPr>
          <w:rFonts w:ascii="Arial" w:eastAsia="Arial"/>
          <w:sz w:val="30"/>
        </w:rPr>
      </w:pPr>
      <w:r>
        <w:rPr>
          <w:sz w:val="30"/>
        </w:rPr>
        <w:t>井下积水过</w:t>
      </w:r>
      <w:r>
        <w:rPr>
          <w:spacing w:val="-3"/>
          <w:sz w:val="30"/>
        </w:rPr>
        <w:t xml:space="preserve">深正确答案 </w:t>
      </w:r>
      <w:r>
        <w:rPr>
          <w:rFonts w:ascii="Arial" w:eastAsia="Arial"/>
          <w:sz w:val="30"/>
        </w:rPr>
        <w:t>.D</w:t>
      </w:r>
    </w:p>
    <w:p>
      <w:pPr>
        <w:pStyle w:val="3"/>
        <w:ind w:left="0"/>
        <w:rPr>
          <w:rFonts w:ascii="Arial"/>
          <w:sz w:val="36"/>
        </w:rPr>
      </w:pPr>
    </w:p>
    <w:p>
      <w:pPr>
        <w:pStyle w:val="7"/>
        <w:numPr>
          <w:ilvl w:val="0"/>
          <w:numId w:val="1"/>
        </w:numPr>
        <w:tabs>
          <w:tab w:val="left" w:pos="800"/>
          <w:tab w:val="left" w:pos="3839"/>
        </w:tabs>
        <w:spacing w:before="268" w:after="0" w:line="348" w:lineRule="auto"/>
        <w:ind w:left="120" w:right="5439" w:firstLine="0"/>
        <w:jc w:val="left"/>
        <w:rPr>
          <w:rFonts w:ascii="Arial" w:eastAsia="Arial"/>
          <w:sz w:val="30"/>
        </w:rPr>
      </w:pPr>
      <w:r>
        <w:rPr>
          <w:sz w:val="30"/>
        </w:rPr>
        <w:t>一般来说，氧气低于</w:t>
      </w:r>
      <w:r>
        <w:rPr>
          <w:sz w:val="30"/>
        </w:rPr>
        <w:tab/>
      </w:r>
      <w:r>
        <w:rPr>
          <w:rFonts w:ascii="Arial" w:eastAsia="Arial"/>
          <w:spacing w:val="10"/>
          <w:sz w:val="30"/>
        </w:rPr>
        <w:t>()</w:t>
      </w:r>
      <w:r>
        <w:rPr>
          <w:sz w:val="30"/>
        </w:rPr>
        <w:t>时检测报警仪会发出报警提示</w:t>
      </w:r>
      <w:r>
        <w:rPr>
          <w:spacing w:val="-18"/>
          <w:sz w:val="30"/>
        </w:rPr>
        <w:t>。</w:t>
      </w:r>
      <w:r>
        <w:rPr>
          <w:rFonts w:ascii="Arial" w:eastAsia="Arial"/>
          <w:sz w:val="30"/>
        </w:rPr>
        <w:t>A.8%</w:t>
      </w:r>
    </w:p>
    <w:p>
      <w:pPr>
        <w:pStyle w:val="3"/>
        <w:spacing w:before="42" w:line="369" w:lineRule="auto"/>
        <w:ind w:right="12409"/>
        <w:rPr>
          <w:rFonts w:ascii="Arial"/>
        </w:rPr>
      </w:pPr>
      <w:r>
        <w:rPr>
          <w:rFonts w:ascii="Arial"/>
        </w:rPr>
        <w:t>B.10% C.19.5% D.23.5%</w:t>
      </w:r>
    </w:p>
    <w:p>
      <w:pPr>
        <w:pStyle w:val="3"/>
        <w:spacing w:line="35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1"/>
        </w:numPr>
        <w:tabs>
          <w:tab w:val="left" w:pos="820"/>
          <w:tab w:val="left" w:pos="4639"/>
        </w:tabs>
        <w:spacing w:before="0" w:after="0" w:line="240" w:lineRule="auto"/>
        <w:ind w:left="820" w:right="0" w:hanging="700"/>
        <w:jc w:val="left"/>
        <w:rPr>
          <w:sz w:val="30"/>
        </w:rPr>
      </w:pPr>
      <w:r>
        <w:rPr>
          <w:sz w:val="30"/>
        </w:rPr>
        <w:t>对有限空间作业场所进行</w:t>
      </w:r>
      <w:r>
        <w:rPr>
          <w:sz w:val="30"/>
        </w:rPr>
        <w:tab/>
      </w:r>
      <w:r>
        <w:rPr>
          <w:rFonts w:ascii="Arial" w:eastAsia="Arial"/>
          <w:sz w:val="30"/>
        </w:rPr>
        <w:t>()</w:t>
      </w:r>
      <w:r>
        <w:rPr>
          <w:sz w:val="30"/>
        </w:rPr>
        <w:t>是有效降低其内部有毒有害气体浓度，减轻作业危害的重</w:t>
      </w:r>
    </w:p>
    <w:p>
      <w:pPr>
        <w:spacing w:after="0" w:line="240" w:lineRule="auto"/>
        <w:jc w:val="left"/>
        <w:rPr>
          <w:sz w:val="30"/>
        </w:rPr>
        <w:sectPr>
          <w:pgSz w:w="19120" w:h="27060"/>
          <w:pgMar w:top="2360" w:right="2660" w:bottom="280" w:left="2760" w:header="720" w:footer="720" w:gutter="0"/>
        </w:sectPr>
      </w:pPr>
    </w:p>
    <w:p>
      <w:pPr>
        <w:pStyle w:val="3"/>
        <w:spacing w:before="40"/>
      </w:pPr>
      <w:r>
        <w:t>要手段。</w:t>
      </w:r>
    </w:p>
    <w:p>
      <w:pPr>
        <w:pStyle w:val="3"/>
        <w:spacing w:before="195" w:line="362" w:lineRule="auto"/>
        <w:ind w:right="11457"/>
      </w:pPr>
      <w:r>
        <w:rPr>
          <w:rFonts w:ascii="Arial" w:eastAsia="Arial"/>
        </w:rPr>
        <w:t>A.</w:t>
      </w:r>
      <w:r>
        <w:t>设置警示区域</w:t>
      </w:r>
      <w:r>
        <w:rPr>
          <w:rFonts w:ascii="Arial" w:eastAsia="Arial"/>
        </w:rPr>
        <w:t>B.</w:t>
      </w:r>
      <w:r>
        <w:t>隔离管道</w:t>
      </w:r>
    </w:p>
    <w:p>
      <w:pPr>
        <w:pStyle w:val="3"/>
        <w:spacing w:line="343" w:lineRule="auto"/>
        <w:ind w:right="11917"/>
        <w:jc w:val="both"/>
        <w:rPr>
          <w:rFonts w:ascii="Arial" w:eastAsia="Arial"/>
        </w:rPr>
      </w:pPr>
      <w:r>
        <w:rPr>
          <w:rFonts w:ascii="Arial" w:eastAsia="Arial"/>
        </w:rPr>
        <w:t>C.</w:t>
      </w:r>
      <w:r>
        <w:t>气体检测</w:t>
      </w:r>
      <w:r>
        <w:rPr>
          <w:rFonts w:ascii="Arial" w:eastAsia="Arial"/>
        </w:rPr>
        <w:t>D.</w:t>
      </w:r>
      <w:r>
        <w:t xml:space="preserve">通风换气正确答案 </w:t>
      </w:r>
      <w:r>
        <w:rPr>
          <w:rFonts w:ascii="Arial" w:eastAsia="Arial"/>
        </w:rPr>
        <w:t>.D</w:t>
      </w:r>
    </w:p>
    <w:p>
      <w:pPr>
        <w:pStyle w:val="3"/>
        <w:ind w:left="0"/>
        <w:rPr>
          <w:rFonts w:ascii="Arial"/>
          <w:sz w:val="36"/>
        </w:rPr>
      </w:pPr>
    </w:p>
    <w:p>
      <w:pPr>
        <w:pStyle w:val="7"/>
        <w:numPr>
          <w:ilvl w:val="0"/>
          <w:numId w:val="1"/>
        </w:numPr>
        <w:tabs>
          <w:tab w:val="left" w:pos="800"/>
          <w:tab w:val="left" w:pos="5539"/>
        </w:tabs>
        <w:spacing w:before="217" w:after="0" w:line="362" w:lineRule="auto"/>
        <w:ind w:left="120" w:right="7679" w:firstLine="0"/>
        <w:jc w:val="left"/>
        <w:rPr>
          <w:sz w:val="30"/>
        </w:rPr>
      </w:pPr>
      <w:r>
        <w:rPr>
          <w:sz w:val="30"/>
        </w:rPr>
        <w:t>对紧急逃生呼吸器描述错误的是</w:t>
      </w:r>
      <w:r>
        <w:rPr>
          <w:sz w:val="30"/>
        </w:rPr>
        <w:tab/>
      </w:r>
      <w:r>
        <w:rPr>
          <w:rFonts w:ascii="Arial" w:eastAsia="Arial"/>
          <w:spacing w:val="-10"/>
          <w:sz w:val="30"/>
        </w:rPr>
        <w:t>()</w:t>
      </w:r>
      <w:r>
        <w:rPr>
          <w:spacing w:val="-18"/>
          <w:sz w:val="30"/>
        </w:rPr>
        <w:t>。</w:t>
      </w:r>
      <w:r>
        <w:rPr>
          <w:rFonts w:ascii="Arial" w:eastAsia="Arial"/>
          <w:sz w:val="30"/>
        </w:rPr>
        <w:t>A.</w:t>
      </w:r>
      <w:r>
        <w:rPr>
          <w:sz w:val="30"/>
        </w:rPr>
        <w:t>只能用于逃生</w:t>
      </w:r>
    </w:p>
    <w:p>
      <w:pPr>
        <w:pStyle w:val="7"/>
        <w:numPr>
          <w:ilvl w:val="0"/>
          <w:numId w:val="11"/>
        </w:numPr>
        <w:tabs>
          <w:tab w:val="left" w:pos="405"/>
          <w:tab w:val="left" w:pos="2839"/>
        </w:tabs>
        <w:spacing w:before="0" w:after="0" w:line="364" w:lineRule="exact"/>
        <w:ind w:left="404" w:right="0" w:hanging="285"/>
        <w:jc w:val="left"/>
        <w:rPr>
          <w:rFonts w:ascii="Arial" w:eastAsia="Arial"/>
          <w:sz w:val="30"/>
        </w:rPr>
      </w:pPr>
      <w:r>
        <w:rPr>
          <w:sz w:val="30"/>
        </w:rPr>
        <w:t>供气时间可维持</w:t>
      </w:r>
      <w:r>
        <w:rPr>
          <w:sz w:val="30"/>
        </w:rPr>
        <w:tab/>
      </w:r>
      <w:r>
        <w:rPr>
          <w:rFonts w:ascii="Arial" w:eastAsia="Arial"/>
          <w:sz w:val="30"/>
        </w:rPr>
        <w:t>20-30min</w:t>
      </w:r>
    </w:p>
    <w:p>
      <w:pPr>
        <w:pStyle w:val="7"/>
        <w:numPr>
          <w:ilvl w:val="0"/>
          <w:numId w:val="11"/>
        </w:numPr>
        <w:tabs>
          <w:tab w:val="left" w:pos="421"/>
        </w:tabs>
        <w:spacing w:before="195" w:after="0" w:line="240" w:lineRule="auto"/>
        <w:ind w:left="420" w:right="0" w:hanging="301"/>
        <w:jc w:val="left"/>
        <w:rPr>
          <w:sz w:val="30"/>
        </w:rPr>
      </w:pPr>
      <w:r>
        <w:rPr>
          <w:sz w:val="30"/>
        </w:rPr>
        <w:t>带入有限空间前应将连接好所有部件</w:t>
      </w:r>
    </w:p>
    <w:p>
      <w:pPr>
        <w:pStyle w:val="7"/>
        <w:numPr>
          <w:ilvl w:val="0"/>
          <w:numId w:val="11"/>
        </w:numPr>
        <w:tabs>
          <w:tab w:val="left" w:pos="421"/>
        </w:tabs>
        <w:spacing w:before="176" w:after="0" w:line="336" w:lineRule="auto"/>
        <w:ind w:left="120" w:right="7299" w:firstLine="0"/>
        <w:jc w:val="left"/>
        <w:rPr>
          <w:rFonts w:ascii="Arial" w:eastAsia="Arial"/>
          <w:sz w:val="30"/>
        </w:rPr>
      </w:pPr>
      <w:r>
        <w:rPr>
          <w:sz w:val="30"/>
        </w:rPr>
        <w:t>缺氧环境中，配合连续送风式长管呼吸器使</w:t>
      </w:r>
      <w:r>
        <w:rPr>
          <w:spacing w:val="-3"/>
          <w:sz w:val="30"/>
        </w:rPr>
        <w:t xml:space="preserve">用正确答案 </w:t>
      </w:r>
      <w:r>
        <w:rPr>
          <w:rFonts w:ascii="Arial" w:eastAsia="Arial"/>
          <w:sz w:val="30"/>
        </w:rPr>
        <w:t>.B</w:t>
      </w:r>
    </w:p>
    <w:p>
      <w:pPr>
        <w:pStyle w:val="3"/>
        <w:ind w:left="0"/>
        <w:rPr>
          <w:rFonts w:ascii="Arial"/>
          <w:sz w:val="36"/>
        </w:rPr>
      </w:pPr>
    </w:p>
    <w:p>
      <w:pPr>
        <w:pStyle w:val="7"/>
        <w:numPr>
          <w:ilvl w:val="0"/>
          <w:numId w:val="1"/>
        </w:numPr>
        <w:tabs>
          <w:tab w:val="left" w:pos="800"/>
        </w:tabs>
        <w:spacing w:before="230" w:after="0" w:line="240" w:lineRule="auto"/>
        <w:ind w:left="800" w:right="0" w:hanging="680"/>
        <w:jc w:val="both"/>
        <w:rPr>
          <w:sz w:val="30"/>
        </w:rPr>
      </w:pPr>
      <w:r>
        <w:rPr>
          <w:sz w:val="30"/>
        </w:rPr>
        <w:t>《中华人民共和国安全生产法》规定，从业人员有权拒绝（</w:t>
      </w:r>
      <w:r>
        <w:rPr>
          <w:spacing w:val="30"/>
          <w:sz w:val="30"/>
        </w:rPr>
        <w:t xml:space="preserve"> </w:t>
      </w:r>
      <w:r>
        <w:rPr>
          <w:sz w:val="30"/>
        </w:rPr>
        <w:t>）和强令冒险作业。</w:t>
      </w:r>
    </w:p>
    <w:p>
      <w:pPr>
        <w:pStyle w:val="7"/>
        <w:numPr>
          <w:ilvl w:val="0"/>
          <w:numId w:val="12"/>
        </w:numPr>
        <w:tabs>
          <w:tab w:val="left" w:pos="405"/>
        </w:tabs>
        <w:spacing w:before="195" w:after="0" w:line="345" w:lineRule="auto"/>
        <w:ind w:left="120" w:right="11934" w:firstLine="0"/>
        <w:jc w:val="both"/>
        <w:rPr>
          <w:rFonts w:ascii="Arial" w:eastAsia="Arial"/>
          <w:sz w:val="30"/>
        </w:rPr>
      </w:pPr>
      <w:r>
        <w:rPr>
          <w:sz w:val="30"/>
        </w:rPr>
        <w:t>错误指挥</w:t>
      </w:r>
      <w:r>
        <w:rPr>
          <w:rFonts w:ascii="Arial" w:eastAsia="Arial"/>
          <w:spacing w:val="-12"/>
          <w:sz w:val="30"/>
        </w:rPr>
        <w:t>B.</w:t>
      </w:r>
      <w:r>
        <w:rPr>
          <w:sz w:val="30"/>
        </w:rPr>
        <w:t>违章指挥</w:t>
      </w:r>
      <w:r>
        <w:rPr>
          <w:rFonts w:ascii="Arial" w:eastAsia="Arial"/>
          <w:spacing w:val="-21"/>
          <w:sz w:val="30"/>
        </w:rPr>
        <w:t>C.</w:t>
      </w:r>
      <w:r>
        <w:rPr>
          <w:sz w:val="30"/>
        </w:rPr>
        <w:t>应急指挥</w:t>
      </w:r>
      <w:r>
        <w:rPr>
          <w:rFonts w:ascii="Arial" w:eastAsia="Arial"/>
          <w:spacing w:val="-11"/>
          <w:sz w:val="30"/>
        </w:rPr>
        <w:t>D.</w:t>
      </w:r>
      <w:r>
        <w:rPr>
          <w:sz w:val="30"/>
        </w:rPr>
        <w:t>违章作业</w:t>
      </w:r>
      <w:r>
        <w:rPr>
          <w:spacing w:val="2"/>
          <w:sz w:val="30"/>
        </w:rPr>
        <w:t xml:space="preserve">正确答案 </w:t>
      </w:r>
      <w:r>
        <w:rPr>
          <w:rFonts w:ascii="Arial" w:eastAsia="Arial"/>
          <w:spacing w:val="-9"/>
          <w:sz w:val="30"/>
        </w:rPr>
        <w:t>.B</w:t>
      </w:r>
    </w:p>
    <w:p>
      <w:pPr>
        <w:pStyle w:val="3"/>
        <w:ind w:left="0"/>
        <w:rPr>
          <w:rFonts w:ascii="Arial"/>
          <w:sz w:val="36"/>
        </w:rPr>
      </w:pPr>
    </w:p>
    <w:p>
      <w:pPr>
        <w:pStyle w:val="7"/>
        <w:numPr>
          <w:ilvl w:val="0"/>
          <w:numId w:val="1"/>
        </w:numPr>
        <w:tabs>
          <w:tab w:val="left" w:pos="800"/>
          <w:tab w:val="left" w:pos="5879"/>
        </w:tabs>
        <w:spacing w:before="239" w:after="0" w:line="350" w:lineRule="auto"/>
        <w:ind w:left="120" w:right="7339" w:firstLine="0"/>
        <w:jc w:val="left"/>
        <w:rPr>
          <w:sz w:val="30"/>
        </w:rPr>
      </w:pPr>
      <w:r>
        <w:rPr>
          <w:sz w:val="30"/>
        </w:rPr>
        <w:t>气体检测报警仪更换传感器后应先</w:t>
      </w:r>
      <w:r>
        <w:rPr>
          <w:sz w:val="30"/>
        </w:rPr>
        <w:tab/>
      </w:r>
      <w:r>
        <w:rPr>
          <w:rFonts w:ascii="Arial" w:eastAsia="Arial"/>
          <w:spacing w:val="-10"/>
          <w:sz w:val="30"/>
        </w:rPr>
        <w:t>()</w:t>
      </w:r>
      <w:r>
        <w:rPr>
          <w:spacing w:val="-18"/>
          <w:sz w:val="30"/>
        </w:rPr>
        <w:t>。</w:t>
      </w:r>
      <w:r>
        <w:rPr>
          <w:rFonts w:ascii="Arial" w:eastAsia="Arial"/>
          <w:sz w:val="30"/>
        </w:rPr>
        <w:t>A.</w:t>
      </w:r>
      <w:r>
        <w:rPr>
          <w:sz w:val="30"/>
        </w:rPr>
        <w:t>活化</w:t>
      </w:r>
    </w:p>
    <w:p>
      <w:pPr>
        <w:pStyle w:val="7"/>
        <w:numPr>
          <w:ilvl w:val="0"/>
          <w:numId w:val="12"/>
        </w:numPr>
        <w:tabs>
          <w:tab w:val="left" w:pos="405"/>
        </w:tabs>
        <w:spacing w:before="17" w:after="0" w:line="355" w:lineRule="auto"/>
        <w:ind w:left="120" w:right="12699" w:firstLine="0"/>
        <w:jc w:val="both"/>
        <w:rPr>
          <w:sz w:val="30"/>
        </w:rPr>
      </w:pPr>
      <w:r>
        <w:rPr>
          <w:sz w:val="30"/>
        </w:rPr>
        <w:t xml:space="preserve">使用 </w:t>
      </w:r>
      <w:r>
        <w:rPr>
          <w:rFonts w:ascii="Arial" w:eastAsia="Arial"/>
          <w:spacing w:val="-21"/>
          <w:sz w:val="30"/>
        </w:rPr>
        <w:t xml:space="preserve">C. </w:t>
      </w:r>
      <w:r>
        <w:rPr>
          <w:sz w:val="30"/>
        </w:rPr>
        <w:t xml:space="preserve">调 零 </w:t>
      </w:r>
      <w:r>
        <w:rPr>
          <w:rFonts w:ascii="Arial" w:eastAsia="Arial"/>
          <w:spacing w:val="-11"/>
          <w:sz w:val="30"/>
        </w:rPr>
        <w:t>D.</w:t>
      </w:r>
      <w:r>
        <w:rPr>
          <w:spacing w:val="-9"/>
          <w:sz w:val="30"/>
        </w:rPr>
        <w:t>校准</w:t>
      </w:r>
    </w:p>
    <w:p>
      <w:pPr>
        <w:pStyle w:val="3"/>
        <w:spacing w:line="338" w:lineRule="exact"/>
        <w:jc w:val="both"/>
        <w:rPr>
          <w:rFonts w:ascii="Arial" w:eastAsia="Arial"/>
        </w:rPr>
      </w:pPr>
      <w:r>
        <w:t xml:space="preserve">正确答案 </w:t>
      </w:r>
      <w:r>
        <w:rPr>
          <w:rFonts w:ascii="Arial" w:eastAsia="Arial"/>
        </w:rPr>
        <w:t>.A</w:t>
      </w:r>
    </w:p>
    <w:p>
      <w:pPr>
        <w:pStyle w:val="3"/>
        <w:ind w:left="0"/>
        <w:rPr>
          <w:rFonts w:ascii="Arial"/>
          <w:sz w:val="36"/>
        </w:rPr>
      </w:pPr>
    </w:p>
    <w:p>
      <w:pPr>
        <w:pStyle w:val="3"/>
        <w:spacing w:before="11"/>
        <w:ind w:left="0"/>
        <w:rPr>
          <w:rFonts w:ascii="Arial"/>
          <w:sz w:val="34"/>
        </w:rPr>
      </w:pPr>
    </w:p>
    <w:p>
      <w:pPr>
        <w:pStyle w:val="7"/>
        <w:numPr>
          <w:ilvl w:val="0"/>
          <w:numId w:val="1"/>
        </w:numPr>
        <w:tabs>
          <w:tab w:val="left" w:pos="800"/>
          <w:tab w:val="left" w:pos="5539"/>
        </w:tabs>
        <w:spacing w:before="0" w:after="0" w:line="350" w:lineRule="auto"/>
        <w:ind w:left="120" w:right="7679" w:firstLine="0"/>
        <w:jc w:val="left"/>
        <w:rPr>
          <w:sz w:val="30"/>
        </w:rPr>
      </w:pPr>
      <w:r>
        <w:rPr>
          <w:sz w:val="30"/>
        </w:rPr>
        <w:t>我市有限空间作业事故多发生在</w:t>
      </w:r>
      <w:r>
        <w:rPr>
          <w:sz w:val="30"/>
        </w:rPr>
        <w:tab/>
      </w:r>
      <w:r>
        <w:rPr>
          <w:rFonts w:ascii="Arial" w:eastAsia="Arial"/>
          <w:spacing w:val="-10"/>
          <w:sz w:val="30"/>
        </w:rPr>
        <w:t>()</w:t>
      </w:r>
      <w:r>
        <w:rPr>
          <w:spacing w:val="-18"/>
          <w:sz w:val="30"/>
        </w:rPr>
        <w:t>。</w:t>
      </w:r>
      <w:r>
        <w:rPr>
          <w:rFonts w:ascii="Arial" w:eastAsia="Arial"/>
          <w:sz w:val="30"/>
        </w:rPr>
        <w:t>A.</w:t>
      </w:r>
      <w:r>
        <w:rPr>
          <w:sz w:val="30"/>
        </w:rPr>
        <w:t>贮罐</w:t>
      </w:r>
    </w:p>
    <w:p>
      <w:pPr>
        <w:pStyle w:val="3"/>
        <w:spacing w:before="18" w:line="336" w:lineRule="auto"/>
        <w:ind w:right="11251"/>
      </w:pPr>
      <w:r>
        <w:rPr>
          <w:rFonts w:ascii="Arial" w:eastAsia="Arial"/>
        </w:rPr>
        <w:t>B.</w:t>
      </w:r>
      <w:r>
        <w:t xml:space="preserve">污水井 </w:t>
      </w:r>
      <w:r>
        <w:rPr>
          <w:rFonts w:ascii="Arial" w:eastAsia="Arial"/>
        </w:rPr>
        <w:t>.</w:t>
      </w:r>
      <w:r>
        <w:t>化粪池</w:t>
      </w:r>
      <w:r>
        <w:rPr>
          <w:rFonts w:ascii="Arial" w:eastAsia="Arial"/>
        </w:rPr>
        <w:t>C.</w:t>
      </w:r>
      <w:r>
        <w:t>反应釜</w:t>
      </w:r>
    </w:p>
    <w:p>
      <w:pPr>
        <w:pStyle w:val="3"/>
        <w:spacing w:before="43" w:line="336" w:lineRule="auto"/>
        <w:ind w:right="11934"/>
        <w:rPr>
          <w:rFonts w:ascii="Arial" w:eastAsia="Arial"/>
        </w:rPr>
      </w:pPr>
      <w:r>
        <w:rPr>
          <w:rFonts w:ascii="Arial" w:eastAsia="Arial"/>
          <w:spacing w:val="-11"/>
        </w:rPr>
        <w:t>D.</w:t>
      </w:r>
      <w:r>
        <w:t xml:space="preserve">地下室  </w:t>
      </w:r>
      <w:r>
        <w:rPr>
          <w:spacing w:val="2"/>
        </w:rPr>
        <w:t xml:space="preserve">正确答案 </w:t>
      </w:r>
      <w:r>
        <w:rPr>
          <w:rFonts w:ascii="Arial" w:eastAsia="Arial"/>
          <w:spacing w:val="-9"/>
        </w:rPr>
        <w:t>.B</w:t>
      </w:r>
    </w:p>
    <w:p>
      <w:pPr>
        <w:pStyle w:val="3"/>
        <w:ind w:left="0"/>
        <w:rPr>
          <w:rFonts w:ascii="Arial"/>
          <w:sz w:val="36"/>
        </w:rPr>
      </w:pPr>
    </w:p>
    <w:p>
      <w:pPr>
        <w:pStyle w:val="7"/>
        <w:numPr>
          <w:ilvl w:val="0"/>
          <w:numId w:val="1"/>
        </w:numPr>
        <w:tabs>
          <w:tab w:val="left" w:pos="800"/>
        </w:tabs>
        <w:spacing w:before="230" w:after="0" w:line="240" w:lineRule="auto"/>
        <w:ind w:left="800" w:right="0" w:hanging="680"/>
        <w:jc w:val="both"/>
        <w:rPr>
          <w:sz w:val="30"/>
        </w:rPr>
      </w:pPr>
      <w:r>
        <w:rPr>
          <w:sz w:val="30"/>
        </w:rPr>
        <w:t>《中华人民共和国安全生产法》规定，从业人员有权拒绝（</w:t>
      </w:r>
      <w:r>
        <w:rPr>
          <w:spacing w:val="30"/>
          <w:sz w:val="30"/>
        </w:rPr>
        <w:t xml:space="preserve"> </w:t>
      </w:r>
      <w:r>
        <w:rPr>
          <w:sz w:val="30"/>
        </w:rPr>
        <w:t>）和强令冒险作业。</w:t>
      </w:r>
    </w:p>
    <w:p>
      <w:pPr>
        <w:pStyle w:val="3"/>
        <w:spacing w:before="196" w:line="355" w:lineRule="auto"/>
        <w:ind w:right="12099"/>
        <w:jc w:val="both"/>
      </w:pPr>
      <w:r>
        <w:rPr>
          <w:rFonts w:ascii="Arial" w:eastAsia="Arial"/>
        </w:rPr>
        <w:t>A.</w:t>
      </w:r>
      <w:r>
        <w:rPr>
          <w:spacing w:val="-5"/>
        </w:rPr>
        <w:t>错误指挥</w:t>
      </w:r>
      <w:r>
        <w:rPr>
          <w:rFonts w:ascii="Arial" w:eastAsia="Arial"/>
          <w:spacing w:val="-12"/>
        </w:rPr>
        <w:t>B.</w:t>
      </w:r>
      <w:r>
        <w:t>违章指挥</w:t>
      </w:r>
      <w:r>
        <w:rPr>
          <w:rFonts w:ascii="Arial" w:eastAsia="Arial"/>
          <w:spacing w:val="-21"/>
        </w:rPr>
        <w:t>C.</w:t>
      </w:r>
      <w:r>
        <w:t>应急指挥</w:t>
      </w:r>
    </w:p>
    <w:p>
      <w:pPr>
        <w:spacing w:after="0" w:line="355" w:lineRule="auto"/>
        <w:jc w:val="both"/>
        <w:sectPr>
          <w:pgSz w:w="19120" w:h="27060"/>
          <w:pgMar w:top="2340" w:right="2660" w:bottom="280" w:left="2760" w:header="720" w:footer="720" w:gutter="0"/>
        </w:sectPr>
      </w:pPr>
    </w:p>
    <w:p>
      <w:pPr>
        <w:pStyle w:val="3"/>
        <w:spacing w:before="60" w:line="312" w:lineRule="auto"/>
        <w:ind w:right="11934"/>
        <w:rPr>
          <w:rFonts w:ascii="Arial" w:eastAsia="Arial"/>
        </w:rPr>
      </w:pPr>
      <w:r>
        <w:rPr>
          <w:rFonts w:ascii="Arial" w:eastAsia="Arial"/>
        </w:rPr>
        <w:t>D.</w:t>
      </w:r>
      <w:r>
        <w:t xml:space="preserve">违章作业正确答案 </w:t>
      </w:r>
      <w:r>
        <w:rPr>
          <w:rFonts w:ascii="Arial" w:eastAsia="Arial"/>
        </w:rPr>
        <w:t>.B</w:t>
      </w:r>
    </w:p>
    <w:p>
      <w:pPr>
        <w:pStyle w:val="3"/>
        <w:ind w:left="0"/>
        <w:rPr>
          <w:rFonts w:ascii="Arial"/>
          <w:sz w:val="36"/>
        </w:rPr>
      </w:pPr>
    </w:p>
    <w:p>
      <w:pPr>
        <w:pStyle w:val="7"/>
        <w:numPr>
          <w:ilvl w:val="0"/>
          <w:numId w:val="1"/>
        </w:numPr>
        <w:tabs>
          <w:tab w:val="left" w:pos="800"/>
          <w:tab w:val="left" w:pos="4939"/>
          <w:tab w:val="left" w:pos="9099"/>
        </w:tabs>
        <w:spacing w:before="286" w:after="0" w:line="324" w:lineRule="auto"/>
        <w:ind w:left="120" w:right="659" w:firstLine="0"/>
        <w:jc w:val="left"/>
        <w:rPr>
          <w:sz w:val="30"/>
        </w:rPr>
      </w:pPr>
      <w:r>
        <w:rPr>
          <w:sz w:val="30"/>
        </w:rPr>
        <w:t>在忽略作业环境气压因素影响条件下，已知环境温度为</w:t>
      </w:r>
      <w:r>
        <w:rPr>
          <w:sz w:val="30"/>
        </w:rPr>
        <w:tab/>
      </w:r>
      <w:r>
        <w:rPr>
          <w:rFonts w:ascii="Arial" w:hAnsi="Arial" w:eastAsia="Arial"/>
          <w:sz w:val="30"/>
        </w:rPr>
        <w:t>27</w:t>
      </w:r>
      <w:r>
        <w:rPr>
          <w:sz w:val="30"/>
        </w:rPr>
        <w:t>℃时，气体检测仪检测到</w:t>
      </w:r>
      <w:r>
        <w:rPr>
          <w:spacing w:val="-17"/>
          <w:sz w:val="30"/>
        </w:rPr>
        <w:t>污</w:t>
      </w:r>
      <w:r>
        <w:rPr>
          <w:sz w:val="30"/>
        </w:rPr>
        <w:t>水井中硫化氢气体的体积浓度为</w:t>
      </w:r>
      <w:r>
        <w:rPr>
          <w:sz w:val="30"/>
        </w:rPr>
        <w:tab/>
      </w:r>
      <w:r>
        <w:rPr>
          <w:rFonts w:ascii="Arial" w:hAnsi="Arial" w:eastAsia="Arial"/>
          <w:sz w:val="30"/>
        </w:rPr>
        <w:t>9ppm</w:t>
      </w:r>
      <w:r>
        <w:rPr>
          <w:rFonts w:ascii="Arial" w:hAnsi="Arial" w:eastAsia="Arial"/>
          <w:spacing w:val="-55"/>
          <w:sz w:val="30"/>
        </w:rPr>
        <w:t xml:space="preserve"> </w:t>
      </w:r>
      <w:r>
        <w:rPr>
          <w:sz w:val="30"/>
        </w:rPr>
        <w:t>，其实相当于质量浓度</w:t>
      </w:r>
      <w:r>
        <w:rPr>
          <w:sz w:val="30"/>
        </w:rPr>
        <w:tab/>
      </w:r>
      <w:r>
        <w:rPr>
          <w:rFonts w:ascii="Arial" w:hAnsi="Arial" w:eastAsia="Arial"/>
          <w:spacing w:val="10"/>
          <w:sz w:val="30"/>
        </w:rPr>
        <w:t>()</w:t>
      </w:r>
      <w:r>
        <w:rPr>
          <w:sz w:val="30"/>
        </w:rPr>
        <w:t>。</w:t>
      </w:r>
    </w:p>
    <w:p>
      <w:pPr>
        <w:pStyle w:val="3"/>
        <w:spacing w:before="101"/>
        <w:rPr>
          <w:rFonts w:ascii="Arial"/>
        </w:rPr>
      </w:pPr>
      <w:r>
        <w:rPr>
          <w:rFonts w:ascii="Arial"/>
        </w:rPr>
        <w:t>A.10mg/m3</w:t>
      </w:r>
    </w:p>
    <w:p>
      <w:pPr>
        <w:pStyle w:val="3"/>
        <w:spacing w:before="195"/>
        <w:rPr>
          <w:rFonts w:ascii="Arial"/>
        </w:rPr>
      </w:pPr>
      <w:r>
        <w:rPr>
          <w:rFonts w:ascii="Arial"/>
        </w:rPr>
        <w:t>B.12 mg/m3</w:t>
      </w:r>
    </w:p>
    <w:p>
      <w:pPr>
        <w:pStyle w:val="3"/>
        <w:spacing w:before="195"/>
        <w:rPr>
          <w:rFonts w:ascii="Arial"/>
        </w:rPr>
      </w:pPr>
      <w:r>
        <w:rPr>
          <w:rFonts w:ascii="Arial"/>
        </w:rPr>
        <w:t>C.13</w:t>
      </w:r>
      <w:r>
        <w:rPr>
          <w:rFonts w:ascii="Arial"/>
          <w:spacing w:val="-4"/>
        </w:rPr>
        <w:t xml:space="preserve"> </w:t>
      </w:r>
      <w:r>
        <w:rPr>
          <w:rFonts w:ascii="Arial"/>
        </w:rPr>
        <w:t>mg/m3</w:t>
      </w:r>
    </w:p>
    <w:p>
      <w:pPr>
        <w:pStyle w:val="3"/>
        <w:spacing w:before="195"/>
        <w:rPr>
          <w:rFonts w:ascii="Arial"/>
        </w:rPr>
      </w:pPr>
      <w:r>
        <w:rPr>
          <w:rFonts w:ascii="Arial"/>
        </w:rPr>
        <w:t>D.14</w:t>
      </w:r>
      <w:r>
        <w:rPr>
          <w:rFonts w:ascii="Arial"/>
          <w:spacing w:val="-4"/>
        </w:rPr>
        <w:t xml:space="preserve"> </w:t>
      </w:r>
      <w:r>
        <w:rPr>
          <w:rFonts w:ascii="Arial"/>
        </w:rPr>
        <w:t>mg/m3</w:t>
      </w:r>
    </w:p>
    <w:p>
      <w:pPr>
        <w:pStyle w:val="3"/>
        <w:spacing w:before="137"/>
        <w:rPr>
          <w:rFonts w:ascii="Arial" w:eastAsia="Arial"/>
        </w:rPr>
      </w:pPr>
      <w:r>
        <w:rPr>
          <w:spacing w:val="2"/>
        </w:rP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
        </w:numPr>
        <w:tabs>
          <w:tab w:val="left" w:pos="800"/>
          <w:tab w:val="left" w:pos="6539"/>
        </w:tabs>
        <w:spacing w:before="0" w:after="0" w:line="362" w:lineRule="auto"/>
        <w:ind w:left="120" w:right="6639" w:firstLine="0"/>
        <w:jc w:val="left"/>
        <w:rPr>
          <w:sz w:val="30"/>
        </w:rPr>
      </w:pPr>
      <w:r>
        <w:rPr>
          <w:sz w:val="30"/>
        </w:rPr>
        <w:t>下列不属于有限空间事故预防对策的是</w:t>
      </w:r>
      <w:r>
        <w:rPr>
          <w:sz w:val="30"/>
        </w:rPr>
        <w:tab/>
      </w:r>
      <w:r>
        <w:rPr>
          <w:rFonts w:ascii="Arial" w:eastAsia="Arial"/>
          <w:spacing w:val="10"/>
          <w:sz w:val="30"/>
        </w:rPr>
        <w:t>()</w:t>
      </w:r>
      <w:r>
        <w:rPr>
          <w:spacing w:val="-18"/>
          <w:sz w:val="30"/>
        </w:rPr>
        <w:t>。</w:t>
      </w:r>
      <w:r>
        <w:rPr>
          <w:rFonts w:ascii="Arial" w:eastAsia="Arial"/>
          <w:sz w:val="30"/>
        </w:rPr>
        <w:t>A.</w:t>
      </w:r>
      <w:r>
        <w:rPr>
          <w:sz w:val="30"/>
        </w:rPr>
        <w:t>加强教育培训</w:t>
      </w:r>
    </w:p>
    <w:p>
      <w:pPr>
        <w:pStyle w:val="7"/>
        <w:numPr>
          <w:ilvl w:val="0"/>
          <w:numId w:val="13"/>
        </w:numPr>
        <w:tabs>
          <w:tab w:val="left" w:pos="405"/>
        </w:tabs>
        <w:spacing w:before="0" w:after="0" w:line="364" w:lineRule="exact"/>
        <w:ind w:left="404" w:right="0" w:hanging="285"/>
        <w:jc w:val="left"/>
        <w:rPr>
          <w:sz w:val="30"/>
        </w:rPr>
      </w:pPr>
      <w:r>
        <w:rPr>
          <w:sz w:val="30"/>
        </w:rPr>
        <w:t>完善各项管理制度</w:t>
      </w:r>
    </w:p>
    <w:p>
      <w:pPr>
        <w:pStyle w:val="7"/>
        <w:numPr>
          <w:ilvl w:val="0"/>
          <w:numId w:val="13"/>
        </w:numPr>
        <w:tabs>
          <w:tab w:val="left" w:pos="421"/>
        </w:tabs>
        <w:spacing w:before="195" w:after="0" w:line="343" w:lineRule="auto"/>
        <w:ind w:left="120" w:right="10919" w:firstLine="0"/>
        <w:jc w:val="left"/>
        <w:rPr>
          <w:rFonts w:ascii="Arial" w:eastAsia="Arial"/>
          <w:sz w:val="30"/>
        </w:rPr>
      </w:pPr>
      <w:r>
        <w:rPr>
          <w:sz w:val="30"/>
        </w:rPr>
        <w:t>严格执行操作规</w:t>
      </w:r>
      <w:r>
        <w:rPr>
          <w:spacing w:val="-9"/>
          <w:sz w:val="30"/>
        </w:rPr>
        <w:t xml:space="preserve">程 </w:t>
      </w:r>
      <w:r>
        <w:rPr>
          <w:rFonts w:ascii="Arial" w:eastAsia="Arial"/>
          <w:spacing w:val="-11"/>
          <w:sz w:val="30"/>
        </w:rPr>
        <w:t>D.</w:t>
      </w:r>
      <w:r>
        <w:rPr>
          <w:sz w:val="30"/>
        </w:rPr>
        <w:t>减少作业者数</w:t>
      </w:r>
      <w:r>
        <w:rPr>
          <w:spacing w:val="1"/>
          <w:sz w:val="30"/>
        </w:rPr>
        <w:t xml:space="preserve">量正确答案 </w:t>
      </w:r>
      <w:r>
        <w:rPr>
          <w:rFonts w:ascii="Arial" w:eastAsia="Arial"/>
          <w:sz w:val="30"/>
        </w:rPr>
        <w:t>.D</w:t>
      </w:r>
    </w:p>
    <w:p>
      <w:pPr>
        <w:pStyle w:val="3"/>
        <w:ind w:left="0"/>
        <w:rPr>
          <w:rFonts w:ascii="Arial"/>
          <w:sz w:val="36"/>
        </w:rPr>
      </w:pPr>
    </w:p>
    <w:p>
      <w:pPr>
        <w:pStyle w:val="7"/>
        <w:numPr>
          <w:ilvl w:val="0"/>
          <w:numId w:val="1"/>
        </w:numPr>
        <w:tabs>
          <w:tab w:val="left" w:pos="800"/>
          <w:tab w:val="left" w:pos="4519"/>
        </w:tabs>
        <w:spacing w:before="238" w:after="0" w:line="350" w:lineRule="auto"/>
        <w:ind w:left="120" w:right="6879" w:firstLine="0"/>
        <w:jc w:val="left"/>
        <w:rPr>
          <w:sz w:val="30"/>
        </w:rPr>
      </w:pPr>
      <w:r>
        <w:rPr>
          <w:sz w:val="30"/>
        </w:rPr>
        <w:t>国际癌症研究中心已确认</w:t>
      </w:r>
      <w:r>
        <w:rPr>
          <w:sz w:val="30"/>
        </w:rPr>
        <w:tab/>
      </w:r>
      <w:r>
        <w:rPr>
          <w:rFonts w:ascii="Arial" w:eastAsia="Arial"/>
          <w:sz w:val="30"/>
        </w:rPr>
        <w:t>()</w:t>
      </w:r>
      <w:r>
        <w:rPr>
          <w:sz w:val="30"/>
        </w:rPr>
        <w:t>为人类致癌物</w:t>
      </w:r>
      <w:r>
        <w:rPr>
          <w:spacing w:val="-18"/>
          <w:sz w:val="30"/>
        </w:rPr>
        <w:t>。</w:t>
      </w:r>
      <w:r>
        <w:rPr>
          <w:rFonts w:ascii="Arial" w:eastAsia="Arial"/>
          <w:sz w:val="30"/>
        </w:rPr>
        <w:t>A.</w:t>
      </w:r>
      <w:r>
        <w:rPr>
          <w:sz w:val="30"/>
        </w:rPr>
        <w:t>硫化氢</w:t>
      </w:r>
    </w:p>
    <w:p>
      <w:pPr>
        <w:pStyle w:val="3"/>
        <w:spacing w:before="17" w:line="355" w:lineRule="auto"/>
        <w:ind w:right="12699"/>
      </w:pPr>
      <w:r>
        <w:rPr>
          <w:rFonts w:ascii="Arial" w:eastAsia="Arial"/>
          <w:spacing w:val="-12"/>
        </w:rPr>
        <w:t>B.</w:t>
      </w:r>
      <w:r>
        <w:t>甲烷</w:t>
      </w:r>
      <w:r>
        <w:rPr>
          <w:rFonts w:ascii="Arial" w:eastAsia="Arial"/>
          <w:spacing w:val="-21"/>
        </w:rPr>
        <w:t xml:space="preserve">C. </w:t>
      </w:r>
      <w:r>
        <w:t xml:space="preserve">苯 </w:t>
      </w:r>
      <w:r>
        <w:rPr>
          <w:rFonts w:ascii="Arial" w:eastAsia="Arial"/>
          <w:spacing w:val="-11"/>
        </w:rPr>
        <w:t>D.</w:t>
      </w:r>
      <w:r>
        <w:rPr>
          <w:spacing w:val="-9"/>
        </w:rPr>
        <w:t>石油</w:t>
      </w:r>
    </w:p>
    <w:p>
      <w:pPr>
        <w:pStyle w:val="3"/>
        <w:spacing w:line="338"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
        </w:numPr>
        <w:tabs>
          <w:tab w:val="left" w:pos="820"/>
          <w:tab w:val="left" w:pos="2839"/>
        </w:tabs>
        <w:spacing w:before="0" w:after="0" w:line="324" w:lineRule="auto"/>
        <w:ind w:left="120" w:right="1779" w:firstLine="0"/>
        <w:jc w:val="left"/>
        <w:rPr>
          <w:sz w:val="30"/>
        </w:rPr>
      </w:pPr>
      <w:r>
        <w:rPr>
          <w:sz w:val="30"/>
        </w:rPr>
        <w:t>处于运行状态的一条热力管线，人员进入管线中的小室内作业，下列不属于小室存</w:t>
      </w:r>
      <w:r>
        <w:rPr>
          <w:spacing w:val="-18"/>
          <w:sz w:val="30"/>
        </w:rPr>
        <w:t>在</w:t>
      </w:r>
      <w:r>
        <w:rPr>
          <w:sz w:val="30"/>
        </w:rPr>
        <w:t>的危险有害因素是</w:t>
      </w:r>
      <w:r>
        <w:rPr>
          <w:sz w:val="30"/>
        </w:rPr>
        <w:tab/>
      </w:r>
      <w:r>
        <w:rPr>
          <w:rFonts w:ascii="Arial" w:eastAsia="Arial"/>
          <w:spacing w:val="-10"/>
          <w:sz w:val="30"/>
        </w:rPr>
        <w:t>()</w:t>
      </w:r>
      <w:r>
        <w:rPr>
          <w:sz w:val="30"/>
        </w:rPr>
        <w:t>。</w:t>
      </w:r>
    </w:p>
    <w:p>
      <w:pPr>
        <w:pStyle w:val="3"/>
        <w:spacing w:before="103" w:line="362" w:lineRule="auto"/>
        <w:ind w:right="12657"/>
      </w:pPr>
      <w:r>
        <w:rPr>
          <w:rFonts w:ascii="Arial" w:eastAsia="Arial"/>
        </w:rPr>
        <w:t>A.</w:t>
      </w:r>
      <w:r>
        <w:t>缺氧</w:t>
      </w:r>
      <w:r>
        <w:rPr>
          <w:rFonts w:ascii="Arial" w:eastAsia="Arial"/>
        </w:rPr>
        <w:t>B.</w:t>
      </w:r>
      <w:r>
        <w:t>高湿</w:t>
      </w:r>
    </w:p>
    <w:p>
      <w:pPr>
        <w:pStyle w:val="7"/>
        <w:numPr>
          <w:ilvl w:val="0"/>
          <w:numId w:val="14"/>
        </w:numPr>
        <w:tabs>
          <w:tab w:val="left" w:pos="421"/>
        </w:tabs>
        <w:spacing w:before="0" w:after="0" w:line="364" w:lineRule="exact"/>
        <w:ind w:left="420" w:right="0" w:hanging="301"/>
        <w:jc w:val="left"/>
        <w:rPr>
          <w:sz w:val="30"/>
        </w:rPr>
      </w:pPr>
      <w:r>
        <w:rPr>
          <w:sz w:val="30"/>
        </w:rPr>
        <w:t>固体掩埋</w:t>
      </w:r>
    </w:p>
    <w:p>
      <w:pPr>
        <w:pStyle w:val="7"/>
        <w:numPr>
          <w:ilvl w:val="0"/>
          <w:numId w:val="14"/>
        </w:numPr>
        <w:tabs>
          <w:tab w:val="left" w:pos="421"/>
        </w:tabs>
        <w:spacing w:before="195" w:after="0" w:line="240" w:lineRule="auto"/>
        <w:ind w:left="420" w:right="0" w:hanging="301"/>
        <w:jc w:val="left"/>
        <w:rPr>
          <w:sz w:val="30"/>
        </w:rPr>
      </w:pPr>
      <w:r>
        <w:rPr>
          <w:sz w:val="30"/>
        </w:rPr>
        <w:t>高温</w:t>
      </w:r>
    </w:p>
    <w:p>
      <w:pPr>
        <w:pStyle w:val="3"/>
        <w:spacing w:before="136"/>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1"/>
        </w:numPr>
        <w:tabs>
          <w:tab w:val="left" w:pos="800"/>
          <w:tab w:val="left" w:pos="7559"/>
        </w:tabs>
        <w:spacing w:before="0" w:after="0" w:line="350" w:lineRule="auto"/>
        <w:ind w:left="120" w:right="5639" w:firstLine="0"/>
        <w:jc w:val="left"/>
        <w:rPr>
          <w:sz w:val="30"/>
        </w:rPr>
      </w:pPr>
      <w:r>
        <w:rPr>
          <w:sz w:val="30"/>
        </w:rPr>
        <w:t>从业人员应在哪些阶段接受安全生产培训教育</w:t>
      </w:r>
      <w:r>
        <w:rPr>
          <w:sz w:val="30"/>
        </w:rPr>
        <w:tab/>
      </w:r>
      <w:r>
        <w:rPr>
          <w:rFonts w:ascii="Arial" w:eastAsia="Arial"/>
          <w:sz w:val="30"/>
        </w:rPr>
        <w:t>()</w:t>
      </w:r>
      <w:r>
        <w:rPr>
          <w:spacing w:val="-18"/>
          <w:sz w:val="30"/>
        </w:rPr>
        <w:t>。</w:t>
      </w:r>
      <w:r>
        <w:rPr>
          <w:rFonts w:ascii="Arial" w:eastAsia="Arial"/>
          <w:sz w:val="30"/>
        </w:rPr>
        <w:t>A.</w:t>
      </w:r>
      <w:r>
        <w:rPr>
          <w:sz w:val="30"/>
        </w:rPr>
        <w:t>岗前</w:t>
      </w:r>
    </w:p>
    <w:p>
      <w:pPr>
        <w:pStyle w:val="3"/>
        <w:spacing w:before="18" w:line="350" w:lineRule="auto"/>
        <w:ind w:right="12119"/>
      </w:pPr>
      <w:r>
        <w:rPr>
          <w:rFonts w:ascii="Arial" w:eastAsia="Arial"/>
          <w:spacing w:val="-12"/>
        </w:rPr>
        <w:t>B.</w:t>
      </w:r>
      <w:r>
        <w:rPr>
          <w:spacing w:val="-5"/>
        </w:rPr>
        <w:t>以上均是</w:t>
      </w:r>
      <w:r>
        <w:rPr>
          <w:rFonts w:ascii="Arial" w:eastAsia="Arial"/>
          <w:spacing w:val="-21"/>
        </w:rPr>
        <w:t>C.</w:t>
      </w:r>
      <w:r>
        <w:t>在岗</w:t>
      </w:r>
    </w:p>
    <w:p>
      <w:pPr>
        <w:pStyle w:val="3"/>
        <w:spacing w:before="18"/>
      </w:pPr>
      <w:r>
        <w:rPr>
          <w:rFonts w:ascii="Arial" w:eastAsia="Arial"/>
          <w:spacing w:val="-11"/>
        </w:rPr>
        <w:t>D.</w:t>
      </w:r>
      <w:r>
        <w:t>转岗</w:t>
      </w:r>
    </w:p>
    <w:p>
      <w:pPr>
        <w:pStyle w:val="3"/>
        <w:spacing w:before="135"/>
        <w:rPr>
          <w:rFonts w:ascii="Arial" w:eastAsia="Arial"/>
        </w:rPr>
      </w:pPr>
      <w:r>
        <w:t xml:space="preserve">正确答案 </w:t>
      </w:r>
      <w:r>
        <w:rPr>
          <w:rFonts w:ascii="Arial" w:eastAsia="Arial"/>
        </w:rPr>
        <w:t>.B</w:t>
      </w:r>
    </w:p>
    <w:p>
      <w:pPr>
        <w:spacing w:after="0"/>
        <w:rPr>
          <w:rFonts w:ascii="Arial" w:eastAsia="Arial"/>
        </w:rPr>
        <w:sectPr>
          <w:pgSz w:w="19120" w:h="27060"/>
          <w:pgMar w:top="2360" w:right="2660" w:bottom="280" w:left="2760" w:header="720" w:footer="720" w:gutter="0"/>
        </w:sectPr>
      </w:pPr>
    </w:p>
    <w:p>
      <w:pPr>
        <w:pStyle w:val="3"/>
        <w:ind w:left="0"/>
        <w:rPr>
          <w:rFonts w:ascii="Arial"/>
          <w:sz w:val="25"/>
        </w:rPr>
      </w:pPr>
    </w:p>
    <w:p>
      <w:pPr>
        <w:pStyle w:val="7"/>
        <w:numPr>
          <w:ilvl w:val="0"/>
          <w:numId w:val="1"/>
        </w:numPr>
        <w:tabs>
          <w:tab w:val="left" w:pos="800"/>
          <w:tab w:val="left" w:pos="6539"/>
        </w:tabs>
        <w:spacing w:before="72" w:after="0" w:line="350" w:lineRule="auto"/>
        <w:ind w:left="120" w:right="6659" w:firstLine="0"/>
        <w:jc w:val="left"/>
        <w:rPr>
          <w:sz w:val="30"/>
        </w:rPr>
      </w:pPr>
      <w:r>
        <w:rPr>
          <w:sz w:val="30"/>
        </w:rPr>
        <w:t>对正压式空气呼吸器使用描述错误的是</w:t>
      </w:r>
      <w:r>
        <w:rPr>
          <w:sz w:val="30"/>
        </w:rPr>
        <w:tab/>
      </w:r>
      <w:r>
        <w:rPr>
          <w:rFonts w:ascii="Arial" w:eastAsia="Arial"/>
          <w:sz w:val="30"/>
        </w:rPr>
        <w:t>()</w:t>
      </w:r>
      <w:r>
        <w:rPr>
          <w:spacing w:val="-18"/>
          <w:sz w:val="30"/>
        </w:rPr>
        <w:t>。</w:t>
      </w:r>
      <w:r>
        <w:rPr>
          <w:rFonts w:ascii="Arial" w:eastAsia="Arial"/>
          <w:sz w:val="30"/>
        </w:rPr>
        <w:t>A.</w:t>
      </w:r>
      <w:r>
        <w:rPr>
          <w:sz w:val="30"/>
        </w:rPr>
        <w:t>不能在水下使用</w:t>
      </w:r>
    </w:p>
    <w:p>
      <w:pPr>
        <w:pStyle w:val="3"/>
        <w:tabs>
          <w:tab w:val="left" w:pos="2839"/>
        </w:tabs>
        <w:spacing w:before="18" w:line="350" w:lineRule="auto"/>
        <w:ind w:right="9608"/>
      </w:pPr>
      <w:r>
        <w:rPr>
          <w:rFonts w:ascii="Arial" w:eastAsia="Arial"/>
          <w:spacing w:val="-12"/>
        </w:rPr>
        <w:t>B.</w:t>
      </w:r>
      <w:r>
        <w:t>供气时间可维持</w:t>
      </w:r>
      <w:r>
        <w:tab/>
      </w:r>
      <w:r>
        <w:rPr>
          <w:rFonts w:ascii="Arial" w:eastAsia="Arial"/>
          <w:spacing w:val="-1"/>
        </w:rPr>
        <w:t xml:space="preserve">30-40min </w:t>
      </w:r>
      <w:r>
        <w:rPr>
          <w:rFonts w:ascii="Arial" w:eastAsia="Arial"/>
          <w:spacing w:val="-21"/>
        </w:rPr>
        <w:t>C.</w:t>
      </w:r>
      <w:r>
        <w:t>只用于一般作业</w:t>
      </w:r>
    </w:p>
    <w:p>
      <w:pPr>
        <w:pStyle w:val="3"/>
        <w:spacing w:before="17" w:line="324" w:lineRule="auto"/>
        <w:ind w:right="10249"/>
        <w:rPr>
          <w:rFonts w:ascii="Arial" w:eastAsia="Arial"/>
        </w:rPr>
      </w:pPr>
      <w:r>
        <w:rPr>
          <w:rFonts w:ascii="Arial" w:eastAsia="Arial"/>
        </w:rPr>
        <w:t>D.</w:t>
      </w:r>
      <w:r>
        <w:t xml:space="preserve">使用前要检查气瓶气压正确答案 </w:t>
      </w:r>
      <w:r>
        <w:rPr>
          <w:rFonts w:ascii="Arial" w:eastAsia="Arial"/>
        </w:rPr>
        <w:t>.C</w:t>
      </w:r>
    </w:p>
    <w:p>
      <w:pPr>
        <w:pStyle w:val="3"/>
        <w:ind w:left="0"/>
        <w:rPr>
          <w:rFonts w:ascii="Arial"/>
          <w:sz w:val="36"/>
        </w:rPr>
      </w:pPr>
    </w:p>
    <w:p>
      <w:pPr>
        <w:pStyle w:val="7"/>
        <w:numPr>
          <w:ilvl w:val="0"/>
          <w:numId w:val="1"/>
        </w:numPr>
        <w:tabs>
          <w:tab w:val="left" w:pos="820"/>
          <w:tab w:val="left" w:pos="4179"/>
        </w:tabs>
        <w:spacing w:before="269" w:after="0" w:line="336" w:lineRule="auto"/>
        <w:ind w:left="120" w:right="1619" w:firstLine="0"/>
        <w:jc w:val="left"/>
        <w:rPr>
          <w:sz w:val="30"/>
        </w:rPr>
      </w:pPr>
      <w:r>
        <w:rPr>
          <w:sz w:val="30"/>
        </w:rPr>
        <w:t>据统计，</w:t>
      </w:r>
      <w:r>
        <w:rPr>
          <w:spacing w:val="8"/>
          <w:sz w:val="30"/>
        </w:rPr>
        <w:t xml:space="preserve"> </w:t>
      </w:r>
      <w:r>
        <w:rPr>
          <w:rFonts w:ascii="Arial" w:eastAsia="Arial"/>
          <w:sz w:val="30"/>
        </w:rPr>
        <w:t>60%</w:t>
      </w:r>
      <w:r>
        <w:rPr>
          <w:sz w:val="30"/>
        </w:rPr>
        <w:t>以上因进行有限空间作业而致死的人员发生在救援人员身上。救援人</w:t>
      </w:r>
      <w:r>
        <w:rPr>
          <w:spacing w:val="-16"/>
          <w:sz w:val="30"/>
        </w:rPr>
        <w:t>员</w:t>
      </w:r>
      <w:r>
        <w:rPr>
          <w:sz w:val="30"/>
        </w:rPr>
        <w:t>发生致命意外的原因主要有</w:t>
      </w:r>
      <w:r>
        <w:rPr>
          <w:sz w:val="30"/>
        </w:rPr>
        <w:tab/>
      </w:r>
      <w:r>
        <w:rPr>
          <w:rFonts w:ascii="Arial" w:eastAsia="Arial"/>
          <w:sz w:val="30"/>
        </w:rPr>
        <w:t>()</w:t>
      </w:r>
      <w:r>
        <w:rPr>
          <w:sz w:val="30"/>
        </w:rPr>
        <w:t>。</w:t>
      </w:r>
    </w:p>
    <w:p>
      <w:pPr>
        <w:pStyle w:val="3"/>
        <w:spacing w:before="63" w:line="362" w:lineRule="auto"/>
        <w:ind w:right="6357"/>
      </w:pPr>
      <w:r>
        <w:rPr>
          <w:rFonts w:ascii="Arial" w:eastAsia="Arial"/>
        </w:rPr>
        <w:t>A.</w:t>
      </w:r>
      <w:r>
        <w:t>由于事发紧急，容易导致救援人员情绪紧张以致失误</w:t>
      </w:r>
      <w:r>
        <w:rPr>
          <w:rFonts w:ascii="Arial" w:eastAsia="Arial"/>
        </w:rPr>
        <w:t>B.</w:t>
      </w:r>
      <w:r>
        <w:t xml:space="preserve">冒险 </w:t>
      </w:r>
      <w:r>
        <w:rPr>
          <w:rFonts w:ascii="Arial" w:eastAsia="Arial"/>
        </w:rPr>
        <w:t>.</w:t>
      </w:r>
      <w:r>
        <w:t>侥幸等不安全心理因素作用</w:t>
      </w:r>
    </w:p>
    <w:p>
      <w:pPr>
        <w:pStyle w:val="7"/>
        <w:numPr>
          <w:ilvl w:val="0"/>
          <w:numId w:val="15"/>
        </w:numPr>
        <w:tabs>
          <w:tab w:val="left" w:pos="421"/>
        </w:tabs>
        <w:spacing w:before="0" w:after="0" w:line="364" w:lineRule="exact"/>
        <w:ind w:left="420" w:right="0" w:hanging="301"/>
        <w:jc w:val="left"/>
        <w:rPr>
          <w:sz w:val="30"/>
        </w:rPr>
      </w:pPr>
      <w:r>
        <w:rPr>
          <w:sz w:val="30"/>
        </w:rPr>
        <w:t>缺乏有限空间作业事故应急救援培训</w:t>
      </w:r>
    </w:p>
    <w:p>
      <w:pPr>
        <w:pStyle w:val="7"/>
        <w:numPr>
          <w:ilvl w:val="0"/>
          <w:numId w:val="15"/>
        </w:numPr>
        <w:tabs>
          <w:tab w:val="left" w:pos="421"/>
        </w:tabs>
        <w:spacing w:before="196" w:after="0" w:line="324" w:lineRule="auto"/>
        <w:ind w:left="120" w:right="11799" w:firstLine="0"/>
        <w:jc w:val="left"/>
        <w:rPr>
          <w:rFonts w:ascii="Arial" w:eastAsia="Arial"/>
          <w:sz w:val="30"/>
        </w:rPr>
      </w:pPr>
      <w:r>
        <w:rPr>
          <w:sz w:val="30"/>
        </w:rPr>
        <w:t>以上均正</w:t>
      </w:r>
      <w:r>
        <w:rPr>
          <w:spacing w:val="-5"/>
          <w:sz w:val="30"/>
        </w:rPr>
        <w:t>确正确答案</w:t>
      </w:r>
      <w:r>
        <w:rPr>
          <w:rFonts w:ascii="Arial" w:eastAsia="Arial"/>
          <w:spacing w:val="-5"/>
          <w:sz w:val="30"/>
        </w:rPr>
        <w:t>.D</w:t>
      </w:r>
    </w:p>
    <w:p>
      <w:pPr>
        <w:pStyle w:val="3"/>
        <w:ind w:left="0"/>
        <w:rPr>
          <w:rFonts w:ascii="Arial"/>
          <w:sz w:val="36"/>
        </w:rPr>
      </w:pPr>
    </w:p>
    <w:p>
      <w:pPr>
        <w:pStyle w:val="7"/>
        <w:numPr>
          <w:ilvl w:val="0"/>
          <w:numId w:val="1"/>
        </w:numPr>
        <w:tabs>
          <w:tab w:val="left" w:pos="820"/>
        </w:tabs>
        <w:spacing w:before="268" w:after="0" w:line="336" w:lineRule="auto"/>
        <w:ind w:left="120" w:right="1779" w:firstLine="0"/>
        <w:jc w:val="left"/>
        <w:rPr>
          <w:sz w:val="30"/>
        </w:rPr>
      </w:pPr>
      <w:r>
        <w:rPr>
          <w:spacing w:val="-1"/>
          <w:sz w:val="30"/>
        </w:rPr>
        <w:t>生产经营单位特种作业人员必须按照国家有关规定经专门的安全生产教育培训，取得</w:t>
      </w:r>
      <w:r>
        <w:rPr>
          <w:rFonts w:ascii="Arial" w:eastAsia="Arial"/>
          <w:sz w:val="30"/>
        </w:rPr>
        <w:t>()</w:t>
      </w:r>
      <w:r>
        <w:rPr>
          <w:sz w:val="30"/>
        </w:rPr>
        <w:t>，方可上岗作业。</w:t>
      </w:r>
    </w:p>
    <w:p>
      <w:pPr>
        <w:pStyle w:val="3"/>
        <w:spacing w:before="44" w:line="350" w:lineRule="auto"/>
        <w:ind w:right="11157"/>
      </w:pPr>
      <w:r>
        <w:rPr>
          <w:rFonts w:ascii="Arial" w:eastAsia="Arial"/>
        </w:rPr>
        <w:t>A.</w:t>
      </w:r>
      <w:r>
        <w:t>危险作业审批表</w:t>
      </w:r>
      <w:r>
        <w:rPr>
          <w:rFonts w:ascii="Arial" w:eastAsia="Arial"/>
        </w:rPr>
        <w:t>B.</w:t>
      </w:r>
      <w:r>
        <w:t>以上均正确</w:t>
      </w:r>
    </w:p>
    <w:p>
      <w:pPr>
        <w:pStyle w:val="7"/>
        <w:numPr>
          <w:ilvl w:val="0"/>
          <w:numId w:val="16"/>
        </w:numPr>
        <w:tabs>
          <w:tab w:val="left" w:pos="421"/>
        </w:tabs>
        <w:spacing w:before="18" w:after="0" w:line="240" w:lineRule="auto"/>
        <w:ind w:left="420" w:right="0" w:hanging="301"/>
        <w:jc w:val="left"/>
        <w:rPr>
          <w:sz w:val="30"/>
        </w:rPr>
      </w:pPr>
      <w:r>
        <w:rPr>
          <w:sz w:val="30"/>
        </w:rPr>
        <w:t>危险作业告知牌</w:t>
      </w:r>
    </w:p>
    <w:p>
      <w:pPr>
        <w:pStyle w:val="7"/>
        <w:numPr>
          <w:ilvl w:val="0"/>
          <w:numId w:val="16"/>
        </w:numPr>
        <w:tabs>
          <w:tab w:val="left" w:pos="421"/>
        </w:tabs>
        <w:spacing w:before="195" w:after="0" w:line="324" w:lineRule="auto"/>
        <w:ind w:left="120" w:right="10299" w:firstLine="0"/>
        <w:jc w:val="left"/>
        <w:rPr>
          <w:rFonts w:ascii="Arial" w:eastAsia="Arial"/>
          <w:sz w:val="30"/>
        </w:rPr>
      </w:pPr>
      <w:r>
        <w:rPr>
          <w:sz w:val="30"/>
        </w:rPr>
        <w:t>特种作业操作资格证</w:t>
      </w:r>
      <w:r>
        <w:rPr>
          <w:spacing w:val="-3"/>
          <w:sz w:val="30"/>
        </w:rPr>
        <w:t xml:space="preserve">书正确答案 </w:t>
      </w:r>
      <w:r>
        <w:rPr>
          <w:rFonts w:ascii="Arial" w:eastAsia="Arial"/>
          <w:sz w:val="30"/>
        </w:rPr>
        <w:t>.D</w:t>
      </w:r>
    </w:p>
    <w:p>
      <w:pPr>
        <w:pStyle w:val="3"/>
        <w:ind w:left="0"/>
        <w:rPr>
          <w:rFonts w:ascii="Arial"/>
          <w:sz w:val="36"/>
        </w:rPr>
      </w:pPr>
    </w:p>
    <w:p>
      <w:pPr>
        <w:pStyle w:val="7"/>
        <w:numPr>
          <w:ilvl w:val="0"/>
          <w:numId w:val="1"/>
        </w:numPr>
        <w:tabs>
          <w:tab w:val="left" w:pos="820"/>
        </w:tabs>
        <w:spacing w:before="249" w:after="0" w:line="336" w:lineRule="auto"/>
        <w:ind w:left="120" w:right="1879" w:firstLine="0"/>
        <w:jc w:val="left"/>
        <w:rPr>
          <w:sz w:val="30"/>
        </w:rPr>
      </w:pPr>
      <w:r>
        <w:rPr>
          <w:rFonts w:ascii="Arial" w:eastAsia="Arial"/>
          <w:sz w:val="30"/>
        </w:rPr>
        <w:t>()</w:t>
      </w:r>
      <w:r>
        <w:rPr>
          <w:spacing w:val="-1"/>
          <w:sz w:val="30"/>
        </w:rPr>
        <w:t>对未经许可靠近或者试图进入有限空间者予以警告并劝离，如果未经许可者进入有</w:t>
      </w:r>
      <w:r>
        <w:rPr>
          <w:sz w:val="30"/>
        </w:rPr>
        <w:t>限空间，应及时通知作业人员和作业负责人。</w:t>
      </w:r>
    </w:p>
    <w:p>
      <w:pPr>
        <w:pStyle w:val="3"/>
        <w:spacing w:before="83" w:line="350" w:lineRule="auto"/>
        <w:ind w:right="11799"/>
      </w:pPr>
      <w:r>
        <w:rPr>
          <w:rFonts w:ascii="Arial" w:eastAsia="Arial"/>
        </w:rPr>
        <w:t>A.</w:t>
      </w:r>
      <w:r>
        <w:rPr>
          <w:spacing w:val="-4"/>
        </w:rPr>
        <w:t>作业负责人</w:t>
      </w:r>
      <w:r>
        <w:rPr>
          <w:rFonts w:ascii="Arial" w:eastAsia="Arial"/>
          <w:spacing w:val="-12"/>
        </w:rPr>
        <w:t>B.</w:t>
      </w:r>
      <w:r>
        <w:t>作业者</w:t>
      </w:r>
    </w:p>
    <w:p>
      <w:pPr>
        <w:pStyle w:val="3"/>
        <w:spacing w:before="18" w:line="350" w:lineRule="auto"/>
        <w:ind w:right="11519"/>
      </w:pPr>
      <w:r>
        <w:rPr>
          <w:rFonts w:ascii="Arial" w:eastAsia="Arial"/>
          <w:spacing w:val="-21"/>
        </w:rPr>
        <w:t>C.</w:t>
      </w:r>
      <w:r>
        <w:rPr>
          <w:spacing w:val="-4"/>
        </w:rPr>
        <w:t>安全检查人员</w:t>
      </w:r>
      <w:r>
        <w:rPr>
          <w:rFonts w:ascii="Arial" w:eastAsia="Arial"/>
          <w:spacing w:val="-11"/>
        </w:rPr>
        <w:t>D.</w:t>
      </w:r>
      <w:r>
        <w:t>监护者</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5"/>
        <w:ind w:left="0"/>
        <w:rPr>
          <w:rFonts w:ascii="Arial"/>
          <w:sz w:val="31"/>
        </w:rPr>
      </w:pPr>
    </w:p>
    <w:p>
      <w:pPr>
        <w:pStyle w:val="7"/>
        <w:numPr>
          <w:ilvl w:val="0"/>
          <w:numId w:val="1"/>
        </w:numPr>
        <w:tabs>
          <w:tab w:val="left" w:pos="800"/>
          <w:tab w:val="left" w:pos="2579"/>
          <w:tab w:val="left" w:pos="7899"/>
        </w:tabs>
        <w:spacing w:before="0" w:after="0" w:line="362" w:lineRule="auto"/>
        <w:ind w:left="120" w:right="529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级环境，可以选择的呼吸防护用品</w:t>
      </w:r>
      <w:r>
        <w:rPr>
          <w:sz w:val="30"/>
        </w:rPr>
        <w:tab/>
      </w:r>
      <w:r>
        <w:rPr>
          <w:rFonts w:ascii="Arial" w:eastAsia="Arial"/>
          <w:sz w:val="30"/>
        </w:rPr>
        <w:t>()</w:t>
      </w:r>
      <w:r>
        <w:rPr>
          <w:spacing w:val="-18"/>
          <w:sz w:val="30"/>
        </w:rPr>
        <w:t>。</w:t>
      </w:r>
      <w:r>
        <w:rPr>
          <w:rFonts w:ascii="Arial" w:eastAsia="Arial"/>
          <w:sz w:val="30"/>
        </w:rPr>
        <w:t>A.</w:t>
      </w:r>
      <w:r>
        <w:rPr>
          <w:sz w:val="30"/>
        </w:rPr>
        <w:t>防毒口罩</w:t>
      </w:r>
    </w:p>
    <w:p>
      <w:pPr>
        <w:pStyle w:val="3"/>
        <w:spacing w:line="350" w:lineRule="auto"/>
        <w:ind w:right="11219"/>
      </w:pPr>
      <w:r>
        <w:rPr>
          <w:rFonts w:ascii="Arial" w:eastAsia="Arial"/>
          <w:spacing w:val="-12"/>
        </w:rPr>
        <w:t>B.</w:t>
      </w:r>
      <w:r>
        <w:rPr>
          <w:spacing w:val="-3"/>
        </w:rPr>
        <w:t>紧急逃生呼吸器</w:t>
      </w:r>
      <w:r>
        <w:rPr>
          <w:rFonts w:ascii="Arial" w:eastAsia="Arial"/>
          <w:spacing w:val="-21"/>
        </w:rPr>
        <w:t>C.</w:t>
      </w:r>
      <w:r>
        <w:t>防毒面具</w:t>
      </w:r>
    </w:p>
    <w:p>
      <w:pPr>
        <w:pStyle w:val="3"/>
        <w:spacing w:before="17" w:line="324" w:lineRule="auto"/>
        <w:ind w:right="10849"/>
        <w:rPr>
          <w:rFonts w:ascii="Arial" w:eastAsia="Arial"/>
        </w:rPr>
      </w:pPr>
      <w:r>
        <w:rPr>
          <w:rFonts w:ascii="Arial" w:eastAsia="Arial"/>
        </w:rPr>
        <w:t>D.</w:t>
      </w:r>
      <w:r>
        <w:t xml:space="preserve">送风式长管呼吸器正确答案 </w:t>
      </w:r>
      <w:r>
        <w:rPr>
          <w:rFonts w:ascii="Arial" w:eastAsia="Arial"/>
        </w:rPr>
        <w:t>.D</w:t>
      </w:r>
    </w:p>
    <w:p>
      <w:pPr>
        <w:spacing w:after="0" w:line="324" w:lineRule="auto"/>
        <w:rPr>
          <w:rFonts w:ascii="Arial" w:eastAsia="Arial"/>
        </w:rPr>
        <w:sectPr>
          <w:pgSz w:w="19120" w:h="27060"/>
          <w:pgMar w:top="2620" w:right="2660" w:bottom="280" w:left="2760" w:header="720" w:footer="720" w:gutter="0"/>
        </w:sectPr>
      </w:pPr>
    </w:p>
    <w:p>
      <w:pPr>
        <w:pStyle w:val="7"/>
        <w:numPr>
          <w:ilvl w:val="0"/>
          <w:numId w:val="1"/>
        </w:numPr>
        <w:tabs>
          <w:tab w:val="left" w:pos="800"/>
          <w:tab w:val="left" w:pos="5879"/>
        </w:tabs>
        <w:spacing w:before="60" w:after="0" w:line="336" w:lineRule="auto"/>
        <w:ind w:left="120" w:right="7339" w:firstLine="0"/>
        <w:jc w:val="left"/>
        <w:rPr>
          <w:sz w:val="30"/>
        </w:rPr>
      </w:pPr>
      <w:r>
        <w:rPr>
          <w:sz w:val="30"/>
        </w:rPr>
        <w:t>作业环境存在爆炸危险的，应使用</w:t>
      </w:r>
      <w:r>
        <w:rPr>
          <w:sz w:val="30"/>
        </w:rPr>
        <w:tab/>
      </w:r>
      <w:r>
        <w:rPr>
          <w:rFonts w:ascii="Arial" w:eastAsia="Arial"/>
          <w:spacing w:val="-10"/>
          <w:sz w:val="30"/>
        </w:rPr>
        <w:t>()</w:t>
      </w:r>
      <w:r>
        <w:rPr>
          <w:spacing w:val="-18"/>
          <w:sz w:val="30"/>
        </w:rPr>
        <w:t>。</w:t>
      </w:r>
      <w:r>
        <w:rPr>
          <w:rFonts w:ascii="Arial" w:eastAsia="Arial"/>
          <w:sz w:val="30"/>
        </w:rPr>
        <w:t>A.</w:t>
      </w:r>
      <w:r>
        <w:rPr>
          <w:sz w:val="30"/>
        </w:rPr>
        <w:t>防爆对讲机</w:t>
      </w:r>
    </w:p>
    <w:p>
      <w:pPr>
        <w:pStyle w:val="3"/>
        <w:spacing w:before="43" w:line="350" w:lineRule="auto"/>
        <w:ind w:right="11819"/>
        <w:rPr>
          <w:rFonts w:ascii="Arial" w:eastAsia="Arial"/>
        </w:rPr>
      </w:pPr>
      <w:r>
        <w:rPr>
          <w:rFonts w:ascii="Arial" w:eastAsia="Arial"/>
          <w:spacing w:val="-12"/>
        </w:rPr>
        <w:t>B.</w:t>
      </w:r>
      <w:r>
        <w:t xml:space="preserve">防爆风机 </w:t>
      </w:r>
      <w:r>
        <w:rPr>
          <w:rFonts w:ascii="Arial" w:eastAsia="Arial"/>
          <w:spacing w:val="-21"/>
        </w:rPr>
        <w:t>C.</w:t>
      </w:r>
      <w:r>
        <w:rPr>
          <w:spacing w:val="-4"/>
        </w:rPr>
        <w:t>以上均正确</w:t>
      </w:r>
      <w:r>
        <w:rPr>
          <w:rFonts w:ascii="Arial" w:eastAsia="Arial"/>
          <w:spacing w:val="-11"/>
        </w:rPr>
        <w:t>D.</w:t>
      </w:r>
      <w:r>
        <w:t xml:space="preserve">防爆灯  </w:t>
      </w:r>
      <w:r>
        <w:rPr>
          <w:spacing w:val="2"/>
        </w:rPr>
        <w:t xml:space="preserve">正确答案 </w:t>
      </w:r>
      <w:r>
        <w:rPr>
          <w:rFonts w:ascii="Arial" w:eastAsia="Arial"/>
        </w:rPr>
        <w:t>.C</w:t>
      </w:r>
    </w:p>
    <w:p>
      <w:pPr>
        <w:pStyle w:val="3"/>
        <w:spacing w:before="6"/>
        <w:ind w:left="0"/>
        <w:rPr>
          <w:rFonts w:ascii="Arial"/>
          <w:sz w:val="53"/>
        </w:rPr>
      </w:pPr>
    </w:p>
    <w:p>
      <w:pPr>
        <w:pStyle w:val="7"/>
        <w:numPr>
          <w:ilvl w:val="0"/>
          <w:numId w:val="1"/>
        </w:numPr>
        <w:tabs>
          <w:tab w:val="left" w:pos="800"/>
          <w:tab w:val="left" w:pos="4939"/>
          <w:tab w:val="left" w:pos="9099"/>
        </w:tabs>
        <w:spacing w:before="0" w:after="0" w:line="336" w:lineRule="auto"/>
        <w:ind w:left="120" w:right="659" w:firstLine="0"/>
        <w:jc w:val="left"/>
        <w:rPr>
          <w:sz w:val="30"/>
        </w:rPr>
      </w:pPr>
      <w:r>
        <w:rPr>
          <w:sz w:val="30"/>
        </w:rPr>
        <w:t>在忽略作业环境气压因素影响条件下，已知环境温度为</w:t>
      </w:r>
      <w:r>
        <w:rPr>
          <w:sz w:val="30"/>
        </w:rPr>
        <w:tab/>
      </w:r>
      <w:r>
        <w:rPr>
          <w:rFonts w:ascii="Arial" w:hAnsi="Arial" w:eastAsia="Arial"/>
          <w:sz w:val="30"/>
        </w:rPr>
        <w:t>27</w:t>
      </w:r>
      <w:r>
        <w:rPr>
          <w:sz w:val="30"/>
        </w:rPr>
        <w:t>℃时，气体检测仪检测到</w:t>
      </w:r>
      <w:r>
        <w:rPr>
          <w:spacing w:val="-17"/>
          <w:sz w:val="30"/>
        </w:rPr>
        <w:t>污</w:t>
      </w:r>
      <w:r>
        <w:rPr>
          <w:sz w:val="30"/>
        </w:rPr>
        <w:t>水井中硫化氢气体的体积浓度为</w:t>
      </w:r>
      <w:r>
        <w:rPr>
          <w:sz w:val="30"/>
        </w:rPr>
        <w:tab/>
      </w:r>
      <w:r>
        <w:rPr>
          <w:rFonts w:ascii="Arial" w:hAnsi="Arial" w:eastAsia="Arial"/>
          <w:sz w:val="30"/>
        </w:rPr>
        <w:t>9ppm</w:t>
      </w:r>
      <w:r>
        <w:rPr>
          <w:rFonts w:ascii="Arial" w:hAnsi="Arial" w:eastAsia="Arial"/>
          <w:spacing w:val="-55"/>
          <w:sz w:val="30"/>
        </w:rPr>
        <w:t xml:space="preserve"> </w:t>
      </w:r>
      <w:r>
        <w:rPr>
          <w:sz w:val="30"/>
        </w:rPr>
        <w:t>，其实相当于质量浓度</w:t>
      </w:r>
      <w:r>
        <w:rPr>
          <w:sz w:val="30"/>
        </w:rPr>
        <w:tab/>
      </w:r>
      <w:r>
        <w:rPr>
          <w:rFonts w:ascii="Arial" w:hAnsi="Arial" w:eastAsia="Arial"/>
          <w:spacing w:val="10"/>
          <w:sz w:val="30"/>
        </w:rPr>
        <w:t>()</w:t>
      </w:r>
      <w:r>
        <w:rPr>
          <w:sz w:val="30"/>
        </w:rPr>
        <w:t>。</w:t>
      </w:r>
    </w:p>
    <w:p>
      <w:pPr>
        <w:pStyle w:val="3"/>
        <w:spacing w:before="63"/>
        <w:rPr>
          <w:rFonts w:ascii="Arial"/>
        </w:rPr>
      </w:pPr>
      <w:r>
        <w:rPr>
          <w:rFonts w:ascii="Arial"/>
        </w:rPr>
        <w:t>A.10mg/m3</w:t>
      </w:r>
    </w:p>
    <w:p>
      <w:pPr>
        <w:pStyle w:val="3"/>
        <w:spacing w:before="195"/>
        <w:rPr>
          <w:rFonts w:ascii="Arial"/>
        </w:rPr>
      </w:pPr>
      <w:r>
        <w:rPr>
          <w:rFonts w:ascii="Arial"/>
        </w:rPr>
        <w:t>B.13 mg/m3</w:t>
      </w:r>
    </w:p>
    <w:p>
      <w:pPr>
        <w:pStyle w:val="3"/>
        <w:spacing w:before="175"/>
        <w:rPr>
          <w:rFonts w:ascii="Arial"/>
        </w:rPr>
      </w:pPr>
      <w:r>
        <w:rPr>
          <w:rFonts w:ascii="Arial"/>
        </w:rPr>
        <w:t>C.12</w:t>
      </w:r>
      <w:r>
        <w:rPr>
          <w:rFonts w:ascii="Arial"/>
          <w:spacing w:val="-4"/>
        </w:rPr>
        <w:t xml:space="preserve"> </w:t>
      </w:r>
      <w:r>
        <w:rPr>
          <w:rFonts w:ascii="Arial"/>
        </w:rPr>
        <w:t>mg/m3</w:t>
      </w:r>
    </w:p>
    <w:p>
      <w:pPr>
        <w:pStyle w:val="3"/>
        <w:spacing w:before="195"/>
        <w:rPr>
          <w:rFonts w:ascii="Arial"/>
        </w:rPr>
      </w:pPr>
      <w:r>
        <w:rPr>
          <w:rFonts w:ascii="Arial"/>
        </w:rPr>
        <w:t>D.14</w:t>
      </w:r>
      <w:r>
        <w:rPr>
          <w:rFonts w:ascii="Arial"/>
          <w:spacing w:val="-4"/>
        </w:rPr>
        <w:t xml:space="preserve"> </w:t>
      </w:r>
      <w:r>
        <w:rPr>
          <w:rFonts w:ascii="Arial"/>
        </w:rPr>
        <w:t>mg/m3</w:t>
      </w:r>
    </w:p>
    <w:p>
      <w:pPr>
        <w:pStyle w:val="3"/>
        <w:spacing w:before="156"/>
        <w:rPr>
          <w:rFonts w:ascii="Arial" w:eastAsia="Arial"/>
        </w:rPr>
      </w:pPr>
      <w:r>
        <w:rPr>
          <w:spacing w:val="2"/>
        </w:rP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
        </w:numPr>
        <w:tabs>
          <w:tab w:val="left" w:pos="820"/>
          <w:tab w:val="left" w:pos="4839"/>
        </w:tabs>
        <w:spacing w:before="0" w:after="0" w:line="324" w:lineRule="auto"/>
        <w:ind w:left="120" w:right="1319" w:firstLine="0"/>
        <w:jc w:val="left"/>
        <w:rPr>
          <w:sz w:val="30"/>
        </w:rPr>
      </w:pPr>
      <w:r>
        <w:rPr>
          <w:sz w:val="30"/>
        </w:rPr>
        <w:t>二氧化碳</w:t>
      </w:r>
      <w:r>
        <w:rPr>
          <w:spacing w:val="10"/>
          <w:sz w:val="30"/>
        </w:rPr>
        <w:t xml:space="preserve"> </w:t>
      </w:r>
      <w:r>
        <w:rPr>
          <w:rFonts w:ascii="Arial" w:eastAsia="Arial"/>
          <w:spacing w:val="16"/>
          <w:sz w:val="30"/>
        </w:rPr>
        <w:t>.</w:t>
      </w:r>
      <w:r>
        <w:rPr>
          <w:sz w:val="30"/>
        </w:rPr>
        <w:t>氮气</w:t>
      </w:r>
      <w:r>
        <w:rPr>
          <w:spacing w:val="-70"/>
          <w:sz w:val="30"/>
        </w:rPr>
        <w:t xml:space="preserve"> </w:t>
      </w:r>
      <w:r>
        <w:rPr>
          <w:rFonts w:ascii="Arial" w:eastAsia="Arial"/>
          <w:spacing w:val="-4"/>
          <w:sz w:val="30"/>
        </w:rPr>
        <w:t>.</w:t>
      </w:r>
      <w:r>
        <w:rPr>
          <w:sz w:val="30"/>
        </w:rPr>
        <w:t>乙烷</w:t>
      </w:r>
      <w:r>
        <w:rPr>
          <w:spacing w:val="-50"/>
          <w:sz w:val="30"/>
        </w:rPr>
        <w:t xml:space="preserve"> </w:t>
      </w:r>
      <w:r>
        <w:rPr>
          <w:rFonts w:ascii="Arial" w:eastAsia="Arial"/>
          <w:spacing w:val="-4"/>
          <w:sz w:val="30"/>
        </w:rPr>
        <w:t>.</w:t>
      </w:r>
      <w:r>
        <w:rPr>
          <w:sz w:val="30"/>
        </w:rPr>
        <w:t>氢气</w:t>
      </w:r>
      <w:r>
        <w:rPr>
          <w:spacing w:val="-70"/>
          <w:sz w:val="30"/>
        </w:rPr>
        <w:t xml:space="preserve"> </w:t>
      </w:r>
      <w:r>
        <w:rPr>
          <w:rFonts w:ascii="Arial" w:eastAsia="Arial"/>
          <w:spacing w:val="-4"/>
          <w:sz w:val="30"/>
        </w:rPr>
        <w:t>.</w:t>
      </w:r>
      <w:r>
        <w:rPr>
          <w:sz w:val="30"/>
        </w:rPr>
        <w:t>氦气等本身无毒或毒性甚微，但吸入这类气体过多时，也</w:t>
      </w:r>
      <w:r>
        <w:rPr>
          <w:spacing w:val="-16"/>
          <w:sz w:val="30"/>
        </w:rPr>
        <w:t>都</w:t>
      </w:r>
      <w:r>
        <w:rPr>
          <w:sz w:val="30"/>
        </w:rPr>
        <w:t>会对人体产生损害，主要原因是</w:t>
      </w:r>
      <w:r>
        <w:rPr>
          <w:sz w:val="30"/>
        </w:rPr>
        <w:tab/>
      </w:r>
      <w:r>
        <w:rPr>
          <w:rFonts w:ascii="Arial" w:eastAsia="Arial"/>
          <w:spacing w:val="10"/>
          <w:sz w:val="30"/>
        </w:rPr>
        <w:t>()</w:t>
      </w:r>
      <w:r>
        <w:rPr>
          <w:sz w:val="30"/>
        </w:rPr>
        <w:t>。</w:t>
      </w:r>
    </w:p>
    <w:p>
      <w:pPr>
        <w:pStyle w:val="3"/>
        <w:spacing w:before="102" w:line="350" w:lineRule="auto"/>
        <w:ind w:right="12657"/>
      </w:pPr>
      <w:r>
        <w:rPr>
          <w:rFonts w:ascii="Arial" w:eastAsia="Arial"/>
        </w:rPr>
        <w:t>A.</w:t>
      </w:r>
      <w:r>
        <w:t>缺氧</w:t>
      </w:r>
      <w:r>
        <w:rPr>
          <w:rFonts w:ascii="Arial" w:eastAsia="Arial"/>
        </w:rPr>
        <w:t>B.</w:t>
      </w:r>
      <w:r>
        <w:t>燃爆</w:t>
      </w:r>
    </w:p>
    <w:p>
      <w:pPr>
        <w:pStyle w:val="3"/>
        <w:spacing w:before="18" w:line="343" w:lineRule="auto"/>
        <w:ind w:right="11934"/>
        <w:rPr>
          <w:rFonts w:ascii="Arial" w:eastAsia="Arial"/>
        </w:rPr>
      </w:pPr>
      <w:r>
        <w:rPr>
          <w:rFonts w:ascii="Arial" w:eastAsia="Arial"/>
          <w:spacing w:val="-21"/>
        </w:rPr>
        <w:t>C.</w:t>
      </w:r>
      <w:r>
        <w:t>急性中毒</w:t>
      </w:r>
      <w:r>
        <w:rPr>
          <w:rFonts w:ascii="Arial" w:eastAsia="Arial"/>
          <w:spacing w:val="-11"/>
        </w:rPr>
        <w:t>D.</w:t>
      </w:r>
      <w:r>
        <w:t xml:space="preserve">过氧化  </w:t>
      </w:r>
      <w:r>
        <w:rPr>
          <w:spacing w:val="2"/>
        </w:rPr>
        <w:t xml:space="preserve">正确答案 </w:t>
      </w:r>
      <w:r>
        <w:rPr>
          <w:rFonts w:ascii="Arial" w:eastAsia="Arial"/>
          <w:spacing w:val="-9"/>
        </w:rPr>
        <w:t>.A</w:t>
      </w:r>
    </w:p>
    <w:p>
      <w:pPr>
        <w:pStyle w:val="3"/>
        <w:ind w:left="0"/>
        <w:rPr>
          <w:rFonts w:ascii="Arial"/>
          <w:sz w:val="36"/>
        </w:rPr>
      </w:pPr>
    </w:p>
    <w:p>
      <w:pPr>
        <w:pStyle w:val="7"/>
        <w:numPr>
          <w:ilvl w:val="0"/>
          <w:numId w:val="1"/>
        </w:numPr>
        <w:tabs>
          <w:tab w:val="left" w:pos="800"/>
          <w:tab w:val="left" w:pos="6539"/>
        </w:tabs>
        <w:spacing w:before="217" w:after="0" w:line="362" w:lineRule="auto"/>
        <w:ind w:left="120" w:right="6639" w:firstLine="0"/>
        <w:jc w:val="left"/>
        <w:rPr>
          <w:sz w:val="30"/>
        </w:rPr>
      </w:pPr>
      <w:r>
        <w:rPr>
          <w:sz w:val="30"/>
        </w:rPr>
        <w:t>下列不属于有限空间事故预防对策的是</w:t>
      </w:r>
      <w:r>
        <w:rPr>
          <w:sz w:val="30"/>
        </w:rPr>
        <w:tab/>
      </w:r>
      <w:r>
        <w:rPr>
          <w:rFonts w:ascii="Arial" w:eastAsia="Arial"/>
          <w:spacing w:val="10"/>
          <w:sz w:val="30"/>
        </w:rPr>
        <w:t>()</w:t>
      </w:r>
      <w:r>
        <w:rPr>
          <w:spacing w:val="-18"/>
          <w:sz w:val="30"/>
        </w:rPr>
        <w:t>。</w:t>
      </w:r>
      <w:r>
        <w:rPr>
          <w:rFonts w:ascii="Arial" w:eastAsia="Arial"/>
          <w:sz w:val="30"/>
        </w:rPr>
        <w:t>A.</w:t>
      </w:r>
      <w:r>
        <w:rPr>
          <w:sz w:val="30"/>
        </w:rPr>
        <w:t>加强教育培训</w:t>
      </w:r>
    </w:p>
    <w:p>
      <w:pPr>
        <w:pStyle w:val="7"/>
        <w:numPr>
          <w:ilvl w:val="0"/>
          <w:numId w:val="17"/>
        </w:numPr>
        <w:tabs>
          <w:tab w:val="left" w:pos="405"/>
        </w:tabs>
        <w:spacing w:before="0" w:after="0" w:line="344" w:lineRule="exact"/>
        <w:ind w:left="404" w:right="0" w:hanging="285"/>
        <w:jc w:val="left"/>
        <w:rPr>
          <w:sz w:val="30"/>
        </w:rPr>
      </w:pPr>
      <w:r>
        <w:rPr>
          <w:sz w:val="30"/>
        </w:rPr>
        <w:t>严格执行操作规程</w:t>
      </w:r>
    </w:p>
    <w:p>
      <w:pPr>
        <w:pStyle w:val="7"/>
        <w:numPr>
          <w:ilvl w:val="0"/>
          <w:numId w:val="17"/>
        </w:numPr>
        <w:tabs>
          <w:tab w:val="left" w:pos="421"/>
        </w:tabs>
        <w:spacing w:before="195" w:after="0" w:line="343" w:lineRule="auto"/>
        <w:ind w:left="120" w:right="10919" w:firstLine="0"/>
        <w:jc w:val="left"/>
        <w:rPr>
          <w:rFonts w:ascii="Arial" w:eastAsia="Arial"/>
          <w:sz w:val="30"/>
        </w:rPr>
      </w:pPr>
      <w:r>
        <w:rPr>
          <w:sz w:val="30"/>
        </w:rPr>
        <w:t>完善各项管理制</w:t>
      </w:r>
      <w:r>
        <w:rPr>
          <w:spacing w:val="-9"/>
          <w:sz w:val="30"/>
        </w:rPr>
        <w:t xml:space="preserve">度 </w:t>
      </w:r>
      <w:r>
        <w:rPr>
          <w:rFonts w:ascii="Arial" w:eastAsia="Arial"/>
          <w:spacing w:val="-11"/>
          <w:sz w:val="30"/>
        </w:rPr>
        <w:t>D.</w:t>
      </w:r>
      <w:r>
        <w:rPr>
          <w:sz w:val="30"/>
        </w:rPr>
        <w:t>减少作业者数</w:t>
      </w:r>
      <w:r>
        <w:rPr>
          <w:spacing w:val="1"/>
          <w:sz w:val="30"/>
        </w:rPr>
        <w:t xml:space="preserve">量正确答案 </w:t>
      </w:r>
      <w:r>
        <w:rPr>
          <w:rFonts w:ascii="Arial" w:eastAsia="Arial"/>
          <w:sz w:val="30"/>
        </w:rPr>
        <w:t>.D</w:t>
      </w:r>
    </w:p>
    <w:p>
      <w:pPr>
        <w:pStyle w:val="3"/>
        <w:ind w:left="0"/>
        <w:rPr>
          <w:rFonts w:ascii="Arial"/>
          <w:sz w:val="36"/>
        </w:rPr>
      </w:pPr>
    </w:p>
    <w:p>
      <w:pPr>
        <w:pStyle w:val="7"/>
        <w:numPr>
          <w:ilvl w:val="0"/>
          <w:numId w:val="1"/>
        </w:numPr>
        <w:tabs>
          <w:tab w:val="left" w:pos="800"/>
          <w:tab w:val="left" w:pos="4839"/>
        </w:tabs>
        <w:spacing w:before="237" w:after="0" w:line="350" w:lineRule="auto"/>
        <w:ind w:left="120" w:right="8339" w:firstLine="0"/>
        <w:jc w:val="left"/>
        <w:rPr>
          <w:sz w:val="30"/>
        </w:rPr>
      </w:pPr>
      <w:r>
        <w:rPr>
          <w:sz w:val="30"/>
        </w:rPr>
        <w:t>下列不属于防坠落用具的是</w:t>
      </w:r>
      <w:r>
        <w:rPr>
          <w:sz w:val="30"/>
        </w:rPr>
        <w:tab/>
      </w:r>
      <w:r>
        <w:rPr>
          <w:rFonts w:ascii="Arial" w:eastAsia="Arial"/>
          <w:spacing w:val="10"/>
          <w:sz w:val="30"/>
        </w:rPr>
        <w:t>()</w:t>
      </w:r>
      <w:r>
        <w:rPr>
          <w:spacing w:val="-18"/>
          <w:sz w:val="30"/>
        </w:rPr>
        <w:t>。</w:t>
      </w:r>
      <w:r>
        <w:rPr>
          <w:rFonts w:ascii="Arial" w:eastAsia="Arial"/>
          <w:sz w:val="30"/>
        </w:rPr>
        <w:t>A.</w:t>
      </w:r>
      <w:r>
        <w:rPr>
          <w:sz w:val="30"/>
        </w:rPr>
        <w:t>速差式自控器</w:t>
      </w:r>
    </w:p>
    <w:p>
      <w:pPr>
        <w:pStyle w:val="3"/>
        <w:spacing w:before="18" w:line="345" w:lineRule="auto"/>
        <w:ind w:right="11934"/>
        <w:rPr>
          <w:rFonts w:ascii="Arial" w:eastAsia="Arial"/>
        </w:rPr>
      </w:pPr>
      <w:r>
        <w:rPr>
          <w:rFonts w:ascii="Arial" w:eastAsia="Arial"/>
          <w:spacing w:val="-12"/>
        </w:rPr>
        <w:t>B.</w:t>
      </w:r>
      <w:r>
        <w:t xml:space="preserve">安全帽  </w:t>
      </w:r>
      <w:r>
        <w:rPr>
          <w:rFonts w:ascii="Arial" w:eastAsia="Arial"/>
          <w:spacing w:val="-21"/>
        </w:rPr>
        <w:t>C.</w:t>
      </w:r>
      <w:r>
        <w:t xml:space="preserve">安全带  </w:t>
      </w:r>
      <w:r>
        <w:rPr>
          <w:rFonts w:ascii="Arial" w:eastAsia="Arial"/>
          <w:spacing w:val="-11"/>
        </w:rPr>
        <w:t>D.</w:t>
      </w:r>
      <w:r>
        <w:t xml:space="preserve">安全绳  </w:t>
      </w:r>
      <w:r>
        <w:rPr>
          <w:spacing w:val="2"/>
        </w:rPr>
        <w:t xml:space="preserve">正确答案 </w:t>
      </w:r>
      <w:r>
        <w:rPr>
          <w:rFonts w:ascii="Arial" w:eastAsia="Arial"/>
          <w:spacing w:val="-9"/>
        </w:rPr>
        <w:t>.B</w:t>
      </w:r>
    </w:p>
    <w:p>
      <w:pPr>
        <w:pStyle w:val="3"/>
        <w:ind w:left="0"/>
        <w:rPr>
          <w:rFonts w:ascii="Arial"/>
          <w:sz w:val="36"/>
        </w:rPr>
      </w:pPr>
    </w:p>
    <w:p>
      <w:pPr>
        <w:pStyle w:val="7"/>
        <w:numPr>
          <w:ilvl w:val="0"/>
          <w:numId w:val="1"/>
        </w:numPr>
        <w:tabs>
          <w:tab w:val="left" w:pos="800"/>
          <w:tab w:val="left" w:pos="10599"/>
        </w:tabs>
        <w:spacing w:before="232" w:after="0" w:line="348" w:lineRule="auto"/>
        <w:ind w:left="120" w:right="799" w:firstLine="0"/>
        <w:jc w:val="left"/>
        <w:rPr>
          <w:rFonts w:ascii="Arial" w:eastAsia="Arial"/>
          <w:sz w:val="30"/>
        </w:rPr>
      </w:pPr>
      <w:r>
        <w:rPr>
          <w:sz w:val="30"/>
        </w:rPr>
        <w:t>应用口对口人工呼吸法抢救病人时，吹气与换气交替进行，大约每</w:t>
      </w:r>
      <w:r>
        <w:rPr>
          <w:sz w:val="30"/>
        </w:rPr>
        <w:tab/>
      </w:r>
      <w:r>
        <w:rPr>
          <w:rFonts w:ascii="Arial" w:eastAsia="Arial"/>
          <w:sz w:val="30"/>
        </w:rPr>
        <w:t>()</w:t>
      </w:r>
      <w:r>
        <w:rPr>
          <w:sz w:val="30"/>
        </w:rPr>
        <w:t>秒钟重复一次</w:t>
      </w:r>
      <w:r>
        <w:rPr>
          <w:spacing w:val="-18"/>
          <w:sz w:val="30"/>
        </w:rPr>
        <w:t>。</w:t>
      </w:r>
      <w:r>
        <w:rPr>
          <w:rFonts w:ascii="Arial" w:eastAsia="Arial"/>
          <w:sz w:val="30"/>
        </w:rPr>
        <w:t>A.1</w:t>
      </w:r>
    </w:p>
    <w:p>
      <w:pPr>
        <w:spacing w:after="0" w:line="348" w:lineRule="auto"/>
        <w:jc w:val="left"/>
        <w:rPr>
          <w:rFonts w:ascii="Arial" w:eastAsia="Arial"/>
          <w:sz w:val="30"/>
        </w:rPr>
        <w:sectPr>
          <w:pgSz w:w="19120" w:h="27060"/>
          <w:pgMar w:top="2360" w:right="2660" w:bottom="280" w:left="2760" w:header="720" w:footer="720" w:gutter="0"/>
        </w:sectPr>
      </w:pPr>
    </w:p>
    <w:p>
      <w:pPr>
        <w:pStyle w:val="3"/>
        <w:spacing w:before="78" w:line="376" w:lineRule="auto"/>
        <w:ind w:right="12926"/>
        <w:rPr>
          <w:rFonts w:ascii="Arial"/>
        </w:rPr>
      </w:pPr>
      <w:r>
        <w:rPr>
          <w:rFonts w:ascii="Arial"/>
        </w:rPr>
        <w:t>B.5 C.10 D.20</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18"/>
        </w:numPr>
        <w:tabs>
          <w:tab w:val="left" w:pos="800"/>
          <w:tab w:val="left" w:pos="3179"/>
        </w:tabs>
        <w:spacing w:before="0" w:after="0" w:line="362" w:lineRule="auto"/>
        <w:ind w:left="120" w:right="10039" w:firstLine="0"/>
        <w:jc w:val="left"/>
        <w:rPr>
          <w:sz w:val="30"/>
        </w:rPr>
      </w:pPr>
      <w:r>
        <w:rPr>
          <w:sz w:val="30"/>
        </w:rPr>
        <w:t>长管呼吸器分为</w:t>
      </w:r>
      <w:r>
        <w:rPr>
          <w:sz w:val="30"/>
        </w:rPr>
        <w:tab/>
      </w:r>
      <w:r>
        <w:rPr>
          <w:rFonts w:ascii="Arial" w:eastAsia="Arial"/>
          <w:spacing w:val="-10"/>
          <w:sz w:val="30"/>
        </w:rPr>
        <w:t>()</w:t>
      </w:r>
      <w:r>
        <w:rPr>
          <w:spacing w:val="-18"/>
          <w:sz w:val="30"/>
        </w:rPr>
        <w:t>。</w:t>
      </w:r>
      <w:r>
        <w:rPr>
          <w:rFonts w:ascii="Arial" w:eastAsia="Arial"/>
          <w:sz w:val="30"/>
        </w:rPr>
        <w:t>A.</w:t>
      </w:r>
      <w:r>
        <w:rPr>
          <w:sz w:val="30"/>
        </w:rPr>
        <w:t>自吸式长管呼吸</w:t>
      </w:r>
    </w:p>
    <w:p>
      <w:pPr>
        <w:pStyle w:val="7"/>
        <w:numPr>
          <w:ilvl w:val="0"/>
          <w:numId w:val="19"/>
        </w:numPr>
        <w:tabs>
          <w:tab w:val="left" w:pos="405"/>
        </w:tabs>
        <w:spacing w:before="0" w:after="0" w:line="364" w:lineRule="exact"/>
        <w:ind w:left="404" w:right="0" w:hanging="285"/>
        <w:jc w:val="left"/>
        <w:rPr>
          <w:sz w:val="30"/>
        </w:rPr>
      </w:pPr>
      <w:r>
        <w:rPr>
          <w:sz w:val="30"/>
        </w:rPr>
        <w:t>过滤式长管呼吸</w:t>
      </w:r>
    </w:p>
    <w:p>
      <w:pPr>
        <w:pStyle w:val="7"/>
        <w:numPr>
          <w:ilvl w:val="0"/>
          <w:numId w:val="19"/>
        </w:numPr>
        <w:tabs>
          <w:tab w:val="left" w:pos="421"/>
        </w:tabs>
        <w:spacing w:before="196" w:after="0" w:line="240" w:lineRule="auto"/>
        <w:ind w:left="420" w:right="0" w:hanging="301"/>
        <w:jc w:val="left"/>
        <w:rPr>
          <w:sz w:val="30"/>
        </w:rPr>
      </w:pPr>
      <w:r>
        <w:rPr>
          <w:sz w:val="30"/>
        </w:rPr>
        <w:t>送风式长管呼吸器</w:t>
      </w:r>
    </w:p>
    <w:p>
      <w:pPr>
        <w:pStyle w:val="7"/>
        <w:numPr>
          <w:ilvl w:val="0"/>
          <w:numId w:val="19"/>
        </w:numPr>
        <w:tabs>
          <w:tab w:val="left" w:pos="421"/>
        </w:tabs>
        <w:spacing w:before="176" w:after="0" w:line="336" w:lineRule="auto"/>
        <w:ind w:left="120" w:right="10299" w:firstLine="0"/>
        <w:jc w:val="left"/>
        <w:rPr>
          <w:rFonts w:ascii="Arial" w:eastAsia="Arial"/>
          <w:sz w:val="30"/>
        </w:rPr>
      </w:pPr>
      <w:r>
        <w:rPr>
          <w:sz w:val="30"/>
        </w:rPr>
        <w:t>高压送风式长管呼吸</w:t>
      </w:r>
      <w:r>
        <w:rPr>
          <w:spacing w:val="-3"/>
          <w:sz w:val="30"/>
        </w:rPr>
        <w:t xml:space="preserve">器正确答案 </w:t>
      </w:r>
      <w:r>
        <w:rPr>
          <w:rFonts w:ascii="Arial" w:eastAsia="Arial"/>
          <w:sz w:val="30"/>
        </w:rPr>
        <w:t>.B</w:t>
      </w:r>
    </w:p>
    <w:p>
      <w:pPr>
        <w:pStyle w:val="3"/>
        <w:ind w:left="0"/>
        <w:rPr>
          <w:rFonts w:ascii="Arial"/>
          <w:sz w:val="36"/>
        </w:rPr>
      </w:pPr>
    </w:p>
    <w:p>
      <w:pPr>
        <w:pStyle w:val="7"/>
        <w:numPr>
          <w:ilvl w:val="0"/>
          <w:numId w:val="18"/>
        </w:numPr>
        <w:tabs>
          <w:tab w:val="left" w:pos="800"/>
          <w:tab w:val="left" w:pos="4179"/>
        </w:tabs>
        <w:spacing w:before="210" w:after="0" w:line="362" w:lineRule="auto"/>
        <w:ind w:left="120" w:right="3619" w:firstLine="0"/>
        <w:jc w:val="left"/>
        <w:rPr>
          <w:sz w:val="30"/>
        </w:rPr>
      </w:pPr>
      <w:r>
        <w:rPr>
          <w:sz w:val="30"/>
        </w:rPr>
        <w:t>下列呼吸防护用品中，</w:t>
      </w:r>
      <w:r>
        <w:rPr>
          <w:sz w:val="30"/>
        </w:rPr>
        <w:tab/>
      </w:r>
      <w:r>
        <w:rPr>
          <w:rFonts w:ascii="Arial" w:eastAsia="Arial"/>
          <w:sz w:val="30"/>
        </w:rPr>
        <w:t>()</w:t>
      </w:r>
      <w:r>
        <w:rPr>
          <w:sz w:val="30"/>
        </w:rPr>
        <w:t>不是按照供气原理和供气方式进行分类的</w:t>
      </w:r>
      <w:r>
        <w:rPr>
          <w:spacing w:val="-18"/>
          <w:sz w:val="30"/>
        </w:rPr>
        <w:t>。</w:t>
      </w:r>
      <w:r>
        <w:rPr>
          <w:rFonts w:ascii="Arial" w:eastAsia="Arial"/>
          <w:sz w:val="30"/>
        </w:rPr>
        <w:t>A.</w:t>
      </w:r>
      <w:r>
        <w:rPr>
          <w:sz w:val="30"/>
        </w:rPr>
        <w:t>自吸式</w:t>
      </w:r>
    </w:p>
    <w:p>
      <w:pPr>
        <w:pStyle w:val="3"/>
        <w:spacing w:line="345" w:lineRule="auto"/>
        <w:ind w:right="11917"/>
        <w:rPr>
          <w:rFonts w:ascii="Arial" w:eastAsia="Arial"/>
        </w:rPr>
      </w:pPr>
      <w:r>
        <w:rPr>
          <w:rFonts w:ascii="Arial" w:eastAsia="Arial"/>
          <w:spacing w:val="-12"/>
        </w:rPr>
        <w:t>B.</w:t>
      </w:r>
      <w:r>
        <w:t xml:space="preserve">自给式  </w:t>
      </w:r>
      <w:r>
        <w:rPr>
          <w:rFonts w:ascii="Arial" w:eastAsia="Arial"/>
          <w:spacing w:val="-21"/>
        </w:rPr>
        <w:t>C.</w:t>
      </w:r>
      <w:r>
        <w:t xml:space="preserve">过滤式  </w:t>
      </w:r>
      <w:r>
        <w:rPr>
          <w:rFonts w:ascii="Arial" w:eastAsia="Arial"/>
          <w:spacing w:val="-11"/>
        </w:rPr>
        <w:t>D.</w:t>
      </w:r>
      <w:r>
        <w:t xml:space="preserve">防尘式  </w:t>
      </w:r>
      <w:r>
        <w:rPr>
          <w:spacing w:val="2"/>
        </w:rPr>
        <w:t xml:space="preserve">正确答案 </w:t>
      </w:r>
      <w:r>
        <w:rPr>
          <w:rFonts w:ascii="Arial" w:eastAsia="Arial"/>
          <w:spacing w:val="-9"/>
        </w:rPr>
        <w:t>.D</w:t>
      </w:r>
    </w:p>
    <w:p>
      <w:pPr>
        <w:pStyle w:val="3"/>
        <w:ind w:left="0"/>
        <w:rPr>
          <w:rFonts w:ascii="Arial"/>
          <w:sz w:val="36"/>
        </w:rPr>
      </w:pPr>
    </w:p>
    <w:p>
      <w:pPr>
        <w:pStyle w:val="7"/>
        <w:numPr>
          <w:ilvl w:val="0"/>
          <w:numId w:val="18"/>
        </w:numPr>
        <w:tabs>
          <w:tab w:val="left" w:pos="800"/>
        </w:tabs>
        <w:spacing w:before="231" w:after="0" w:line="350" w:lineRule="auto"/>
        <w:ind w:left="120" w:right="2939" w:firstLine="0"/>
        <w:jc w:val="both"/>
        <w:rPr>
          <w:sz w:val="30"/>
        </w:rPr>
      </w:pPr>
      <w:r>
        <w:rPr>
          <w:sz w:val="30"/>
        </w:rPr>
        <w:t xml:space="preserve">进入可能存在可燃性物质的有限空间作业时，作业人员必须使用      </w:t>
      </w:r>
      <w:r>
        <w:rPr>
          <w:rFonts w:ascii="Arial" w:eastAsia="Arial"/>
          <w:spacing w:val="-10"/>
          <w:sz w:val="30"/>
        </w:rPr>
        <w:t>()</w:t>
      </w:r>
      <w:r>
        <w:rPr>
          <w:spacing w:val="-18"/>
          <w:sz w:val="30"/>
        </w:rPr>
        <w:t>。</w:t>
      </w:r>
      <w:r>
        <w:rPr>
          <w:rFonts w:ascii="Arial" w:eastAsia="Arial"/>
          <w:sz w:val="30"/>
        </w:rPr>
        <w:t>A.</w:t>
      </w:r>
      <w:r>
        <w:rPr>
          <w:sz w:val="30"/>
        </w:rPr>
        <w:t>防火工具</w:t>
      </w:r>
    </w:p>
    <w:p>
      <w:pPr>
        <w:pStyle w:val="3"/>
        <w:spacing w:before="17" w:line="345" w:lineRule="auto"/>
        <w:ind w:right="11917"/>
        <w:jc w:val="both"/>
        <w:rPr>
          <w:rFonts w:ascii="Arial" w:eastAsia="Arial"/>
        </w:rPr>
      </w:pPr>
      <w:r>
        <w:rPr>
          <w:rFonts w:ascii="Arial" w:eastAsia="Arial"/>
        </w:rPr>
        <w:t>B.</w:t>
      </w:r>
      <w:r>
        <w:t>防水工具</w:t>
      </w:r>
      <w:r>
        <w:rPr>
          <w:rFonts w:ascii="Arial" w:eastAsia="Arial"/>
        </w:rPr>
        <w:t>C.</w:t>
      </w:r>
      <w:r>
        <w:t>防爆工具</w:t>
      </w:r>
      <w:r>
        <w:rPr>
          <w:rFonts w:ascii="Arial" w:eastAsia="Arial"/>
        </w:rPr>
        <w:t>D.</w:t>
      </w:r>
      <w:r>
        <w:t xml:space="preserve">一般工具正确答案 </w:t>
      </w:r>
      <w:r>
        <w:rPr>
          <w:rFonts w:ascii="Arial" w:eastAsia="Arial"/>
        </w:rPr>
        <w:t>.C</w:t>
      </w:r>
    </w:p>
    <w:p>
      <w:pPr>
        <w:pStyle w:val="3"/>
        <w:ind w:left="0"/>
        <w:rPr>
          <w:rFonts w:ascii="Arial"/>
          <w:sz w:val="36"/>
        </w:rPr>
      </w:pPr>
    </w:p>
    <w:p>
      <w:pPr>
        <w:pStyle w:val="7"/>
        <w:numPr>
          <w:ilvl w:val="0"/>
          <w:numId w:val="18"/>
        </w:numPr>
        <w:tabs>
          <w:tab w:val="left" w:pos="800"/>
          <w:tab w:val="left" w:pos="9579"/>
        </w:tabs>
        <w:spacing w:before="232" w:after="0" w:line="336" w:lineRule="auto"/>
        <w:ind w:left="120" w:right="1799" w:firstLine="0"/>
        <w:jc w:val="left"/>
        <w:rPr>
          <w:rFonts w:ascii="Arial" w:eastAsia="Arial"/>
          <w:sz w:val="30"/>
        </w:rPr>
      </w:pPr>
      <w:r>
        <w:rPr>
          <w:sz w:val="30"/>
        </w:rPr>
        <w:t>污水管线作业采用机械通风时，应按管道内平均风速不小于</w:t>
      </w:r>
      <w:r>
        <w:rPr>
          <w:sz w:val="30"/>
        </w:rPr>
        <w:tab/>
      </w:r>
      <w:r>
        <w:rPr>
          <w:rFonts w:ascii="Arial" w:eastAsia="Arial"/>
          <w:spacing w:val="10"/>
          <w:sz w:val="30"/>
        </w:rPr>
        <w:t>()</w:t>
      </w:r>
      <w:r>
        <w:rPr>
          <w:sz w:val="30"/>
        </w:rPr>
        <w:t>选择通风设备</w:t>
      </w:r>
      <w:r>
        <w:rPr>
          <w:spacing w:val="-18"/>
          <w:sz w:val="30"/>
        </w:rPr>
        <w:t>。</w:t>
      </w:r>
      <w:r>
        <w:rPr>
          <w:rFonts w:ascii="Arial" w:eastAsia="Arial"/>
          <w:sz w:val="30"/>
        </w:rPr>
        <w:t>A.0.5m/s</w:t>
      </w:r>
    </w:p>
    <w:p>
      <w:pPr>
        <w:pStyle w:val="3"/>
        <w:spacing w:before="58" w:line="376" w:lineRule="auto"/>
        <w:ind w:right="12378"/>
        <w:jc w:val="both"/>
        <w:rPr>
          <w:rFonts w:ascii="Arial"/>
        </w:rPr>
      </w:pPr>
      <w:r>
        <w:rPr>
          <w:rFonts w:ascii="Arial"/>
        </w:rPr>
        <w:t xml:space="preserve">B.0.6m/s </w:t>
      </w:r>
      <w:r>
        <w:rPr>
          <w:rFonts w:ascii="Arial"/>
          <w:spacing w:val="-1"/>
        </w:rPr>
        <w:t>C.0.7m/s D.0.8m/s</w:t>
      </w:r>
    </w:p>
    <w:p>
      <w:pPr>
        <w:pStyle w:val="3"/>
        <w:spacing w:line="341"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18"/>
        </w:numPr>
        <w:tabs>
          <w:tab w:val="left" w:pos="820"/>
        </w:tabs>
        <w:spacing w:before="1" w:after="0" w:line="336" w:lineRule="auto"/>
        <w:ind w:left="120" w:right="1879" w:firstLine="0"/>
        <w:jc w:val="left"/>
        <w:rPr>
          <w:sz w:val="30"/>
        </w:rPr>
      </w:pPr>
      <w:r>
        <w:rPr>
          <w:rFonts w:ascii="Arial" w:eastAsia="Arial"/>
          <w:sz w:val="30"/>
        </w:rPr>
        <w:t>()</w:t>
      </w:r>
      <w:r>
        <w:rPr>
          <w:spacing w:val="-1"/>
          <w:sz w:val="30"/>
        </w:rPr>
        <w:t>对未经许可靠近或者试图进入有限空间者予以警告并劝离，如果未经许可者进入有</w:t>
      </w:r>
      <w:r>
        <w:rPr>
          <w:sz w:val="30"/>
        </w:rPr>
        <w:t>限空间，应及时通知作业人员和作业负责人。</w:t>
      </w:r>
    </w:p>
    <w:p>
      <w:pPr>
        <w:pStyle w:val="3"/>
        <w:spacing w:before="43" w:line="355" w:lineRule="auto"/>
        <w:ind w:right="11519"/>
      </w:pPr>
      <w:r>
        <w:rPr>
          <w:rFonts w:ascii="Arial" w:eastAsia="Arial"/>
        </w:rPr>
        <w:t>A.</w:t>
      </w:r>
      <w:r>
        <w:t xml:space="preserve">作业负责人 </w:t>
      </w:r>
      <w:r>
        <w:rPr>
          <w:rFonts w:ascii="Arial" w:eastAsia="Arial"/>
          <w:spacing w:val="-12"/>
        </w:rPr>
        <w:t>B.</w:t>
      </w:r>
      <w:r>
        <w:rPr>
          <w:spacing w:val="-4"/>
        </w:rPr>
        <w:t>安全检查人员</w:t>
      </w:r>
      <w:r>
        <w:rPr>
          <w:rFonts w:ascii="Arial" w:eastAsia="Arial"/>
          <w:spacing w:val="-21"/>
        </w:rPr>
        <w:t>C.</w:t>
      </w:r>
      <w:r>
        <w:t>监护者</w:t>
      </w:r>
    </w:p>
    <w:p>
      <w:pPr>
        <w:pStyle w:val="3"/>
        <w:spacing w:before="14"/>
      </w:pPr>
      <w:r>
        <w:rPr>
          <w:rFonts w:ascii="Arial" w:eastAsia="Arial"/>
          <w:spacing w:val="-11"/>
        </w:rPr>
        <w:t>D.</w:t>
      </w:r>
      <w:r>
        <w:t>作业者</w:t>
      </w:r>
    </w:p>
    <w:p>
      <w:pPr>
        <w:spacing w:after="0"/>
        <w:sectPr>
          <w:pgSz w:w="19120" w:h="27060"/>
          <w:pgMar w:top="2320" w:right="2660" w:bottom="280" w:left="2760" w:header="720" w:footer="720" w:gutter="0"/>
        </w:sectPr>
      </w:pPr>
    </w:p>
    <w:p>
      <w:pPr>
        <w:pStyle w:val="3"/>
        <w:spacing w:before="60"/>
        <w:rPr>
          <w:rFonts w:ascii="Arial" w:eastAsia="Arial"/>
        </w:rPr>
      </w:pPr>
      <w:r>
        <w:t xml:space="preserve">正确答案 </w:t>
      </w:r>
      <w:r>
        <w:rPr>
          <w:rFonts w:ascii="Arial" w:eastAsia="Arial"/>
        </w:rPr>
        <w:t>.C</w:t>
      </w:r>
    </w:p>
    <w:p>
      <w:pPr>
        <w:pStyle w:val="3"/>
        <w:ind w:left="0"/>
        <w:rPr>
          <w:rFonts w:ascii="Arial"/>
          <w:sz w:val="36"/>
        </w:rPr>
      </w:pPr>
    </w:p>
    <w:p>
      <w:pPr>
        <w:pStyle w:val="3"/>
        <w:spacing w:before="5"/>
        <w:ind w:left="0"/>
        <w:rPr>
          <w:rFonts w:ascii="Arial"/>
          <w:sz w:val="31"/>
        </w:rPr>
      </w:pPr>
    </w:p>
    <w:p>
      <w:pPr>
        <w:pStyle w:val="7"/>
        <w:numPr>
          <w:ilvl w:val="0"/>
          <w:numId w:val="18"/>
        </w:numPr>
        <w:tabs>
          <w:tab w:val="left" w:pos="800"/>
          <w:tab w:val="left" w:pos="3839"/>
        </w:tabs>
        <w:spacing w:before="0" w:after="0" w:line="362" w:lineRule="auto"/>
        <w:ind w:left="120" w:right="9339" w:firstLine="0"/>
        <w:jc w:val="left"/>
        <w:rPr>
          <w:sz w:val="30"/>
        </w:rPr>
      </w:pPr>
      <w:r>
        <w:rPr>
          <w:sz w:val="30"/>
        </w:rPr>
        <w:t>实施电气作业应使用</w:t>
      </w:r>
      <w:r>
        <w:rPr>
          <w:sz w:val="30"/>
        </w:rPr>
        <w:tab/>
      </w:r>
      <w:r>
        <w:rPr>
          <w:rFonts w:ascii="Arial" w:eastAsia="Arial"/>
          <w:spacing w:val="10"/>
          <w:sz w:val="30"/>
        </w:rPr>
        <w:t>()</w:t>
      </w:r>
      <w:r>
        <w:rPr>
          <w:spacing w:val="-18"/>
          <w:sz w:val="30"/>
        </w:rPr>
        <w:t>。</w:t>
      </w:r>
      <w:r>
        <w:rPr>
          <w:rFonts w:ascii="Arial" w:eastAsia="Arial"/>
          <w:sz w:val="30"/>
        </w:rPr>
        <w:t>A.</w:t>
      </w:r>
      <w:r>
        <w:rPr>
          <w:sz w:val="30"/>
        </w:rPr>
        <w:t>绝缘手套</w:t>
      </w:r>
    </w:p>
    <w:p>
      <w:pPr>
        <w:pStyle w:val="7"/>
        <w:numPr>
          <w:ilvl w:val="0"/>
          <w:numId w:val="20"/>
        </w:numPr>
        <w:tabs>
          <w:tab w:val="left" w:pos="405"/>
        </w:tabs>
        <w:spacing w:before="0" w:after="0" w:line="364" w:lineRule="exact"/>
        <w:ind w:left="404" w:right="0" w:hanging="285"/>
        <w:jc w:val="left"/>
        <w:rPr>
          <w:sz w:val="30"/>
        </w:rPr>
      </w:pPr>
      <w:r>
        <w:rPr>
          <w:sz w:val="30"/>
        </w:rPr>
        <w:t>耐酸碱手套</w:t>
      </w:r>
    </w:p>
    <w:p>
      <w:pPr>
        <w:pStyle w:val="7"/>
        <w:numPr>
          <w:ilvl w:val="0"/>
          <w:numId w:val="20"/>
        </w:numPr>
        <w:tabs>
          <w:tab w:val="left" w:pos="421"/>
        </w:tabs>
        <w:spacing w:before="196" w:after="0" w:line="343" w:lineRule="auto"/>
        <w:ind w:left="120" w:right="11934" w:firstLine="0"/>
        <w:jc w:val="both"/>
        <w:rPr>
          <w:rFonts w:ascii="Arial" w:eastAsia="Arial"/>
          <w:sz w:val="30"/>
        </w:rPr>
      </w:pPr>
      <w:r>
        <w:rPr>
          <w:sz w:val="30"/>
        </w:rPr>
        <w:t>防水手套</w:t>
      </w:r>
      <w:r>
        <w:rPr>
          <w:rFonts w:ascii="Arial" w:eastAsia="Arial"/>
          <w:spacing w:val="-11"/>
          <w:sz w:val="30"/>
        </w:rPr>
        <w:t>D.</w:t>
      </w:r>
      <w:r>
        <w:rPr>
          <w:sz w:val="30"/>
        </w:rPr>
        <w:t>防振手套</w:t>
      </w:r>
      <w:r>
        <w:rPr>
          <w:spacing w:val="2"/>
          <w:sz w:val="30"/>
        </w:rPr>
        <w:t xml:space="preserve">正确答案 </w:t>
      </w:r>
      <w:r>
        <w:rPr>
          <w:rFonts w:ascii="Arial" w:eastAsia="Arial"/>
          <w:spacing w:val="-9"/>
          <w:sz w:val="30"/>
        </w:rPr>
        <w:t>.A</w:t>
      </w:r>
    </w:p>
    <w:p>
      <w:pPr>
        <w:pStyle w:val="3"/>
        <w:ind w:left="0"/>
        <w:rPr>
          <w:rFonts w:ascii="Arial"/>
          <w:sz w:val="36"/>
        </w:rPr>
      </w:pPr>
    </w:p>
    <w:p>
      <w:pPr>
        <w:pStyle w:val="7"/>
        <w:numPr>
          <w:ilvl w:val="0"/>
          <w:numId w:val="18"/>
        </w:numPr>
        <w:tabs>
          <w:tab w:val="left" w:pos="800"/>
          <w:tab w:val="left" w:pos="4199"/>
          <w:tab w:val="left" w:pos="5199"/>
        </w:tabs>
        <w:spacing w:before="237" w:after="0" w:line="350" w:lineRule="auto"/>
        <w:ind w:left="120" w:right="7999" w:firstLine="0"/>
        <w:jc w:val="left"/>
        <w:rPr>
          <w:rFonts w:ascii="Arial" w:eastAsia="Arial"/>
          <w:sz w:val="30"/>
        </w:rPr>
      </w:pPr>
      <w:r>
        <w:rPr>
          <w:sz w:val="30"/>
        </w:rPr>
        <w:t>以下情况不属于有害环境的是</w:t>
      </w:r>
      <w:r>
        <w:rPr>
          <w:sz w:val="30"/>
        </w:rPr>
        <w:tab/>
      </w:r>
      <w:r>
        <w:rPr>
          <w:rFonts w:ascii="Arial" w:eastAsia="Arial"/>
          <w:sz w:val="30"/>
        </w:rPr>
        <w:t>()</w:t>
      </w:r>
      <w:r>
        <w:rPr>
          <w:spacing w:val="-18"/>
          <w:sz w:val="30"/>
        </w:rPr>
        <w:t>。</w:t>
      </w:r>
      <w:r>
        <w:rPr>
          <w:rFonts w:ascii="Arial" w:eastAsia="Arial"/>
          <w:sz w:val="30"/>
        </w:rPr>
        <w:t>A.</w:t>
      </w:r>
      <w:r>
        <w:rPr>
          <w:sz w:val="30"/>
        </w:rPr>
        <w:t>甲烷浓度超过爆炸下限的</w:t>
      </w:r>
      <w:r>
        <w:rPr>
          <w:sz w:val="30"/>
        </w:rPr>
        <w:tab/>
      </w:r>
      <w:r>
        <w:rPr>
          <w:rFonts w:ascii="Arial" w:eastAsia="Arial"/>
          <w:sz w:val="30"/>
        </w:rPr>
        <w:t>10%</w:t>
      </w:r>
    </w:p>
    <w:p>
      <w:pPr>
        <w:pStyle w:val="7"/>
        <w:numPr>
          <w:ilvl w:val="0"/>
          <w:numId w:val="21"/>
        </w:numPr>
        <w:tabs>
          <w:tab w:val="left" w:pos="405"/>
          <w:tab w:val="left" w:pos="2839"/>
        </w:tabs>
        <w:spacing w:before="17" w:after="0" w:line="240" w:lineRule="auto"/>
        <w:ind w:left="404" w:right="0" w:hanging="285"/>
        <w:jc w:val="left"/>
        <w:rPr>
          <w:rFonts w:ascii="Arial" w:eastAsia="Arial"/>
          <w:sz w:val="30"/>
        </w:rPr>
      </w:pPr>
      <w:r>
        <w:rPr>
          <w:sz w:val="30"/>
        </w:rPr>
        <w:t>一氧化碳浓度为</w:t>
      </w:r>
      <w:r>
        <w:rPr>
          <w:sz w:val="30"/>
        </w:rPr>
        <w:tab/>
      </w:r>
      <w:r>
        <w:rPr>
          <w:rFonts w:ascii="Arial" w:eastAsia="Arial"/>
          <w:sz w:val="30"/>
        </w:rPr>
        <w:t>3mg/m3</w:t>
      </w:r>
    </w:p>
    <w:p>
      <w:pPr>
        <w:pStyle w:val="7"/>
        <w:numPr>
          <w:ilvl w:val="0"/>
          <w:numId w:val="21"/>
        </w:numPr>
        <w:tabs>
          <w:tab w:val="left" w:pos="421"/>
          <w:tab w:val="left" w:pos="2159"/>
        </w:tabs>
        <w:spacing w:before="176" w:after="0" w:line="240" w:lineRule="auto"/>
        <w:ind w:left="420" w:right="0" w:hanging="301"/>
        <w:jc w:val="left"/>
        <w:rPr>
          <w:rFonts w:ascii="Arial" w:eastAsia="Arial"/>
          <w:sz w:val="30"/>
        </w:rPr>
      </w:pPr>
      <w:r>
        <w:rPr>
          <w:sz w:val="30"/>
        </w:rPr>
        <w:t>氧含量低于</w:t>
      </w:r>
      <w:r>
        <w:rPr>
          <w:sz w:val="30"/>
        </w:rPr>
        <w:tab/>
      </w:r>
      <w:r>
        <w:rPr>
          <w:rFonts w:ascii="Arial" w:eastAsia="Arial"/>
          <w:sz w:val="30"/>
        </w:rPr>
        <w:t>19.5%</w:t>
      </w:r>
    </w:p>
    <w:p>
      <w:pPr>
        <w:pStyle w:val="7"/>
        <w:numPr>
          <w:ilvl w:val="0"/>
          <w:numId w:val="21"/>
        </w:numPr>
        <w:tabs>
          <w:tab w:val="left" w:pos="421"/>
          <w:tab w:val="left" w:pos="2499"/>
        </w:tabs>
        <w:spacing w:before="195" w:after="0" w:line="240" w:lineRule="auto"/>
        <w:ind w:left="420" w:right="0" w:hanging="301"/>
        <w:jc w:val="left"/>
        <w:rPr>
          <w:rFonts w:ascii="Arial" w:eastAsia="Arial"/>
          <w:sz w:val="30"/>
        </w:rPr>
      </w:pPr>
      <w:r>
        <w:rPr>
          <w:sz w:val="30"/>
        </w:rPr>
        <w:t>硫化氢浓度为</w:t>
      </w:r>
      <w:r>
        <w:rPr>
          <w:sz w:val="30"/>
        </w:rPr>
        <w:tab/>
      </w:r>
      <w:r>
        <w:rPr>
          <w:rFonts w:ascii="Arial" w:eastAsia="Arial"/>
          <w:sz w:val="30"/>
        </w:rPr>
        <w:t>10mg/m3</w:t>
      </w:r>
    </w:p>
    <w:p>
      <w:pPr>
        <w:pStyle w:val="3"/>
        <w:spacing w:before="136"/>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8"/>
        </w:numPr>
        <w:tabs>
          <w:tab w:val="left" w:pos="840"/>
          <w:tab w:val="left" w:pos="3839"/>
          <w:tab w:val="left" w:pos="5759"/>
          <w:tab w:val="left" w:pos="9059"/>
        </w:tabs>
        <w:spacing w:before="0" w:after="0" w:line="312" w:lineRule="auto"/>
        <w:ind w:left="120" w:right="839" w:firstLine="0"/>
        <w:jc w:val="left"/>
        <w:rPr>
          <w:sz w:val="30"/>
        </w:rPr>
      </w:pPr>
      <w:r>
        <w:rPr>
          <w:sz w:val="30"/>
        </w:rPr>
        <w:t>有限空间作业人员应对作业设备</w:t>
      </w:r>
      <w:r>
        <w:rPr>
          <w:sz w:val="30"/>
        </w:rPr>
        <w:tab/>
      </w:r>
      <w:r>
        <w:rPr>
          <w:rFonts w:ascii="Arial" w:eastAsia="Arial"/>
          <w:sz w:val="30"/>
        </w:rPr>
        <w:t>.</w:t>
      </w:r>
      <w:r>
        <w:rPr>
          <w:rFonts w:ascii="Arial" w:eastAsia="Arial"/>
          <w:spacing w:val="-47"/>
          <w:sz w:val="30"/>
        </w:rPr>
        <w:t xml:space="preserve"> </w:t>
      </w:r>
      <w:r>
        <w:rPr>
          <w:sz w:val="30"/>
        </w:rPr>
        <w:t>工具及防护器具进行</w:t>
      </w:r>
      <w:r>
        <w:rPr>
          <w:sz w:val="30"/>
        </w:rPr>
        <w:tab/>
      </w:r>
      <w:r>
        <w:rPr>
          <w:rFonts w:ascii="Arial" w:eastAsia="Arial"/>
          <w:sz w:val="30"/>
        </w:rPr>
        <w:t>()</w:t>
      </w:r>
      <w:r>
        <w:rPr>
          <w:sz w:val="30"/>
        </w:rPr>
        <w:t>，发现有安全问题应立即</w:t>
      </w:r>
      <w:r>
        <w:rPr>
          <w:spacing w:val="-18"/>
          <w:sz w:val="30"/>
        </w:rPr>
        <w:t>更</w:t>
      </w:r>
      <w:r>
        <w:rPr>
          <w:sz w:val="30"/>
        </w:rPr>
        <w:t>换，严禁使用不合格设备</w:t>
      </w:r>
      <w:r>
        <w:rPr>
          <w:sz w:val="30"/>
        </w:rPr>
        <w:tab/>
      </w:r>
      <w:r>
        <w:rPr>
          <w:rFonts w:ascii="Arial" w:eastAsia="Arial"/>
          <w:spacing w:val="-4"/>
          <w:sz w:val="30"/>
        </w:rPr>
        <w:t>.</w:t>
      </w:r>
      <w:r>
        <w:rPr>
          <w:sz w:val="30"/>
        </w:rPr>
        <w:t>工具及防护器具。</w:t>
      </w:r>
    </w:p>
    <w:p>
      <w:pPr>
        <w:pStyle w:val="3"/>
        <w:spacing w:before="120" w:line="355" w:lineRule="auto"/>
        <w:ind w:right="11799"/>
      </w:pPr>
      <w:r>
        <w:rPr>
          <w:rFonts w:ascii="Arial" w:eastAsia="Arial"/>
        </w:rPr>
        <w:t>A.</w:t>
      </w:r>
      <w:r>
        <w:t xml:space="preserve">维护保养 </w:t>
      </w:r>
      <w:r>
        <w:rPr>
          <w:rFonts w:ascii="Arial" w:eastAsia="Arial"/>
          <w:spacing w:val="-12"/>
        </w:rPr>
        <w:t>B.</w:t>
      </w:r>
      <w:r>
        <w:t xml:space="preserve">危险辨识 </w:t>
      </w:r>
      <w:r>
        <w:rPr>
          <w:rFonts w:ascii="Arial" w:eastAsia="Arial"/>
          <w:spacing w:val="-21"/>
        </w:rPr>
        <w:t>C.</w:t>
      </w:r>
      <w:r>
        <w:t>安全检查</w:t>
      </w:r>
    </w:p>
    <w:p>
      <w:pPr>
        <w:pStyle w:val="3"/>
        <w:spacing w:before="14" w:line="324" w:lineRule="auto"/>
        <w:ind w:right="11749"/>
        <w:rPr>
          <w:rFonts w:ascii="Arial" w:eastAsia="Arial"/>
        </w:rPr>
      </w:pPr>
      <w:r>
        <w:rPr>
          <w:rFonts w:ascii="Arial" w:eastAsia="Arial"/>
        </w:rPr>
        <w:t>D.</w:t>
      </w:r>
      <w:r>
        <w:t xml:space="preserve">以上均正确正确答案 </w:t>
      </w:r>
      <w:r>
        <w:rPr>
          <w:rFonts w:ascii="Arial" w:eastAsia="Arial"/>
        </w:rPr>
        <w:t>.C</w:t>
      </w:r>
    </w:p>
    <w:p>
      <w:pPr>
        <w:pStyle w:val="3"/>
        <w:ind w:left="0"/>
        <w:rPr>
          <w:rFonts w:ascii="Arial"/>
          <w:sz w:val="36"/>
        </w:rPr>
      </w:pPr>
    </w:p>
    <w:p>
      <w:pPr>
        <w:pStyle w:val="7"/>
        <w:numPr>
          <w:ilvl w:val="0"/>
          <w:numId w:val="18"/>
        </w:numPr>
        <w:tabs>
          <w:tab w:val="left" w:pos="840"/>
        </w:tabs>
        <w:spacing w:before="248" w:after="0" w:line="240" w:lineRule="auto"/>
        <w:ind w:left="840" w:right="0" w:hanging="720"/>
        <w:jc w:val="both"/>
        <w:rPr>
          <w:sz w:val="30"/>
        </w:rPr>
      </w:pPr>
      <w:r>
        <w:rPr>
          <w:sz w:val="30"/>
        </w:rPr>
        <w:t>《中华人民共和国安全生产法》规定，生产经营单位发生生产安全事故时，单位的</w:t>
      </w:r>
    </w:p>
    <w:p>
      <w:pPr>
        <w:pStyle w:val="3"/>
        <w:spacing w:before="156"/>
        <w:jc w:val="both"/>
      </w:pPr>
      <w:r>
        <w:t>（ ）应当立即组织抢救，并不得在事故调查处理期间擅离职守</w:t>
      </w:r>
    </w:p>
    <w:p>
      <w:pPr>
        <w:pStyle w:val="3"/>
        <w:spacing w:before="235" w:line="355" w:lineRule="auto"/>
        <w:ind w:right="11799"/>
        <w:jc w:val="both"/>
      </w:pPr>
      <w:r>
        <w:rPr>
          <w:rFonts w:ascii="Arial" w:eastAsia="Arial"/>
        </w:rPr>
        <w:t>A.</w:t>
      </w:r>
      <w:r>
        <w:rPr>
          <w:spacing w:val="-4"/>
        </w:rPr>
        <w:t>现场负责人</w:t>
      </w:r>
      <w:r>
        <w:rPr>
          <w:rFonts w:ascii="Arial" w:eastAsia="Arial"/>
          <w:spacing w:val="-12"/>
        </w:rPr>
        <w:t>B.</w:t>
      </w:r>
      <w:r>
        <w:t>主要负责人</w:t>
      </w:r>
      <w:r>
        <w:rPr>
          <w:rFonts w:ascii="Arial" w:eastAsia="Arial"/>
          <w:spacing w:val="-21"/>
        </w:rPr>
        <w:t>C.</w:t>
      </w:r>
      <w:r>
        <w:t>技术人员</w:t>
      </w:r>
    </w:p>
    <w:p>
      <w:pPr>
        <w:pStyle w:val="3"/>
        <w:spacing w:line="336" w:lineRule="auto"/>
        <w:ind w:right="11499"/>
        <w:jc w:val="both"/>
        <w:rPr>
          <w:rFonts w:ascii="Arial" w:eastAsia="Arial"/>
        </w:rPr>
      </w:pPr>
      <w:r>
        <w:rPr>
          <w:rFonts w:ascii="Arial" w:eastAsia="Arial"/>
          <w:spacing w:val="-11"/>
        </w:rPr>
        <w:t>D.</w:t>
      </w:r>
      <w:r>
        <w:rPr>
          <w:spacing w:val="-4"/>
        </w:rPr>
        <w:t>安全管理人员</w:t>
      </w:r>
      <w:r>
        <w:rPr>
          <w:spacing w:val="2"/>
        </w:rPr>
        <w:t xml:space="preserve">正确答案 </w:t>
      </w:r>
      <w:r>
        <w:rPr>
          <w:rFonts w:ascii="Arial" w:eastAsia="Arial"/>
        </w:rPr>
        <w:t>.B</w:t>
      </w:r>
    </w:p>
    <w:p>
      <w:pPr>
        <w:pStyle w:val="3"/>
        <w:spacing w:before="8"/>
        <w:ind w:left="0"/>
        <w:rPr>
          <w:rFonts w:ascii="Arial"/>
          <w:sz w:val="53"/>
        </w:rPr>
      </w:pPr>
    </w:p>
    <w:p>
      <w:pPr>
        <w:pStyle w:val="7"/>
        <w:numPr>
          <w:ilvl w:val="0"/>
          <w:numId w:val="18"/>
        </w:numPr>
        <w:tabs>
          <w:tab w:val="left" w:pos="800"/>
        </w:tabs>
        <w:spacing w:before="0" w:after="0" w:line="240" w:lineRule="auto"/>
        <w:ind w:left="800" w:right="0" w:hanging="680"/>
        <w:jc w:val="both"/>
        <w:rPr>
          <w:sz w:val="30"/>
        </w:rPr>
      </w:pPr>
      <w:r>
        <w:rPr>
          <w:sz w:val="30"/>
        </w:rPr>
        <w:t xml:space="preserve">评估检测为 </w:t>
      </w:r>
      <w:r>
        <w:rPr>
          <w:rFonts w:ascii="Arial" w:eastAsia="Arial"/>
          <w:sz w:val="30"/>
        </w:rPr>
        <w:t>1</w:t>
      </w:r>
      <w:r>
        <w:rPr>
          <w:rFonts w:ascii="Arial" w:eastAsia="Arial"/>
          <w:spacing w:val="29"/>
          <w:sz w:val="30"/>
        </w:rPr>
        <w:t xml:space="preserve"> </w:t>
      </w:r>
      <w:r>
        <w:rPr>
          <w:spacing w:val="10"/>
          <w:sz w:val="30"/>
        </w:rPr>
        <w:t xml:space="preserve">级或 </w:t>
      </w:r>
      <w:r>
        <w:rPr>
          <w:rFonts w:ascii="Arial" w:eastAsia="Arial"/>
          <w:sz w:val="30"/>
        </w:rPr>
        <w:t>2</w:t>
      </w:r>
      <w:r>
        <w:rPr>
          <w:rFonts w:ascii="Arial" w:eastAsia="Arial"/>
          <w:spacing w:val="49"/>
          <w:sz w:val="30"/>
        </w:rPr>
        <w:t xml:space="preserve"> </w:t>
      </w:r>
      <w:r>
        <w:rPr>
          <w:spacing w:val="13"/>
          <w:sz w:val="30"/>
        </w:rPr>
        <w:t xml:space="preserve">级，且准入检测为 </w:t>
      </w:r>
      <w:r>
        <w:rPr>
          <w:rFonts w:ascii="Arial" w:eastAsia="Arial"/>
          <w:sz w:val="30"/>
        </w:rPr>
        <w:t>2</w:t>
      </w:r>
      <w:r>
        <w:rPr>
          <w:rFonts w:ascii="Arial" w:eastAsia="Arial"/>
          <w:spacing w:val="29"/>
          <w:sz w:val="30"/>
        </w:rPr>
        <w:t xml:space="preserve"> </w:t>
      </w:r>
      <w:r>
        <w:rPr>
          <w:sz w:val="30"/>
        </w:rPr>
        <w:t>级的情况下，以下哪些设备不是必须配置的</w:t>
      </w:r>
    </w:p>
    <w:p>
      <w:pPr>
        <w:pStyle w:val="3"/>
        <w:spacing w:before="196"/>
      </w:pPr>
      <w:r>
        <w:rPr>
          <w:rFonts w:ascii="Arial" w:eastAsia="Arial"/>
        </w:rPr>
        <w:t>()</w:t>
      </w:r>
      <w:r>
        <w:t>。</w:t>
      </w:r>
    </w:p>
    <w:p>
      <w:pPr>
        <w:pStyle w:val="3"/>
        <w:spacing w:before="195" w:line="350" w:lineRule="auto"/>
        <w:ind w:right="10257"/>
      </w:pPr>
      <w:r>
        <w:rPr>
          <w:rFonts w:ascii="Arial" w:eastAsia="Arial"/>
        </w:rPr>
        <w:t>A.</w:t>
      </w:r>
      <w:r>
        <w:t>泵吸式气体检测报警仪</w:t>
      </w:r>
      <w:r>
        <w:rPr>
          <w:rFonts w:ascii="Arial" w:eastAsia="Arial"/>
        </w:rPr>
        <w:t>B.</w:t>
      </w:r>
      <w:r>
        <w:t>正压隔绝式呼吸器</w:t>
      </w:r>
    </w:p>
    <w:p>
      <w:pPr>
        <w:pStyle w:val="7"/>
        <w:numPr>
          <w:ilvl w:val="0"/>
          <w:numId w:val="22"/>
        </w:numPr>
        <w:tabs>
          <w:tab w:val="left" w:pos="421"/>
        </w:tabs>
        <w:spacing w:before="18" w:after="0" w:line="240" w:lineRule="auto"/>
        <w:ind w:left="420" w:right="0" w:hanging="301"/>
        <w:jc w:val="left"/>
        <w:rPr>
          <w:sz w:val="30"/>
        </w:rPr>
      </w:pPr>
      <w:r>
        <w:rPr>
          <w:sz w:val="30"/>
        </w:rPr>
        <w:t>三脚架</w:t>
      </w:r>
    </w:p>
    <w:p>
      <w:pPr>
        <w:pStyle w:val="7"/>
        <w:numPr>
          <w:ilvl w:val="0"/>
          <w:numId w:val="22"/>
        </w:numPr>
        <w:tabs>
          <w:tab w:val="left" w:pos="421"/>
        </w:tabs>
        <w:spacing w:before="175" w:after="0" w:line="336" w:lineRule="auto"/>
        <w:ind w:left="120" w:right="11499" w:firstLine="0"/>
        <w:jc w:val="left"/>
        <w:rPr>
          <w:rFonts w:ascii="Arial" w:eastAsia="Arial"/>
          <w:sz w:val="30"/>
        </w:rPr>
      </w:pPr>
      <w:r>
        <w:rPr>
          <w:sz w:val="30"/>
        </w:rPr>
        <w:t>强制送风设</w:t>
      </w:r>
      <w:r>
        <w:rPr>
          <w:spacing w:val="-3"/>
          <w:sz w:val="30"/>
        </w:rPr>
        <w:t xml:space="preserve">备正确答案 </w:t>
      </w:r>
      <w:r>
        <w:rPr>
          <w:rFonts w:ascii="Arial" w:eastAsia="Arial"/>
          <w:sz w:val="30"/>
        </w:rPr>
        <w:t>.C</w:t>
      </w:r>
    </w:p>
    <w:p>
      <w:pPr>
        <w:spacing w:after="0" w:line="336" w:lineRule="auto"/>
        <w:jc w:val="left"/>
        <w:rPr>
          <w:rFonts w:ascii="Arial" w:eastAsia="Arial"/>
          <w:sz w:val="30"/>
        </w:rPr>
        <w:sectPr>
          <w:pgSz w:w="19120" w:h="27060"/>
          <w:pgMar w:top="2320" w:right="2660" w:bottom="280" w:left="2760" w:header="720" w:footer="720" w:gutter="0"/>
        </w:sectPr>
      </w:pPr>
    </w:p>
    <w:p>
      <w:pPr>
        <w:pStyle w:val="3"/>
        <w:ind w:left="0"/>
        <w:rPr>
          <w:rFonts w:ascii="Arial"/>
          <w:sz w:val="25"/>
        </w:rPr>
      </w:pPr>
    </w:p>
    <w:p>
      <w:pPr>
        <w:pStyle w:val="7"/>
        <w:numPr>
          <w:ilvl w:val="0"/>
          <w:numId w:val="18"/>
        </w:numPr>
        <w:tabs>
          <w:tab w:val="left" w:pos="800"/>
          <w:tab w:val="left" w:pos="4619"/>
          <w:tab w:val="left" w:pos="10939"/>
        </w:tabs>
        <w:spacing w:before="72" w:after="0" w:line="350" w:lineRule="auto"/>
        <w:ind w:left="120" w:right="2239" w:firstLine="0"/>
        <w:jc w:val="left"/>
        <w:rPr>
          <w:sz w:val="30"/>
        </w:rPr>
      </w:pPr>
      <w:r>
        <w:rPr>
          <w:sz w:val="30"/>
        </w:rPr>
        <w:t>评估检测和准入检测均为</w:t>
      </w:r>
      <w:r>
        <w:rPr>
          <w:sz w:val="30"/>
        </w:rPr>
        <w:tab/>
      </w:r>
      <w:r>
        <w:rPr>
          <w:rFonts w:ascii="Arial" w:eastAsia="Arial"/>
          <w:sz w:val="30"/>
        </w:rPr>
        <w:t>3</w:t>
      </w:r>
      <w:r>
        <w:rPr>
          <w:rFonts w:ascii="Arial" w:eastAsia="Arial"/>
          <w:spacing w:val="-11"/>
          <w:sz w:val="30"/>
        </w:rPr>
        <w:t xml:space="preserve"> </w:t>
      </w:r>
      <w:r>
        <w:rPr>
          <w:sz w:val="30"/>
        </w:rPr>
        <w:t>级的情况下，以下哪些设备是必须配置的</w:t>
      </w:r>
      <w:r>
        <w:rPr>
          <w:sz w:val="30"/>
        </w:rPr>
        <w:tab/>
      </w:r>
      <w:r>
        <w:rPr>
          <w:rFonts w:ascii="Arial" w:eastAsia="Arial"/>
          <w:spacing w:val="10"/>
          <w:sz w:val="30"/>
        </w:rPr>
        <w:t>()</w:t>
      </w:r>
      <w:r>
        <w:rPr>
          <w:spacing w:val="-18"/>
          <w:sz w:val="30"/>
        </w:rPr>
        <w:t>。</w:t>
      </w:r>
      <w:r>
        <w:rPr>
          <w:rFonts w:ascii="Arial" w:eastAsia="Arial"/>
          <w:sz w:val="30"/>
        </w:rPr>
        <w:t>A.</w:t>
      </w:r>
      <w:r>
        <w:rPr>
          <w:sz w:val="30"/>
        </w:rPr>
        <w:t>泵吸式气体检测报警仪</w:t>
      </w:r>
    </w:p>
    <w:p>
      <w:pPr>
        <w:pStyle w:val="3"/>
        <w:spacing w:before="18" w:line="350" w:lineRule="auto"/>
        <w:ind w:right="12067"/>
      </w:pPr>
      <w:r>
        <w:rPr>
          <w:rFonts w:ascii="Arial" w:eastAsia="Arial"/>
        </w:rPr>
        <w:t>B.</w:t>
      </w:r>
      <w:r>
        <w:t>通讯设备</w:t>
      </w:r>
      <w:r>
        <w:rPr>
          <w:rFonts w:ascii="Arial" w:eastAsia="Arial"/>
        </w:rPr>
        <w:t>C.</w:t>
      </w:r>
      <w:r>
        <w:t>三脚架</w:t>
      </w:r>
    </w:p>
    <w:p>
      <w:pPr>
        <w:pStyle w:val="3"/>
        <w:spacing w:before="17" w:line="324" w:lineRule="auto"/>
        <w:ind w:right="11449"/>
        <w:rPr>
          <w:rFonts w:ascii="Arial" w:eastAsia="Arial"/>
        </w:rPr>
      </w:pPr>
      <w:r>
        <w:rPr>
          <w:rFonts w:ascii="Arial" w:eastAsia="Arial"/>
        </w:rPr>
        <w:t>D.</w:t>
      </w:r>
      <w:r>
        <w:t xml:space="preserve">紧急逃生呼吸正确答案 </w:t>
      </w:r>
      <w:r>
        <w:rPr>
          <w:rFonts w:ascii="Arial" w:eastAsia="Arial"/>
        </w:rPr>
        <w:t>.A</w:t>
      </w:r>
    </w:p>
    <w:p>
      <w:pPr>
        <w:pStyle w:val="3"/>
        <w:ind w:left="0"/>
        <w:rPr>
          <w:rFonts w:ascii="Arial"/>
          <w:sz w:val="36"/>
        </w:rPr>
      </w:pPr>
    </w:p>
    <w:p>
      <w:pPr>
        <w:pStyle w:val="7"/>
        <w:numPr>
          <w:ilvl w:val="0"/>
          <w:numId w:val="18"/>
        </w:numPr>
        <w:tabs>
          <w:tab w:val="left" w:pos="840"/>
          <w:tab w:val="left" w:pos="6179"/>
        </w:tabs>
        <w:spacing w:before="269" w:after="0" w:line="336" w:lineRule="auto"/>
        <w:ind w:left="120" w:right="1299" w:firstLine="0"/>
        <w:jc w:val="left"/>
        <w:rPr>
          <w:sz w:val="30"/>
        </w:rPr>
      </w:pPr>
      <w:r>
        <w:rPr>
          <w:sz w:val="30"/>
        </w:rPr>
        <w:t>进行污水管线作业时，应至少安排</w:t>
      </w:r>
      <w:r>
        <w:rPr>
          <w:sz w:val="30"/>
        </w:rPr>
        <w:tab/>
      </w:r>
      <w:r>
        <w:rPr>
          <w:rFonts w:ascii="Arial" w:eastAsia="Arial"/>
          <w:spacing w:val="10"/>
          <w:sz w:val="30"/>
        </w:rPr>
        <w:t>()</w:t>
      </w:r>
      <w:r>
        <w:rPr>
          <w:sz w:val="30"/>
        </w:rPr>
        <w:t>人在井上监护，并随时与井下作业人员保持</w:t>
      </w:r>
      <w:r>
        <w:rPr>
          <w:spacing w:val="-18"/>
          <w:sz w:val="30"/>
        </w:rPr>
        <w:t>联</w:t>
      </w:r>
      <w:r>
        <w:rPr>
          <w:sz w:val="30"/>
        </w:rPr>
        <w:t>络。</w:t>
      </w:r>
    </w:p>
    <w:p>
      <w:pPr>
        <w:pStyle w:val="3"/>
        <w:spacing w:before="62"/>
        <w:rPr>
          <w:rFonts w:ascii="Arial"/>
        </w:rPr>
      </w:pPr>
      <w:r>
        <w:rPr>
          <w:rFonts w:ascii="Arial"/>
        </w:rPr>
        <w:t>A.1</w:t>
      </w:r>
    </w:p>
    <w:p>
      <w:pPr>
        <w:pStyle w:val="3"/>
        <w:spacing w:before="195"/>
        <w:rPr>
          <w:rFonts w:ascii="Arial"/>
        </w:rPr>
      </w:pPr>
      <w:r>
        <w:rPr>
          <w:rFonts w:ascii="Arial"/>
        </w:rPr>
        <w:t>B.2</w:t>
      </w:r>
    </w:p>
    <w:p>
      <w:pPr>
        <w:pStyle w:val="3"/>
        <w:spacing w:before="175"/>
        <w:rPr>
          <w:rFonts w:ascii="Arial"/>
        </w:rPr>
      </w:pPr>
      <w:r>
        <w:rPr>
          <w:rFonts w:ascii="Arial"/>
        </w:rPr>
        <w:t>C.3</w:t>
      </w:r>
    </w:p>
    <w:p>
      <w:pPr>
        <w:pStyle w:val="3"/>
        <w:spacing w:before="195"/>
        <w:rPr>
          <w:rFonts w:ascii="Arial"/>
        </w:rPr>
      </w:pPr>
      <w:r>
        <w:rPr>
          <w:rFonts w:ascii="Arial"/>
        </w:rPr>
        <w:t>D.4</w:t>
      </w:r>
    </w:p>
    <w:p>
      <w:pPr>
        <w:pStyle w:val="3"/>
        <w:spacing w:before="157"/>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23"/>
        </w:numPr>
        <w:tabs>
          <w:tab w:val="left" w:pos="800"/>
          <w:tab w:val="left" w:pos="5879"/>
        </w:tabs>
        <w:spacing w:before="0" w:after="0" w:line="350" w:lineRule="auto"/>
        <w:ind w:left="120" w:right="5239" w:firstLine="0"/>
        <w:jc w:val="left"/>
        <w:rPr>
          <w:sz w:val="30"/>
        </w:rPr>
      </w:pPr>
      <w:r>
        <w:rPr>
          <w:sz w:val="30"/>
        </w:rPr>
        <w:t>在有限空间外进行气体检测应选择</w:t>
      </w:r>
      <w:r>
        <w:rPr>
          <w:sz w:val="30"/>
        </w:rPr>
        <w:tab/>
      </w:r>
      <w:r>
        <w:rPr>
          <w:rFonts w:ascii="Arial" w:eastAsia="Arial"/>
          <w:spacing w:val="-10"/>
          <w:sz w:val="30"/>
        </w:rPr>
        <w:t>()</w:t>
      </w:r>
      <w:r>
        <w:rPr>
          <w:sz w:val="30"/>
        </w:rPr>
        <w:t>气体检测报警仪</w:t>
      </w:r>
      <w:r>
        <w:rPr>
          <w:spacing w:val="-18"/>
          <w:sz w:val="30"/>
        </w:rPr>
        <w:t>。</w:t>
      </w:r>
      <w:r>
        <w:rPr>
          <w:rFonts w:ascii="Arial" w:eastAsia="Arial"/>
          <w:sz w:val="30"/>
        </w:rPr>
        <w:t>A.</w:t>
      </w:r>
      <w:r>
        <w:rPr>
          <w:sz w:val="30"/>
        </w:rPr>
        <w:t>泵吸式</w:t>
      </w:r>
    </w:p>
    <w:p>
      <w:pPr>
        <w:pStyle w:val="3"/>
        <w:spacing w:before="18" w:line="350" w:lineRule="auto"/>
        <w:ind w:right="12119"/>
      </w:pPr>
      <w:r>
        <w:rPr>
          <w:rFonts w:ascii="Arial" w:eastAsia="Arial"/>
          <w:spacing w:val="-12"/>
        </w:rPr>
        <w:t>B.</w:t>
      </w:r>
      <w:r>
        <w:t xml:space="preserve">扩散式 </w:t>
      </w:r>
      <w:r>
        <w:rPr>
          <w:rFonts w:ascii="Arial" w:eastAsia="Arial"/>
          <w:spacing w:val="-21"/>
        </w:rPr>
        <w:t>C.</w:t>
      </w:r>
      <w:r>
        <w:rPr>
          <w:spacing w:val="-5"/>
        </w:rPr>
        <w:t>两者均可</w:t>
      </w:r>
    </w:p>
    <w:p>
      <w:pPr>
        <w:pStyle w:val="3"/>
        <w:spacing w:before="18" w:line="324" w:lineRule="auto"/>
        <w:ind w:right="11749"/>
        <w:rPr>
          <w:rFonts w:ascii="Arial" w:eastAsia="Arial"/>
        </w:rPr>
      </w:pPr>
      <w:r>
        <w:rPr>
          <w:rFonts w:ascii="Arial" w:eastAsia="Arial"/>
        </w:rPr>
        <w:t>D.</w:t>
      </w:r>
      <w:r>
        <w:t xml:space="preserve">两者均不可正确答案 </w:t>
      </w:r>
      <w:r>
        <w:rPr>
          <w:rFonts w:ascii="Arial" w:eastAsia="Arial"/>
        </w:rPr>
        <w:t>.A</w:t>
      </w:r>
    </w:p>
    <w:p>
      <w:pPr>
        <w:pStyle w:val="3"/>
        <w:ind w:left="0"/>
        <w:rPr>
          <w:rFonts w:ascii="Arial"/>
          <w:sz w:val="36"/>
        </w:rPr>
      </w:pPr>
    </w:p>
    <w:p>
      <w:pPr>
        <w:pStyle w:val="7"/>
        <w:numPr>
          <w:ilvl w:val="0"/>
          <w:numId w:val="23"/>
        </w:numPr>
        <w:tabs>
          <w:tab w:val="left" w:pos="800"/>
          <w:tab w:val="left" w:pos="6539"/>
        </w:tabs>
        <w:spacing w:before="268" w:after="0" w:line="350" w:lineRule="auto"/>
        <w:ind w:left="120" w:right="6639" w:firstLine="0"/>
        <w:jc w:val="left"/>
        <w:rPr>
          <w:sz w:val="30"/>
        </w:rPr>
      </w:pPr>
      <w:r>
        <w:rPr>
          <w:sz w:val="30"/>
        </w:rPr>
        <w:t>下列不属于有限空间事故高发的原因是</w:t>
      </w:r>
      <w:r>
        <w:rPr>
          <w:sz w:val="30"/>
        </w:rPr>
        <w:tab/>
      </w:r>
      <w:r>
        <w:rPr>
          <w:rFonts w:ascii="Arial" w:eastAsia="Arial"/>
          <w:spacing w:val="10"/>
          <w:sz w:val="30"/>
        </w:rPr>
        <w:t>()</w:t>
      </w:r>
      <w:r>
        <w:rPr>
          <w:spacing w:val="-18"/>
          <w:sz w:val="30"/>
        </w:rPr>
        <w:t>。</w:t>
      </w:r>
      <w:r>
        <w:rPr>
          <w:rFonts w:ascii="Arial" w:eastAsia="Arial"/>
          <w:sz w:val="30"/>
        </w:rPr>
        <w:t>A.</w:t>
      </w:r>
      <w:r>
        <w:rPr>
          <w:sz w:val="30"/>
        </w:rPr>
        <w:t>安全投入不足</w:t>
      </w:r>
    </w:p>
    <w:p>
      <w:pPr>
        <w:pStyle w:val="3"/>
        <w:spacing w:line="350" w:lineRule="auto"/>
        <w:ind w:right="11159"/>
      </w:pPr>
      <w:r>
        <w:rPr>
          <w:rFonts w:ascii="Arial" w:eastAsia="Arial"/>
        </w:rPr>
        <w:t>B.</w:t>
      </w:r>
      <w:r>
        <w:t>安全培训未落实</w:t>
      </w:r>
      <w:r>
        <w:rPr>
          <w:rFonts w:ascii="Arial" w:eastAsia="Arial"/>
        </w:rPr>
        <w:t>C.</w:t>
      </w:r>
      <w:r>
        <w:t>应急救援能力差</w:t>
      </w:r>
    </w:p>
    <w:p>
      <w:pPr>
        <w:pStyle w:val="3"/>
        <w:spacing w:before="15" w:line="336" w:lineRule="auto"/>
        <w:ind w:right="10249"/>
        <w:rPr>
          <w:rFonts w:ascii="Arial" w:eastAsia="Arial"/>
        </w:rPr>
      </w:pPr>
      <w:r>
        <w:rPr>
          <w:rFonts w:ascii="Arial" w:eastAsia="Arial"/>
        </w:rPr>
        <w:t>D.</w:t>
      </w:r>
      <w:r>
        <w:t xml:space="preserve">作业人员身体情况欠佳正确答案 </w:t>
      </w:r>
      <w:r>
        <w:rPr>
          <w:rFonts w:ascii="Arial" w:eastAsia="Arial"/>
        </w:rPr>
        <w:t>.D</w:t>
      </w:r>
    </w:p>
    <w:p>
      <w:pPr>
        <w:pStyle w:val="3"/>
        <w:ind w:left="0"/>
        <w:rPr>
          <w:rFonts w:ascii="Arial"/>
          <w:sz w:val="36"/>
        </w:rPr>
      </w:pPr>
    </w:p>
    <w:p>
      <w:pPr>
        <w:pStyle w:val="7"/>
        <w:numPr>
          <w:ilvl w:val="0"/>
          <w:numId w:val="23"/>
        </w:numPr>
        <w:tabs>
          <w:tab w:val="left" w:pos="800"/>
          <w:tab w:val="left" w:pos="4179"/>
        </w:tabs>
        <w:spacing w:before="230" w:after="0" w:line="240" w:lineRule="auto"/>
        <w:ind w:left="800" w:right="0" w:hanging="680"/>
        <w:jc w:val="left"/>
        <w:rPr>
          <w:sz w:val="30"/>
        </w:rPr>
      </w:pPr>
      <w:r>
        <w:rPr>
          <w:sz w:val="30"/>
        </w:rPr>
        <w:t>硫化氢气体爆炸下限为</w:t>
      </w:r>
      <w:r>
        <w:rPr>
          <w:sz w:val="30"/>
        </w:rPr>
        <w:tab/>
      </w:r>
      <w:r>
        <w:rPr>
          <w:rFonts w:ascii="Arial" w:eastAsia="Arial"/>
          <w:sz w:val="30"/>
        </w:rPr>
        <w:t>()</w:t>
      </w:r>
      <w:r>
        <w:rPr>
          <w:sz w:val="30"/>
        </w:rPr>
        <w:t>。</w:t>
      </w:r>
    </w:p>
    <w:p>
      <w:pPr>
        <w:pStyle w:val="3"/>
        <w:spacing w:before="195" w:line="352" w:lineRule="auto"/>
        <w:ind w:right="12409"/>
        <w:rPr>
          <w:rFonts w:ascii="Arial" w:eastAsia="Arial"/>
        </w:rPr>
      </w:pPr>
      <w:r>
        <w:rPr>
          <w:rFonts w:ascii="Arial" w:eastAsia="Arial"/>
        </w:rPr>
        <w:t>A.4.0</w:t>
      </w:r>
      <w:r>
        <w:t xml:space="preserve">％ </w:t>
      </w:r>
      <w:r>
        <w:rPr>
          <w:rFonts w:ascii="Arial" w:eastAsia="Arial"/>
        </w:rPr>
        <w:t>B.8.0</w:t>
      </w:r>
      <w:r>
        <w:t xml:space="preserve">％ </w:t>
      </w:r>
      <w:r>
        <w:rPr>
          <w:rFonts w:ascii="Arial" w:eastAsia="Arial"/>
        </w:rPr>
        <w:t>C.46</w:t>
      </w:r>
      <w:r>
        <w:t xml:space="preserve">％ </w:t>
      </w:r>
      <w:r>
        <w:rPr>
          <w:rFonts w:ascii="Arial" w:eastAsia="Arial"/>
        </w:rPr>
        <w:t>D.50%</w:t>
      </w:r>
    </w:p>
    <w:p>
      <w:pPr>
        <w:pStyle w:val="3"/>
        <w:spacing w:line="382"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20"/>
        </w:tabs>
        <w:spacing w:before="0" w:after="0" w:line="324" w:lineRule="auto"/>
        <w:ind w:left="120" w:right="1779" w:firstLine="0"/>
        <w:jc w:val="left"/>
        <w:rPr>
          <w:sz w:val="30"/>
        </w:rPr>
      </w:pPr>
      <w:r>
        <w:rPr>
          <w:spacing w:val="-1"/>
          <w:sz w:val="30"/>
        </w:rPr>
        <w:t>《中华人民共和国安全生产法》规定，生产经营单位发生生产安全事故后，事故现场</w:t>
      </w:r>
      <w:r>
        <w:rPr>
          <w:sz w:val="30"/>
        </w:rPr>
        <w:t>有关人员应当立即报告（）。</w:t>
      </w:r>
    </w:p>
    <w:p>
      <w:pPr>
        <w:spacing w:after="0" w:line="324" w:lineRule="auto"/>
        <w:jc w:val="left"/>
        <w:rPr>
          <w:sz w:val="30"/>
        </w:rPr>
        <w:sectPr>
          <w:pgSz w:w="19120" w:h="27060"/>
          <w:pgMar w:top="2620" w:right="2660" w:bottom="280" w:left="2760" w:header="720" w:footer="720" w:gutter="0"/>
        </w:sectPr>
      </w:pPr>
    </w:p>
    <w:p>
      <w:pPr>
        <w:pStyle w:val="3"/>
        <w:spacing w:before="60" w:line="336" w:lineRule="auto"/>
        <w:ind w:right="11457"/>
      </w:pPr>
      <w:r>
        <w:rPr>
          <w:rFonts w:ascii="Arial" w:eastAsia="Arial"/>
        </w:rPr>
        <w:t>A.</w:t>
      </w:r>
      <w:r>
        <w:t>本单位负责人</w:t>
      </w:r>
      <w:r>
        <w:rPr>
          <w:rFonts w:ascii="Arial" w:eastAsia="Arial"/>
        </w:rPr>
        <w:t>B.</w:t>
      </w:r>
      <w:r>
        <w:t>安全主管</w:t>
      </w:r>
    </w:p>
    <w:p>
      <w:pPr>
        <w:pStyle w:val="3"/>
        <w:spacing w:before="43" w:line="343" w:lineRule="auto"/>
        <w:ind w:right="11519"/>
        <w:rPr>
          <w:rFonts w:ascii="Arial" w:eastAsia="Arial"/>
        </w:rPr>
      </w:pPr>
      <w:r>
        <w:rPr>
          <w:rFonts w:ascii="Arial" w:eastAsia="Arial"/>
          <w:spacing w:val="-21"/>
        </w:rPr>
        <w:t>C.</w:t>
      </w:r>
      <w:r>
        <w:rPr>
          <w:spacing w:val="-4"/>
        </w:rPr>
        <w:t>安全技术人员</w:t>
      </w:r>
      <w:r>
        <w:rPr>
          <w:rFonts w:ascii="Arial" w:eastAsia="Arial"/>
          <w:spacing w:val="-11"/>
        </w:rPr>
        <w:t>D.</w:t>
      </w:r>
      <w:r>
        <w:t>现场负责人</w:t>
      </w:r>
      <w:r>
        <w:rPr>
          <w:spacing w:val="2"/>
        </w:rPr>
        <w:t xml:space="preserve">正确答案 </w:t>
      </w:r>
      <w:r>
        <w:rPr>
          <w:rFonts w:ascii="Arial" w:eastAsia="Arial"/>
        </w:rPr>
        <w:t>.A</w:t>
      </w:r>
    </w:p>
    <w:p>
      <w:pPr>
        <w:pStyle w:val="3"/>
        <w:ind w:left="0"/>
        <w:rPr>
          <w:rFonts w:ascii="Arial"/>
          <w:sz w:val="36"/>
        </w:rPr>
      </w:pPr>
    </w:p>
    <w:p>
      <w:pPr>
        <w:pStyle w:val="7"/>
        <w:numPr>
          <w:ilvl w:val="0"/>
          <w:numId w:val="23"/>
        </w:numPr>
        <w:tabs>
          <w:tab w:val="left" w:pos="800"/>
          <w:tab w:val="left" w:pos="3839"/>
        </w:tabs>
        <w:spacing w:before="218" w:after="0" w:line="362" w:lineRule="auto"/>
        <w:ind w:left="120" w:right="5439" w:firstLine="0"/>
        <w:jc w:val="left"/>
        <w:rPr>
          <w:rFonts w:ascii="Arial" w:eastAsia="Arial"/>
          <w:sz w:val="30"/>
        </w:rPr>
      </w:pPr>
      <w:r>
        <w:rPr>
          <w:sz w:val="30"/>
        </w:rPr>
        <w:t>一般来说，氧气低于</w:t>
      </w:r>
      <w:r>
        <w:rPr>
          <w:sz w:val="30"/>
        </w:rPr>
        <w:tab/>
      </w:r>
      <w:r>
        <w:rPr>
          <w:rFonts w:ascii="Arial" w:eastAsia="Arial"/>
          <w:spacing w:val="10"/>
          <w:sz w:val="30"/>
        </w:rPr>
        <w:t>()</w:t>
      </w:r>
      <w:r>
        <w:rPr>
          <w:sz w:val="30"/>
        </w:rPr>
        <w:t>时检测报警仪会发出报警提示</w:t>
      </w:r>
      <w:r>
        <w:rPr>
          <w:spacing w:val="-18"/>
          <w:sz w:val="30"/>
        </w:rPr>
        <w:t>。</w:t>
      </w:r>
      <w:r>
        <w:rPr>
          <w:rFonts w:ascii="Arial" w:eastAsia="Arial"/>
          <w:sz w:val="30"/>
        </w:rPr>
        <w:t>A.8%</w:t>
      </w:r>
    </w:p>
    <w:p>
      <w:pPr>
        <w:pStyle w:val="3"/>
        <w:spacing w:before="17" w:line="369" w:lineRule="auto"/>
        <w:ind w:right="12409"/>
        <w:rPr>
          <w:rFonts w:ascii="Arial"/>
        </w:rPr>
      </w:pPr>
      <w:r>
        <w:rPr>
          <w:rFonts w:ascii="Arial"/>
        </w:rPr>
        <w:t>B.10% C.19.5% D.23.5%</w:t>
      </w:r>
    </w:p>
    <w:p>
      <w:pPr>
        <w:pStyle w:val="3"/>
        <w:spacing w:line="35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s>
        <w:spacing w:before="0" w:after="0" w:line="362" w:lineRule="auto"/>
        <w:ind w:left="120" w:right="9999" w:firstLine="0"/>
        <w:jc w:val="left"/>
        <w:rPr>
          <w:sz w:val="30"/>
        </w:rPr>
      </w:pPr>
      <w:r>
        <w:rPr>
          <w:rFonts w:ascii="Arial" w:eastAsia="Arial"/>
          <w:sz w:val="30"/>
        </w:rPr>
        <w:t>()</w:t>
      </w:r>
      <w:r>
        <w:rPr>
          <w:spacing w:val="-2"/>
          <w:sz w:val="30"/>
        </w:rPr>
        <w:t>属于地上有限空间。</w:t>
      </w:r>
      <w:r>
        <w:rPr>
          <w:rFonts w:ascii="Arial" w:eastAsia="Arial"/>
          <w:sz w:val="30"/>
        </w:rPr>
        <w:t>A.</w:t>
      </w:r>
      <w:r>
        <w:rPr>
          <w:sz w:val="30"/>
        </w:rPr>
        <w:t>电力隧道</w:t>
      </w:r>
    </w:p>
    <w:p>
      <w:pPr>
        <w:pStyle w:val="7"/>
        <w:numPr>
          <w:ilvl w:val="0"/>
          <w:numId w:val="24"/>
        </w:numPr>
        <w:tabs>
          <w:tab w:val="left" w:pos="405"/>
        </w:tabs>
        <w:spacing w:before="0" w:after="0" w:line="384" w:lineRule="exact"/>
        <w:ind w:left="404" w:right="0" w:hanging="285"/>
        <w:jc w:val="left"/>
        <w:rPr>
          <w:sz w:val="30"/>
        </w:rPr>
      </w:pPr>
      <w:r>
        <w:rPr>
          <w:sz w:val="30"/>
        </w:rPr>
        <w:t>贮罐</w:t>
      </w:r>
    </w:p>
    <w:p>
      <w:pPr>
        <w:pStyle w:val="7"/>
        <w:numPr>
          <w:ilvl w:val="0"/>
          <w:numId w:val="24"/>
        </w:numPr>
        <w:tabs>
          <w:tab w:val="left" w:pos="421"/>
        </w:tabs>
        <w:spacing w:before="176" w:after="0" w:line="343" w:lineRule="auto"/>
        <w:ind w:left="120" w:right="11819" w:firstLine="0"/>
        <w:jc w:val="left"/>
        <w:rPr>
          <w:rFonts w:ascii="Arial" w:eastAsia="Arial"/>
          <w:sz w:val="30"/>
        </w:rPr>
      </w:pPr>
      <w:r>
        <w:rPr>
          <w:sz w:val="30"/>
        </w:rPr>
        <w:t>密闭垃圾</w:t>
      </w:r>
      <w:r>
        <w:rPr>
          <w:spacing w:val="-9"/>
          <w:sz w:val="30"/>
        </w:rPr>
        <w:t xml:space="preserve">楼 </w:t>
      </w:r>
      <w:r>
        <w:rPr>
          <w:rFonts w:ascii="Arial" w:eastAsia="Arial"/>
          <w:spacing w:val="-11"/>
          <w:sz w:val="30"/>
        </w:rPr>
        <w:t>D.</w:t>
      </w:r>
      <w:r>
        <w:rPr>
          <w:sz w:val="30"/>
        </w:rPr>
        <w:t>通信人孔正确答案</w:t>
      </w:r>
      <w:r>
        <w:rPr>
          <w:rFonts w:ascii="Arial" w:eastAsia="Arial"/>
          <w:sz w:val="30"/>
        </w:rPr>
        <w:t>.C</w:t>
      </w:r>
    </w:p>
    <w:p>
      <w:pPr>
        <w:pStyle w:val="3"/>
        <w:ind w:left="0"/>
        <w:rPr>
          <w:rFonts w:ascii="Arial"/>
          <w:sz w:val="36"/>
        </w:rPr>
      </w:pPr>
    </w:p>
    <w:p>
      <w:pPr>
        <w:pStyle w:val="7"/>
        <w:numPr>
          <w:ilvl w:val="0"/>
          <w:numId w:val="23"/>
        </w:numPr>
        <w:tabs>
          <w:tab w:val="left" w:pos="800"/>
          <w:tab w:val="left" w:pos="7219"/>
        </w:tabs>
        <w:spacing w:before="237" w:after="0" w:line="350" w:lineRule="auto"/>
        <w:ind w:left="120" w:right="5979" w:firstLine="0"/>
        <w:jc w:val="left"/>
        <w:rPr>
          <w:sz w:val="30"/>
        </w:rPr>
      </w:pPr>
      <w:r>
        <w:rPr>
          <w:sz w:val="30"/>
        </w:rPr>
        <w:t>对于硫化氢中毒的病人，错误的救护方法是</w:t>
      </w:r>
      <w:r>
        <w:rPr>
          <w:sz w:val="30"/>
        </w:rPr>
        <w:tab/>
      </w:r>
      <w:r>
        <w:rPr>
          <w:rFonts w:ascii="Arial" w:eastAsia="Arial"/>
          <w:sz w:val="30"/>
        </w:rPr>
        <w:t>()</w:t>
      </w:r>
      <w:r>
        <w:rPr>
          <w:spacing w:val="-18"/>
          <w:sz w:val="30"/>
        </w:rPr>
        <w:t>。</w:t>
      </w:r>
      <w:r>
        <w:rPr>
          <w:rFonts w:ascii="Arial" w:eastAsia="Arial"/>
          <w:sz w:val="30"/>
        </w:rPr>
        <w:t>A.</w:t>
      </w:r>
      <w:r>
        <w:rPr>
          <w:sz w:val="30"/>
        </w:rPr>
        <w:t>让病人留在原地</w:t>
      </w:r>
    </w:p>
    <w:p>
      <w:pPr>
        <w:pStyle w:val="3"/>
        <w:spacing w:before="17" w:line="350" w:lineRule="auto"/>
        <w:ind w:right="10712"/>
      </w:pPr>
      <w:r>
        <w:rPr>
          <w:rFonts w:ascii="Arial" w:eastAsia="Arial"/>
        </w:rPr>
        <w:t>B.</w:t>
      </w:r>
      <w:r>
        <w:t>使病人呼吸道畅通</w:t>
      </w:r>
      <w:r>
        <w:rPr>
          <w:rFonts w:ascii="Arial" w:eastAsia="Arial"/>
        </w:rPr>
        <w:t>C.</w:t>
      </w:r>
      <w:r>
        <w:t xml:space="preserve">拨打 </w:t>
      </w:r>
      <w:r>
        <w:rPr>
          <w:rFonts w:ascii="Arial" w:eastAsia="Arial"/>
        </w:rPr>
        <w:t xml:space="preserve">120 </w:t>
      </w:r>
      <w:r>
        <w:t>急救电话</w:t>
      </w:r>
    </w:p>
    <w:p>
      <w:pPr>
        <w:pStyle w:val="3"/>
        <w:spacing w:before="18" w:line="312" w:lineRule="auto"/>
        <w:ind w:right="10249"/>
        <w:rPr>
          <w:rFonts w:ascii="Arial" w:eastAsia="Arial"/>
        </w:rPr>
      </w:pPr>
      <w:r>
        <w:rPr>
          <w:rFonts w:ascii="Arial" w:eastAsia="Arial"/>
        </w:rPr>
        <w:t>D.</w:t>
      </w:r>
      <w:r>
        <w:t xml:space="preserve">立即实施心肺复苏抢救正确答案 </w:t>
      </w:r>
      <w:r>
        <w:rPr>
          <w:rFonts w:ascii="Arial" w:eastAsia="Arial"/>
        </w:rPr>
        <w:t>.A</w:t>
      </w:r>
    </w:p>
    <w:p>
      <w:pPr>
        <w:pStyle w:val="3"/>
        <w:ind w:left="0"/>
        <w:rPr>
          <w:rFonts w:ascii="Arial"/>
          <w:sz w:val="36"/>
        </w:rPr>
      </w:pPr>
    </w:p>
    <w:p>
      <w:pPr>
        <w:pStyle w:val="7"/>
        <w:numPr>
          <w:ilvl w:val="0"/>
          <w:numId w:val="23"/>
        </w:numPr>
        <w:tabs>
          <w:tab w:val="left" w:pos="800"/>
          <w:tab w:val="left" w:pos="3499"/>
        </w:tabs>
        <w:spacing w:before="287" w:after="0" w:line="362" w:lineRule="auto"/>
        <w:ind w:left="120" w:right="7799" w:firstLine="0"/>
        <w:jc w:val="left"/>
        <w:rPr>
          <w:rFonts w:ascii="Arial" w:eastAsia="Arial"/>
          <w:sz w:val="30"/>
        </w:rPr>
      </w:pPr>
      <w:r>
        <w:rPr>
          <w:sz w:val="30"/>
        </w:rPr>
        <w:t>硫化氢的预警值为</w:t>
      </w:r>
      <w:r>
        <w:rPr>
          <w:sz w:val="30"/>
        </w:rPr>
        <w:tab/>
      </w:r>
      <w:r>
        <w:rPr>
          <w:rFonts w:ascii="Arial" w:eastAsia="Arial"/>
          <w:sz w:val="30"/>
        </w:rPr>
        <w:t>()</w:t>
      </w:r>
      <w:r>
        <w:rPr>
          <w:sz w:val="30"/>
        </w:rPr>
        <w:t>，报警值为</w:t>
      </w:r>
      <w:r>
        <w:rPr>
          <w:spacing w:val="30"/>
          <w:sz w:val="30"/>
        </w:rPr>
        <w:t xml:space="preserve"> </w:t>
      </w:r>
      <w:r>
        <w:rPr>
          <w:rFonts w:ascii="Arial" w:eastAsia="Arial"/>
          <w:spacing w:val="10"/>
          <w:sz w:val="30"/>
        </w:rPr>
        <w:t>()</w:t>
      </w:r>
      <w:r>
        <w:rPr>
          <w:spacing w:val="-18"/>
          <w:sz w:val="30"/>
        </w:rPr>
        <w:t>。</w:t>
      </w:r>
      <w:r>
        <w:rPr>
          <w:rFonts w:ascii="Arial" w:eastAsia="Arial"/>
          <w:sz w:val="30"/>
        </w:rPr>
        <w:t xml:space="preserve">A.1mg/m3 </w:t>
      </w:r>
      <w:r>
        <w:rPr>
          <w:sz w:val="30"/>
        </w:rPr>
        <w:t>，</w:t>
      </w:r>
      <w:r>
        <w:rPr>
          <w:spacing w:val="-102"/>
          <w:sz w:val="30"/>
        </w:rPr>
        <w:t xml:space="preserve"> </w:t>
      </w:r>
      <w:r>
        <w:rPr>
          <w:rFonts w:ascii="Arial" w:eastAsia="Arial"/>
          <w:sz w:val="30"/>
        </w:rPr>
        <w:t>5mg/m3</w:t>
      </w:r>
    </w:p>
    <w:p>
      <w:pPr>
        <w:pStyle w:val="7"/>
        <w:numPr>
          <w:ilvl w:val="0"/>
          <w:numId w:val="25"/>
        </w:numPr>
        <w:tabs>
          <w:tab w:val="left" w:pos="405"/>
        </w:tabs>
        <w:spacing w:before="0" w:after="0" w:line="364" w:lineRule="exact"/>
        <w:ind w:left="404" w:right="0" w:hanging="285"/>
        <w:jc w:val="left"/>
        <w:rPr>
          <w:rFonts w:ascii="Arial" w:eastAsia="Arial"/>
          <w:sz w:val="30"/>
        </w:rPr>
      </w:pPr>
      <w:r>
        <w:rPr>
          <w:rFonts w:ascii="Arial" w:eastAsia="Arial"/>
          <w:sz w:val="30"/>
        </w:rPr>
        <w:t xml:space="preserve">2mg/m3 </w:t>
      </w:r>
      <w:r>
        <w:rPr>
          <w:sz w:val="30"/>
        </w:rPr>
        <w:t>，</w:t>
      </w:r>
      <w:r>
        <w:rPr>
          <w:spacing w:val="-122"/>
          <w:sz w:val="30"/>
        </w:rPr>
        <w:t xml:space="preserve"> </w:t>
      </w:r>
      <w:r>
        <w:rPr>
          <w:rFonts w:ascii="Arial" w:eastAsia="Arial"/>
          <w:sz w:val="30"/>
        </w:rPr>
        <w:t>8mg/m3</w:t>
      </w:r>
    </w:p>
    <w:p>
      <w:pPr>
        <w:pStyle w:val="7"/>
        <w:numPr>
          <w:ilvl w:val="0"/>
          <w:numId w:val="25"/>
        </w:numPr>
        <w:tabs>
          <w:tab w:val="left" w:pos="421"/>
        </w:tabs>
        <w:spacing w:before="195" w:after="0" w:line="240" w:lineRule="auto"/>
        <w:ind w:left="420" w:right="0" w:hanging="301"/>
        <w:jc w:val="left"/>
        <w:rPr>
          <w:rFonts w:ascii="Arial" w:eastAsia="Arial"/>
          <w:sz w:val="30"/>
        </w:rPr>
      </w:pPr>
      <w:r>
        <w:rPr>
          <w:rFonts w:ascii="Arial" w:eastAsia="Arial"/>
          <w:sz w:val="30"/>
        </w:rPr>
        <w:t>3mg/m3</w:t>
      </w:r>
      <w:r>
        <w:rPr>
          <w:rFonts w:ascii="Arial" w:eastAsia="Arial"/>
          <w:spacing w:val="-35"/>
          <w:sz w:val="30"/>
        </w:rPr>
        <w:t xml:space="preserve"> </w:t>
      </w:r>
      <w:r>
        <w:rPr>
          <w:sz w:val="30"/>
        </w:rPr>
        <w:t>，</w:t>
      </w:r>
      <w:r>
        <w:rPr>
          <w:spacing w:val="-114"/>
          <w:sz w:val="30"/>
        </w:rPr>
        <w:t xml:space="preserve"> </w:t>
      </w:r>
      <w:r>
        <w:rPr>
          <w:rFonts w:ascii="Arial" w:eastAsia="Arial"/>
          <w:sz w:val="30"/>
        </w:rPr>
        <w:t>10mg/m3</w:t>
      </w:r>
    </w:p>
    <w:p>
      <w:pPr>
        <w:pStyle w:val="7"/>
        <w:numPr>
          <w:ilvl w:val="0"/>
          <w:numId w:val="25"/>
        </w:numPr>
        <w:tabs>
          <w:tab w:val="left" w:pos="421"/>
        </w:tabs>
        <w:spacing w:before="176" w:after="0" w:line="240" w:lineRule="auto"/>
        <w:ind w:left="420" w:right="0" w:hanging="301"/>
        <w:jc w:val="left"/>
        <w:rPr>
          <w:rFonts w:ascii="Arial" w:eastAsia="Arial"/>
          <w:sz w:val="30"/>
        </w:rPr>
      </w:pPr>
      <w:r>
        <w:rPr>
          <w:rFonts w:ascii="Arial" w:eastAsia="Arial"/>
          <w:sz w:val="30"/>
        </w:rPr>
        <w:t xml:space="preserve">4mg/m3 </w:t>
      </w:r>
      <w:r>
        <w:rPr>
          <w:sz w:val="30"/>
        </w:rPr>
        <w:t>，</w:t>
      </w:r>
      <w:r>
        <w:rPr>
          <w:spacing w:val="-129"/>
          <w:sz w:val="30"/>
        </w:rPr>
        <w:t xml:space="preserve"> </w:t>
      </w:r>
      <w:r>
        <w:rPr>
          <w:rFonts w:ascii="Arial" w:eastAsia="Arial"/>
          <w:sz w:val="30"/>
        </w:rPr>
        <w:t>12mg/m3</w:t>
      </w:r>
    </w:p>
    <w:p>
      <w:pPr>
        <w:pStyle w:val="3"/>
        <w:spacing w:before="155"/>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10279"/>
        </w:tabs>
        <w:spacing w:before="1" w:after="0" w:line="362" w:lineRule="auto"/>
        <w:ind w:left="120" w:right="2939" w:firstLine="0"/>
        <w:jc w:val="left"/>
        <w:rPr>
          <w:sz w:val="30"/>
        </w:rPr>
      </w:pPr>
      <w:r>
        <w:rPr>
          <w:sz w:val="30"/>
        </w:rPr>
        <w:t>作业期间发生以下哪种情况时，作业者应立即撤离地下有限空间</w:t>
      </w:r>
      <w:r>
        <w:rPr>
          <w:sz w:val="30"/>
        </w:rPr>
        <w:tab/>
      </w:r>
      <w:r>
        <w:rPr>
          <w:rFonts w:ascii="Arial" w:eastAsia="Arial"/>
          <w:spacing w:val="-10"/>
          <w:sz w:val="30"/>
        </w:rPr>
        <w:t>()</w:t>
      </w:r>
      <w:r>
        <w:rPr>
          <w:spacing w:val="-18"/>
          <w:sz w:val="30"/>
        </w:rPr>
        <w:t>。</w:t>
      </w:r>
      <w:r>
        <w:rPr>
          <w:rFonts w:ascii="Arial" w:eastAsia="Arial"/>
          <w:sz w:val="30"/>
        </w:rPr>
        <w:t>A.</w:t>
      </w:r>
      <w:r>
        <w:rPr>
          <w:sz w:val="30"/>
        </w:rPr>
        <w:t>作业者出现身体不适</w:t>
      </w:r>
    </w:p>
    <w:p>
      <w:pPr>
        <w:pStyle w:val="7"/>
        <w:numPr>
          <w:ilvl w:val="0"/>
          <w:numId w:val="26"/>
        </w:numPr>
        <w:tabs>
          <w:tab w:val="left" w:pos="405"/>
        </w:tabs>
        <w:spacing w:before="0" w:after="0" w:line="364" w:lineRule="exact"/>
        <w:ind w:left="404" w:right="0" w:hanging="285"/>
        <w:jc w:val="left"/>
        <w:rPr>
          <w:sz w:val="30"/>
        </w:rPr>
      </w:pPr>
      <w:r>
        <w:rPr>
          <w:sz w:val="30"/>
        </w:rPr>
        <w:t>安全防护设备或个体防护装备失效</w:t>
      </w:r>
    </w:p>
    <w:p>
      <w:pPr>
        <w:pStyle w:val="7"/>
        <w:numPr>
          <w:ilvl w:val="0"/>
          <w:numId w:val="26"/>
        </w:numPr>
        <w:tabs>
          <w:tab w:val="left" w:pos="421"/>
        </w:tabs>
        <w:spacing w:before="195" w:after="0" w:line="350" w:lineRule="auto"/>
        <w:ind w:left="120" w:right="10619" w:firstLine="0"/>
        <w:jc w:val="left"/>
        <w:rPr>
          <w:sz w:val="30"/>
        </w:rPr>
      </w:pPr>
      <w:r>
        <w:rPr>
          <w:sz w:val="30"/>
        </w:rPr>
        <w:t>气体检测报警仪报</w:t>
      </w:r>
      <w:r>
        <w:rPr>
          <w:spacing w:val="-9"/>
          <w:sz w:val="30"/>
        </w:rPr>
        <w:t xml:space="preserve">警 </w:t>
      </w:r>
      <w:r>
        <w:rPr>
          <w:rFonts w:ascii="Arial" w:eastAsia="Arial"/>
          <w:spacing w:val="-11"/>
          <w:sz w:val="30"/>
        </w:rPr>
        <w:t>D.</w:t>
      </w:r>
      <w:r>
        <w:rPr>
          <w:sz w:val="30"/>
        </w:rPr>
        <w:t>以上均正确</w:t>
      </w:r>
    </w:p>
    <w:p>
      <w:pPr>
        <w:spacing w:after="0" w:line="350" w:lineRule="auto"/>
        <w:jc w:val="left"/>
        <w:rPr>
          <w:sz w:val="30"/>
        </w:rPr>
        <w:sectPr>
          <w:pgSz w:w="19120" w:h="27060"/>
          <w:pgMar w:top="2360" w:right="2660" w:bottom="280" w:left="2760" w:header="720" w:footer="720" w:gutter="0"/>
        </w:sectPr>
      </w:pPr>
    </w:p>
    <w:p>
      <w:pPr>
        <w:pStyle w:val="3"/>
        <w:spacing w:before="60"/>
        <w:rPr>
          <w:rFonts w:ascii="Arial" w:eastAsia="Arial"/>
        </w:rPr>
      </w:pPr>
      <w:r>
        <w:t xml:space="preserve">正确答案 </w:t>
      </w:r>
      <w:r>
        <w:rPr>
          <w:rFonts w:ascii="Arial" w:eastAsia="Arial"/>
        </w:rPr>
        <w:t>.D</w:t>
      </w:r>
    </w:p>
    <w:p>
      <w:pPr>
        <w:pStyle w:val="3"/>
        <w:ind w:left="0"/>
        <w:rPr>
          <w:rFonts w:ascii="Arial"/>
          <w:sz w:val="36"/>
        </w:rPr>
      </w:pPr>
    </w:p>
    <w:p>
      <w:pPr>
        <w:pStyle w:val="3"/>
        <w:spacing w:before="5"/>
        <w:ind w:left="0"/>
        <w:rPr>
          <w:rFonts w:ascii="Arial"/>
          <w:sz w:val="31"/>
        </w:rPr>
      </w:pPr>
    </w:p>
    <w:p>
      <w:pPr>
        <w:pStyle w:val="7"/>
        <w:numPr>
          <w:ilvl w:val="0"/>
          <w:numId w:val="23"/>
        </w:numPr>
        <w:tabs>
          <w:tab w:val="left" w:pos="800"/>
          <w:tab w:val="left" w:pos="4839"/>
        </w:tabs>
        <w:spacing w:before="0" w:after="0" w:line="362" w:lineRule="auto"/>
        <w:ind w:left="120" w:right="6539" w:firstLine="0"/>
        <w:jc w:val="left"/>
        <w:rPr>
          <w:rFonts w:ascii="Arial" w:eastAsia="Arial"/>
          <w:sz w:val="30"/>
        </w:rPr>
      </w:pPr>
      <w:r>
        <w:rPr>
          <w:sz w:val="30"/>
        </w:rPr>
        <w:t>空气中氧的体积百分比高于</w:t>
      </w:r>
      <w:r>
        <w:rPr>
          <w:sz w:val="30"/>
        </w:rPr>
        <w:tab/>
      </w:r>
      <w:r>
        <w:rPr>
          <w:rFonts w:ascii="Arial" w:eastAsia="Arial"/>
          <w:spacing w:val="10"/>
          <w:sz w:val="30"/>
        </w:rPr>
        <w:t>()</w:t>
      </w:r>
      <w:r>
        <w:rPr>
          <w:sz w:val="30"/>
        </w:rPr>
        <w:t>属于富氧环境</w:t>
      </w:r>
      <w:r>
        <w:rPr>
          <w:spacing w:val="-18"/>
          <w:sz w:val="30"/>
        </w:rPr>
        <w:t>。</w:t>
      </w:r>
      <w:r>
        <w:rPr>
          <w:rFonts w:ascii="Arial" w:eastAsia="Arial"/>
          <w:sz w:val="30"/>
        </w:rPr>
        <w:t>A.22%</w:t>
      </w:r>
    </w:p>
    <w:p>
      <w:pPr>
        <w:pStyle w:val="3"/>
        <w:spacing w:before="17" w:line="376" w:lineRule="auto"/>
        <w:ind w:right="12425"/>
        <w:rPr>
          <w:rFonts w:ascii="Arial"/>
        </w:rPr>
      </w:pPr>
      <w:r>
        <w:rPr>
          <w:rFonts w:ascii="Arial"/>
        </w:rPr>
        <w:t>B.23.5% C.24% D.25%</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5"/>
        <w:ind w:left="0"/>
        <w:rPr>
          <w:rFonts w:ascii="Arial"/>
          <w:sz w:val="31"/>
        </w:rPr>
      </w:pPr>
    </w:p>
    <w:p>
      <w:pPr>
        <w:pStyle w:val="7"/>
        <w:numPr>
          <w:ilvl w:val="0"/>
          <w:numId w:val="23"/>
        </w:numPr>
        <w:tabs>
          <w:tab w:val="left" w:pos="800"/>
          <w:tab w:val="left" w:pos="7639"/>
        </w:tabs>
        <w:spacing w:before="0" w:after="0" w:line="362" w:lineRule="auto"/>
        <w:ind w:left="120" w:right="2759" w:firstLine="0"/>
        <w:jc w:val="left"/>
        <w:rPr>
          <w:rFonts w:ascii="Arial" w:eastAsia="Arial"/>
          <w:sz w:val="30"/>
        </w:rPr>
      </w:pPr>
      <w:r>
        <w:rPr>
          <w:sz w:val="30"/>
        </w:rPr>
        <w:t>可燃性气体</w:t>
      </w:r>
      <w:r>
        <w:rPr>
          <w:spacing w:val="30"/>
          <w:sz w:val="30"/>
        </w:rPr>
        <w:t xml:space="preserve"> </w:t>
      </w:r>
      <w:r>
        <w:rPr>
          <w:rFonts w:ascii="Arial" w:eastAsia="Arial"/>
          <w:spacing w:val="16"/>
          <w:sz w:val="30"/>
        </w:rPr>
        <w:t>.</w:t>
      </w:r>
      <w:r>
        <w:rPr>
          <w:sz w:val="30"/>
        </w:rPr>
        <w:t>蒸气和气溶胶的浓度超过爆炸下限</w:t>
      </w:r>
      <w:r>
        <w:rPr>
          <w:sz w:val="30"/>
        </w:rPr>
        <w:tab/>
      </w:r>
      <w:r>
        <w:rPr>
          <w:rFonts w:ascii="Arial" w:eastAsia="Arial"/>
          <w:spacing w:val="-15"/>
          <w:sz w:val="30"/>
        </w:rPr>
        <w:t>(LEL)</w:t>
      </w:r>
      <w:r>
        <w:rPr>
          <w:spacing w:val="40"/>
          <w:sz w:val="30"/>
        </w:rPr>
        <w:t>的</w:t>
      </w:r>
      <w:r>
        <w:rPr>
          <w:rFonts w:ascii="Arial" w:eastAsia="Arial"/>
          <w:sz w:val="30"/>
        </w:rPr>
        <w:t>()</w:t>
      </w:r>
      <w:r>
        <w:rPr>
          <w:sz w:val="30"/>
        </w:rPr>
        <w:t>属于有害环境</w:t>
      </w:r>
      <w:r>
        <w:rPr>
          <w:spacing w:val="-18"/>
          <w:sz w:val="30"/>
        </w:rPr>
        <w:t>。</w:t>
      </w:r>
      <w:r>
        <w:rPr>
          <w:rFonts w:ascii="Arial" w:eastAsia="Arial"/>
          <w:sz w:val="30"/>
        </w:rPr>
        <w:t>A.5%</w:t>
      </w:r>
    </w:p>
    <w:p>
      <w:pPr>
        <w:pStyle w:val="3"/>
        <w:spacing w:before="18" w:line="376" w:lineRule="auto"/>
        <w:ind w:right="12678"/>
        <w:jc w:val="both"/>
        <w:rPr>
          <w:rFonts w:ascii="Arial"/>
        </w:rPr>
      </w:pPr>
      <w:r>
        <w:rPr>
          <w:rFonts w:ascii="Arial"/>
        </w:rPr>
        <w:t>B.10% C.15% D.20%</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3499"/>
        </w:tabs>
        <w:spacing w:before="0" w:after="0" w:line="362" w:lineRule="auto"/>
        <w:ind w:left="120" w:right="9699" w:firstLine="0"/>
        <w:jc w:val="left"/>
        <w:rPr>
          <w:sz w:val="30"/>
        </w:rPr>
      </w:pPr>
      <w:r>
        <w:rPr>
          <w:sz w:val="30"/>
        </w:rPr>
        <w:t>硫化氢在常温下为</w:t>
      </w:r>
      <w:r>
        <w:rPr>
          <w:sz w:val="30"/>
        </w:rPr>
        <w:tab/>
      </w:r>
      <w:r>
        <w:rPr>
          <w:rFonts w:ascii="Arial" w:eastAsia="Arial"/>
          <w:sz w:val="30"/>
        </w:rPr>
        <w:t>()</w:t>
      </w:r>
      <w:r>
        <w:rPr>
          <w:spacing w:val="-18"/>
          <w:sz w:val="30"/>
        </w:rPr>
        <w:t>。</w:t>
      </w:r>
      <w:r>
        <w:rPr>
          <w:rFonts w:ascii="Arial" w:eastAsia="Arial"/>
          <w:sz w:val="30"/>
        </w:rPr>
        <w:t>A.</w:t>
      </w:r>
      <w:r>
        <w:rPr>
          <w:sz w:val="30"/>
        </w:rPr>
        <w:t>气体</w:t>
      </w:r>
    </w:p>
    <w:p>
      <w:pPr>
        <w:pStyle w:val="7"/>
        <w:numPr>
          <w:ilvl w:val="0"/>
          <w:numId w:val="27"/>
        </w:numPr>
        <w:tabs>
          <w:tab w:val="left" w:pos="405"/>
        </w:tabs>
        <w:spacing w:before="0" w:after="0" w:line="344" w:lineRule="exact"/>
        <w:ind w:left="404" w:right="0" w:hanging="285"/>
        <w:jc w:val="left"/>
        <w:rPr>
          <w:sz w:val="30"/>
        </w:rPr>
      </w:pPr>
      <w:r>
        <w:rPr>
          <w:sz w:val="30"/>
        </w:rPr>
        <w:t>液体</w:t>
      </w:r>
    </w:p>
    <w:p>
      <w:pPr>
        <w:pStyle w:val="7"/>
        <w:numPr>
          <w:ilvl w:val="0"/>
          <w:numId w:val="27"/>
        </w:numPr>
        <w:tabs>
          <w:tab w:val="left" w:pos="421"/>
        </w:tabs>
        <w:spacing w:before="195" w:after="0" w:line="350" w:lineRule="auto"/>
        <w:ind w:left="120" w:right="12399" w:firstLine="0"/>
        <w:jc w:val="left"/>
        <w:rPr>
          <w:sz w:val="30"/>
        </w:rPr>
      </w:pPr>
      <w:r>
        <w:rPr>
          <w:sz w:val="30"/>
        </w:rPr>
        <w:t xml:space="preserve">固 体 </w:t>
      </w:r>
      <w:r>
        <w:rPr>
          <w:rFonts w:ascii="Arial" w:eastAsia="Arial"/>
          <w:spacing w:val="-11"/>
          <w:sz w:val="30"/>
        </w:rPr>
        <w:t>D.</w:t>
      </w:r>
      <w:r>
        <w:rPr>
          <w:spacing w:val="-7"/>
          <w:sz w:val="30"/>
        </w:rPr>
        <w:t>混合物</w:t>
      </w:r>
    </w:p>
    <w:p>
      <w:pPr>
        <w:pStyle w:val="3"/>
        <w:spacing w:line="362"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00"/>
          <w:tab w:val="left" w:pos="5199"/>
        </w:tabs>
        <w:spacing w:before="0" w:after="0" w:line="350" w:lineRule="auto"/>
        <w:ind w:left="120" w:right="7999" w:firstLine="0"/>
        <w:jc w:val="left"/>
        <w:rPr>
          <w:sz w:val="30"/>
        </w:rPr>
      </w:pPr>
      <w:r>
        <w:rPr>
          <w:sz w:val="30"/>
        </w:rPr>
        <w:t>可能会发生缺氧危险的环境有</w:t>
      </w:r>
      <w:r>
        <w:rPr>
          <w:sz w:val="30"/>
        </w:rPr>
        <w:tab/>
      </w:r>
      <w:r>
        <w:rPr>
          <w:rFonts w:ascii="Arial" w:eastAsia="Arial"/>
          <w:sz w:val="30"/>
        </w:rPr>
        <w:t>()</w:t>
      </w:r>
      <w:r>
        <w:rPr>
          <w:spacing w:val="-18"/>
          <w:sz w:val="30"/>
        </w:rPr>
        <w:t>。</w:t>
      </w:r>
      <w:r>
        <w:rPr>
          <w:rFonts w:ascii="Arial" w:eastAsia="Arial"/>
          <w:sz w:val="30"/>
        </w:rPr>
        <w:t>A.</w:t>
      </w:r>
      <w:r>
        <w:rPr>
          <w:sz w:val="30"/>
        </w:rPr>
        <w:t>进入</w:t>
      </w:r>
      <w:r>
        <w:rPr>
          <w:spacing w:val="9"/>
          <w:sz w:val="30"/>
        </w:rPr>
        <w:t xml:space="preserve"> </w:t>
      </w:r>
      <w:r>
        <w:rPr>
          <w:rFonts w:ascii="Arial" w:eastAsia="Arial"/>
          <w:sz w:val="30"/>
        </w:rPr>
        <w:t>SF6</w:t>
      </w:r>
      <w:r>
        <w:rPr>
          <w:rFonts w:ascii="Arial" w:eastAsia="Arial"/>
          <w:spacing w:val="-54"/>
          <w:sz w:val="30"/>
        </w:rPr>
        <w:t xml:space="preserve"> </w:t>
      </w:r>
      <w:r>
        <w:rPr>
          <w:sz w:val="30"/>
        </w:rPr>
        <w:t>配电装置室间</w:t>
      </w:r>
    </w:p>
    <w:p>
      <w:pPr>
        <w:pStyle w:val="3"/>
        <w:spacing w:before="18" w:line="350" w:lineRule="auto"/>
        <w:ind w:right="9367"/>
      </w:pPr>
      <w:r>
        <w:rPr>
          <w:rFonts w:ascii="Arial" w:eastAsia="Arial"/>
        </w:rPr>
        <w:t>B.</w:t>
      </w:r>
      <w:r>
        <w:t>进入使用氮气冲洗过的反应釜</w:t>
      </w:r>
      <w:r>
        <w:rPr>
          <w:rFonts w:ascii="Arial" w:eastAsia="Arial"/>
        </w:rPr>
        <w:t>C.</w:t>
      </w:r>
      <w:r>
        <w:t>长期不开的地窖</w:t>
      </w:r>
    </w:p>
    <w:p>
      <w:pPr>
        <w:pStyle w:val="3"/>
        <w:spacing w:before="17" w:line="324" w:lineRule="auto"/>
        <w:ind w:right="11749"/>
        <w:rPr>
          <w:rFonts w:ascii="Arial" w:eastAsia="Arial"/>
        </w:rPr>
      </w:pPr>
      <w:r>
        <w:rPr>
          <w:rFonts w:ascii="Arial" w:eastAsia="Arial"/>
        </w:rPr>
        <w:t>D.</w:t>
      </w:r>
      <w:r>
        <w:t xml:space="preserve">以上均正确正确答案 </w:t>
      </w:r>
      <w:r>
        <w:rPr>
          <w:rFonts w:ascii="Arial" w:eastAsia="Arial"/>
        </w:rPr>
        <w:t>.D</w:t>
      </w:r>
    </w:p>
    <w:p>
      <w:pPr>
        <w:pStyle w:val="3"/>
        <w:ind w:left="0"/>
        <w:rPr>
          <w:rFonts w:ascii="Arial"/>
          <w:sz w:val="36"/>
        </w:rPr>
      </w:pPr>
    </w:p>
    <w:p>
      <w:pPr>
        <w:pStyle w:val="7"/>
        <w:numPr>
          <w:ilvl w:val="0"/>
          <w:numId w:val="23"/>
        </w:numPr>
        <w:tabs>
          <w:tab w:val="left" w:pos="800"/>
          <w:tab w:val="left" w:pos="5539"/>
        </w:tabs>
        <w:spacing w:before="269" w:after="0" w:line="350" w:lineRule="auto"/>
        <w:ind w:left="120" w:right="7679" w:firstLine="0"/>
        <w:jc w:val="left"/>
        <w:rPr>
          <w:sz w:val="30"/>
        </w:rPr>
      </w:pPr>
      <w:r>
        <w:rPr>
          <w:sz w:val="30"/>
        </w:rPr>
        <w:t>有限空间管理单位安全职责包括</w:t>
      </w:r>
      <w:r>
        <w:rPr>
          <w:sz w:val="30"/>
        </w:rPr>
        <w:tab/>
      </w:r>
      <w:r>
        <w:rPr>
          <w:rFonts w:ascii="Arial" w:eastAsia="Arial"/>
          <w:spacing w:val="-10"/>
          <w:sz w:val="30"/>
        </w:rPr>
        <w:t>()</w:t>
      </w:r>
      <w:r>
        <w:rPr>
          <w:spacing w:val="-18"/>
          <w:sz w:val="30"/>
        </w:rPr>
        <w:t>。</w:t>
      </w:r>
      <w:r>
        <w:rPr>
          <w:rFonts w:ascii="Arial" w:eastAsia="Arial"/>
          <w:sz w:val="30"/>
        </w:rPr>
        <w:t>A.</w:t>
      </w:r>
      <w:r>
        <w:rPr>
          <w:sz w:val="30"/>
        </w:rPr>
        <w:t>建立健全有限空间安全生产规章制度</w:t>
      </w:r>
    </w:p>
    <w:p>
      <w:pPr>
        <w:pStyle w:val="7"/>
        <w:numPr>
          <w:ilvl w:val="0"/>
          <w:numId w:val="28"/>
        </w:numPr>
        <w:tabs>
          <w:tab w:val="left" w:pos="405"/>
          <w:tab w:val="left" w:pos="7919"/>
        </w:tabs>
        <w:spacing w:before="17" w:after="0" w:line="336" w:lineRule="auto"/>
        <w:ind w:left="120" w:right="879" w:firstLine="0"/>
        <w:jc w:val="left"/>
        <w:rPr>
          <w:sz w:val="30"/>
        </w:rPr>
      </w:pPr>
      <w:r>
        <w:rPr>
          <w:sz w:val="30"/>
        </w:rPr>
        <w:t>辨识本单位存在的有限空间，确定有限空间的数量</w:t>
      </w:r>
      <w:r>
        <w:rPr>
          <w:sz w:val="30"/>
        </w:rPr>
        <w:tab/>
      </w:r>
      <w:r>
        <w:rPr>
          <w:rFonts w:ascii="Arial" w:eastAsia="Arial"/>
          <w:spacing w:val="16"/>
          <w:sz w:val="30"/>
        </w:rPr>
        <w:t>.</w:t>
      </w:r>
      <w:r>
        <w:rPr>
          <w:sz w:val="30"/>
        </w:rPr>
        <w:t>位置以及存在的危害因素等，建立</w:t>
      </w:r>
      <w:r>
        <w:rPr>
          <w:spacing w:val="-18"/>
          <w:sz w:val="30"/>
        </w:rPr>
        <w:t>有</w:t>
      </w:r>
      <w:r>
        <w:rPr>
          <w:sz w:val="30"/>
        </w:rPr>
        <w:t>限空间基本情况台账，并及时更新</w:t>
      </w:r>
    </w:p>
    <w:p>
      <w:pPr>
        <w:pStyle w:val="7"/>
        <w:numPr>
          <w:ilvl w:val="0"/>
          <w:numId w:val="28"/>
        </w:numPr>
        <w:tabs>
          <w:tab w:val="left" w:pos="421"/>
          <w:tab w:val="left" w:pos="7239"/>
        </w:tabs>
        <w:spacing w:before="44" w:after="0" w:line="336" w:lineRule="auto"/>
        <w:ind w:left="120" w:right="959" w:firstLine="0"/>
        <w:jc w:val="left"/>
        <w:rPr>
          <w:sz w:val="30"/>
        </w:rPr>
      </w:pPr>
      <w:r>
        <w:rPr>
          <w:sz w:val="30"/>
        </w:rPr>
        <w:t>监督有限空间作业单位的作业情况，及时制止</w:t>
      </w:r>
      <w:r>
        <w:rPr>
          <w:sz w:val="30"/>
        </w:rPr>
        <w:tab/>
      </w:r>
      <w:r>
        <w:rPr>
          <w:rFonts w:ascii="Arial" w:eastAsia="Arial"/>
          <w:spacing w:val="16"/>
          <w:sz w:val="30"/>
        </w:rPr>
        <w:t>.</w:t>
      </w:r>
      <w:r>
        <w:rPr>
          <w:sz w:val="30"/>
        </w:rPr>
        <w:t>纠正不安全行为，并督促作业单位进行</w:t>
      </w:r>
      <w:r>
        <w:rPr>
          <w:spacing w:val="-18"/>
          <w:sz w:val="30"/>
        </w:rPr>
        <w:t>整</w:t>
      </w:r>
      <w:r>
        <w:rPr>
          <w:sz w:val="30"/>
        </w:rPr>
        <w:t>改</w:t>
      </w:r>
    </w:p>
    <w:p>
      <w:pPr>
        <w:pStyle w:val="7"/>
        <w:numPr>
          <w:ilvl w:val="0"/>
          <w:numId w:val="28"/>
        </w:numPr>
        <w:tabs>
          <w:tab w:val="left" w:pos="421"/>
        </w:tabs>
        <w:spacing w:before="64" w:after="0" w:line="336" w:lineRule="auto"/>
        <w:ind w:left="120" w:right="11799" w:firstLine="0"/>
        <w:jc w:val="left"/>
        <w:rPr>
          <w:rFonts w:ascii="Arial" w:eastAsia="Arial"/>
          <w:sz w:val="30"/>
        </w:rPr>
      </w:pPr>
      <w:r>
        <w:rPr>
          <w:sz w:val="30"/>
        </w:rPr>
        <w:t>以上均包</w:t>
      </w:r>
      <w:r>
        <w:rPr>
          <w:spacing w:val="-5"/>
          <w:sz w:val="30"/>
        </w:rPr>
        <w:t>括正确答案</w:t>
      </w:r>
      <w:r>
        <w:rPr>
          <w:rFonts w:ascii="Arial" w:eastAsia="Arial"/>
          <w:spacing w:val="-5"/>
          <w:sz w:val="30"/>
        </w:rPr>
        <w:t>.D</w:t>
      </w:r>
    </w:p>
    <w:p>
      <w:pPr>
        <w:pStyle w:val="3"/>
        <w:ind w:left="0"/>
        <w:rPr>
          <w:rFonts w:ascii="Arial"/>
          <w:sz w:val="36"/>
        </w:rPr>
      </w:pPr>
    </w:p>
    <w:p>
      <w:pPr>
        <w:pStyle w:val="7"/>
        <w:numPr>
          <w:ilvl w:val="0"/>
          <w:numId w:val="23"/>
        </w:numPr>
        <w:tabs>
          <w:tab w:val="left" w:pos="800"/>
          <w:tab w:val="left" w:pos="4259"/>
        </w:tabs>
        <w:spacing w:before="230" w:after="0" w:line="240" w:lineRule="auto"/>
        <w:ind w:left="800" w:right="0" w:hanging="680"/>
        <w:jc w:val="left"/>
        <w:rPr>
          <w:sz w:val="30"/>
        </w:rPr>
      </w:pPr>
      <w:r>
        <w:rPr>
          <w:sz w:val="30"/>
        </w:rPr>
        <w:t>化粪池</w:t>
      </w:r>
      <w:r>
        <w:rPr>
          <w:spacing w:val="-30"/>
          <w:sz w:val="30"/>
        </w:rPr>
        <w:t xml:space="preserve"> </w:t>
      </w:r>
      <w:r>
        <w:rPr>
          <w:rFonts w:ascii="Arial" w:eastAsia="Arial"/>
          <w:spacing w:val="-4"/>
          <w:sz w:val="30"/>
        </w:rPr>
        <w:t>.</w:t>
      </w:r>
      <w:r>
        <w:rPr>
          <w:sz w:val="30"/>
        </w:rPr>
        <w:t>污水井容易发生</w:t>
      </w:r>
      <w:r>
        <w:rPr>
          <w:sz w:val="30"/>
        </w:rPr>
        <w:tab/>
      </w:r>
      <w:r>
        <w:rPr>
          <w:rFonts w:ascii="Arial" w:eastAsia="Arial"/>
          <w:sz w:val="30"/>
        </w:rPr>
        <w:t>()</w:t>
      </w:r>
      <w:r>
        <w:rPr>
          <w:sz w:val="30"/>
        </w:rPr>
        <w:t>中毒事故。</w:t>
      </w:r>
    </w:p>
    <w:p>
      <w:pPr>
        <w:spacing w:after="0" w:line="240" w:lineRule="auto"/>
        <w:jc w:val="left"/>
        <w:rPr>
          <w:sz w:val="30"/>
        </w:rPr>
        <w:sectPr>
          <w:pgSz w:w="19120" w:h="27060"/>
          <w:pgMar w:top="2320" w:right="2660" w:bottom="280" w:left="2760" w:header="720" w:footer="720" w:gutter="0"/>
        </w:sectPr>
      </w:pPr>
    </w:p>
    <w:p>
      <w:pPr>
        <w:pStyle w:val="3"/>
        <w:spacing w:before="60" w:line="350" w:lineRule="auto"/>
        <w:ind w:right="12357"/>
      </w:pPr>
      <w:r>
        <w:rPr>
          <w:rFonts w:ascii="Arial" w:eastAsia="Arial"/>
        </w:rPr>
        <w:t>A.</w:t>
      </w:r>
      <w:r>
        <w:t>硫化氢</w:t>
      </w:r>
      <w:r>
        <w:rPr>
          <w:rFonts w:ascii="Arial" w:eastAsia="Arial"/>
        </w:rPr>
        <w:t xml:space="preserve">B. </w:t>
      </w:r>
      <w:r>
        <w:t xml:space="preserve">氯 气 </w:t>
      </w:r>
      <w:r>
        <w:rPr>
          <w:rFonts w:ascii="Arial" w:eastAsia="Arial"/>
        </w:rPr>
        <w:t>C.</w:t>
      </w:r>
      <w:r>
        <w:t>苯</w:t>
      </w:r>
    </w:p>
    <w:p>
      <w:pPr>
        <w:pStyle w:val="3"/>
        <w:spacing w:before="16"/>
      </w:pPr>
      <w:r>
        <w:rPr>
          <w:rFonts w:ascii="Arial" w:eastAsia="Arial"/>
        </w:rPr>
        <w:t>D.</w:t>
      </w:r>
      <w:r>
        <w:t>甲苯</w:t>
      </w:r>
    </w:p>
    <w:p>
      <w:pPr>
        <w:pStyle w:val="3"/>
        <w:spacing w:before="136"/>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3839"/>
        </w:tabs>
        <w:spacing w:before="0" w:after="0" w:line="362" w:lineRule="auto"/>
        <w:ind w:left="120" w:right="7839" w:firstLine="0"/>
        <w:jc w:val="left"/>
        <w:rPr>
          <w:sz w:val="30"/>
        </w:rPr>
      </w:pPr>
      <w:r>
        <w:rPr>
          <w:sz w:val="30"/>
        </w:rPr>
        <w:t>有关骨折急救处理，</w:t>
      </w:r>
      <w:r>
        <w:rPr>
          <w:sz w:val="30"/>
        </w:rPr>
        <w:tab/>
      </w:r>
      <w:r>
        <w:rPr>
          <w:rFonts w:ascii="Arial" w:eastAsia="Arial"/>
          <w:spacing w:val="10"/>
          <w:sz w:val="30"/>
        </w:rPr>
        <w:t>()</w:t>
      </w:r>
      <w:r>
        <w:rPr>
          <w:sz w:val="30"/>
        </w:rPr>
        <w:t>项是错误的</w:t>
      </w:r>
      <w:r>
        <w:rPr>
          <w:spacing w:val="-18"/>
          <w:sz w:val="30"/>
        </w:rPr>
        <w:t>。</w:t>
      </w:r>
      <w:r>
        <w:rPr>
          <w:rFonts w:ascii="Arial" w:eastAsia="Arial"/>
          <w:sz w:val="30"/>
        </w:rPr>
        <w:t>A.</w:t>
      </w:r>
      <w:r>
        <w:rPr>
          <w:sz w:val="30"/>
        </w:rPr>
        <w:t>首先应止血及包扎伤口</w:t>
      </w:r>
    </w:p>
    <w:p>
      <w:pPr>
        <w:pStyle w:val="7"/>
        <w:numPr>
          <w:ilvl w:val="0"/>
          <w:numId w:val="29"/>
        </w:numPr>
        <w:tabs>
          <w:tab w:val="left" w:pos="405"/>
        </w:tabs>
        <w:spacing w:before="0" w:after="0" w:line="384" w:lineRule="exact"/>
        <w:ind w:left="404" w:right="0" w:hanging="285"/>
        <w:jc w:val="left"/>
        <w:rPr>
          <w:sz w:val="30"/>
        </w:rPr>
      </w:pPr>
      <w:r>
        <w:rPr>
          <w:sz w:val="30"/>
        </w:rPr>
        <w:t>无夹板时，可用树枝木棍等临时固定支架</w:t>
      </w:r>
    </w:p>
    <w:p>
      <w:pPr>
        <w:pStyle w:val="7"/>
        <w:numPr>
          <w:ilvl w:val="0"/>
          <w:numId w:val="29"/>
        </w:numPr>
        <w:tabs>
          <w:tab w:val="left" w:pos="421"/>
        </w:tabs>
        <w:spacing w:before="176" w:after="0" w:line="240" w:lineRule="auto"/>
        <w:ind w:left="420" w:right="0" w:hanging="301"/>
        <w:jc w:val="left"/>
        <w:rPr>
          <w:sz w:val="30"/>
        </w:rPr>
      </w:pPr>
      <w:r>
        <w:rPr>
          <w:sz w:val="30"/>
        </w:rPr>
        <w:t>可将伤员上肢缚于胸壁侧面，下肢两腿绑在一起固定</w:t>
      </w:r>
    </w:p>
    <w:p>
      <w:pPr>
        <w:pStyle w:val="7"/>
        <w:numPr>
          <w:ilvl w:val="0"/>
          <w:numId w:val="29"/>
        </w:numPr>
        <w:tabs>
          <w:tab w:val="left" w:pos="421"/>
        </w:tabs>
        <w:spacing w:before="195" w:after="0" w:line="324" w:lineRule="auto"/>
        <w:ind w:left="120" w:right="5799" w:firstLine="0"/>
        <w:jc w:val="left"/>
        <w:rPr>
          <w:rFonts w:ascii="Arial" w:eastAsia="Arial"/>
          <w:sz w:val="30"/>
        </w:rPr>
      </w:pPr>
      <w:r>
        <w:rPr>
          <w:sz w:val="30"/>
        </w:rPr>
        <w:t>搬运背椎骨折病人时，应采取一人抱肩，一人抬腿的方</w:t>
      </w:r>
      <w:r>
        <w:rPr>
          <w:spacing w:val="-3"/>
          <w:sz w:val="30"/>
        </w:rPr>
        <w:t xml:space="preserve">法正确答案 </w:t>
      </w:r>
      <w:r>
        <w:rPr>
          <w:rFonts w:ascii="Arial" w:eastAsia="Arial"/>
          <w:sz w:val="30"/>
        </w:rPr>
        <w:t>.D</w:t>
      </w:r>
    </w:p>
    <w:p>
      <w:pPr>
        <w:pStyle w:val="3"/>
        <w:ind w:left="0"/>
        <w:rPr>
          <w:rFonts w:ascii="Arial"/>
          <w:sz w:val="36"/>
        </w:rPr>
      </w:pPr>
    </w:p>
    <w:p>
      <w:pPr>
        <w:pStyle w:val="7"/>
        <w:numPr>
          <w:ilvl w:val="0"/>
          <w:numId w:val="23"/>
        </w:numPr>
        <w:tabs>
          <w:tab w:val="left" w:pos="800"/>
          <w:tab w:val="left" w:pos="3839"/>
        </w:tabs>
        <w:spacing w:before="268" w:after="0" w:line="348" w:lineRule="auto"/>
        <w:ind w:left="120" w:right="9339" w:firstLine="0"/>
        <w:jc w:val="left"/>
        <w:rPr>
          <w:rFonts w:ascii="Arial" w:eastAsia="Arial"/>
          <w:sz w:val="30"/>
        </w:rPr>
      </w:pPr>
      <w:r>
        <w:rPr>
          <w:sz w:val="30"/>
        </w:rPr>
        <w:t>爆炸下限的缩略语是</w:t>
      </w:r>
      <w:r>
        <w:rPr>
          <w:sz w:val="30"/>
        </w:rPr>
        <w:tab/>
      </w:r>
      <w:r>
        <w:rPr>
          <w:rFonts w:ascii="Arial" w:eastAsia="Arial"/>
          <w:spacing w:val="10"/>
          <w:sz w:val="30"/>
        </w:rPr>
        <w:t>()</w:t>
      </w:r>
      <w:r>
        <w:rPr>
          <w:spacing w:val="-18"/>
          <w:sz w:val="30"/>
        </w:rPr>
        <w:t>。</w:t>
      </w:r>
      <w:r>
        <w:rPr>
          <w:rFonts w:ascii="Arial" w:eastAsia="Arial"/>
          <w:sz w:val="30"/>
        </w:rPr>
        <w:t>A.LEL</w:t>
      </w:r>
    </w:p>
    <w:p>
      <w:pPr>
        <w:pStyle w:val="3"/>
        <w:spacing w:before="21" w:line="376" w:lineRule="auto"/>
        <w:ind w:right="12011"/>
        <w:rPr>
          <w:rFonts w:ascii="Arial"/>
        </w:rPr>
      </w:pPr>
      <w:r>
        <w:rPr>
          <w:rFonts w:ascii="Arial"/>
        </w:rPr>
        <w:t>B.UEL C.PC-TWA D.PC-STEL</w:t>
      </w:r>
    </w:p>
    <w:p>
      <w:pPr>
        <w:pStyle w:val="3"/>
        <w:spacing w:line="341"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00"/>
          <w:tab w:val="left" w:pos="4519"/>
        </w:tabs>
        <w:spacing w:before="0" w:after="0" w:line="348" w:lineRule="auto"/>
        <w:ind w:left="120" w:right="8679" w:firstLine="0"/>
        <w:jc w:val="left"/>
        <w:rPr>
          <w:rFonts w:ascii="Arial" w:eastAsia="Arial"/>
          <w:sz w:val="30"/>
        </w:rPr>
      </w:pPr>
      <w:r>
        <w:rPr>
          <w:sz w:val="30"/>
        </w:rPr>
        <w:t>最高容许浓度的缩略语是</w:t>
      </w:r>
      <w:r>
        <w:rPr>
          <w:sz w:val="30"/>
        </w:rPr>
        <w:tab/>
      </w:r>
      <w:r>
        <w:rPr>
          <w:rFonts w:ascii="Arial" w:eastAsia="Arial"/>
          <w:sz w:val="30"/>
        </w:rPr>
        <w:t>()</w:t>
      </w:r>
      <w:r>
        <w:rPr>
          <w:spacing w:val="-18"/>
          <w:sz w:val="30"/>
        </w:rPr>
        <w:t>。</w:t>
      </w:r>
      <w:r>
        <w:rPr>
          <w:rFonts w:ascii="Arial" w:eastAsia="Arial"/>
          <w:sz w:val="30"/>
        </w:rPr>
        <w:t>A.SCBA</w:t>
      </w:r>
    </w:p>
    <w:p>
      <w:pPr>
        <w:pStyle w:val="3"/>
        <w:spacing w:before="21" w:line="376" w:lineRule="auto"/>
        <w:ind w:right="12095"/>
        <w:rPr>
          <w:rFonts w:ascii="Arial"/>
        </w:rPr>
      </w:pPr>
      <w:r>
        <w:rPr>
          <w:rFonts w:ascii="Arial"/>
        </w:rPr>
        <w:t>B.MSDS C.MAC D.PC-TWA</w:t>
      </w:r>
    </w:p>
    <w:p>
      <w:pPr>
        <w:pStyle w:val="3"/>
        <w:spacing w:line="341"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20"/>
          <w:tab w:val="left" w:pos="4839"/>
        </w:tabs>
        <w:spacing w:before="0" w:after="0" w:line="324" w:lineRule="auto"/>
        <w:ind w:left="120" w:right="1319" w:firstLine="0"/>
        <w:jc w:val="left"/>
        <w:rPr>
          <w:sz w:val="30"/>
        </w:rPr>
      </w:pPr>
      <w:r>
        <w:rPr>
          <w:sz w:val="30"/>
        </w:rPr>
        <w:t>二氧化碳</w:t>
      </w:r>
      <w:r>
        <w:rPr>
          <w:spacing w:val="10"/>
          <w:sz w:val="30"/>
        </w:rPr>
        <w:t xml:space="preserve"> </w:t>
      </w:r>
      <w:r>
        <w:rPr>
          <w:rFonts w:ascii="Arial" w:eastAsia="Arial"/>
          <w:spacing w:val="16"/>
          <w:sz w:val="30"/>
        </w:rPr>
        <w:t>.</w:t>
      </w:r>
      <w:r>
        <w:rPr>
          <w:sz w:val="30"/>
        </w:rPr>
        <w:t>氮气</w:t>
      </w:r>
      <w:r>
        <w:rPr>
          <w:spacing w:val="-70"/>
          <w:sz w:val="30"/>
        </w:rPr>
        <w:t xml:space="preserve"> </w:t>
      </w:r>
      <w:r>
        <w:rPr>
          <w:rFonts w:ascii="Arial" w:eastAsia="Arial"/>
          <w:spacing w:val="-4"/>
          <w:sz w:val="30"/>
        </w:rPr>
        <w:t>.</w:t>
      </w:r>
      <w:r>
        <w:rPr>
          <w:sz w:val="30"/>
        </w:rPr>
        <w:t>乙烷</w:t>
      </w:r>
      <w:r>
        <w:rPr>
          <w:spacing w:val="-50"/>
          <w:sz w:val="30"/>
        </w:rPr>
        <w:t xml:space="preserve"> </w:t>
      </w:r>
      <w:r>
        <w:rPr>
          <w:rFonts w:ascii="Arial" w:eastAsia="Arial"/>
          <w:spacing w:val="-4"/>
          <w:sz w:val="30"/>
        </w:rPr>
        <w:t>.</w:t>
      </w:r>
      <w:r>
        <w:rPr>
          <w:sz w:val="30"/>
        </w:rPr>
        <w:t>氢气</w:t>
      </w:r>
      <w:r>
        <w:rPr>
          <w:spacing w:val="-70"/>
          <w:sz w:val="30"/>
        </w:rPr>
        <w:t xml:space="preserve"> </w:t>
      </w:r>
      <w:r>
        <w:rPr>
          <w:rFonts w:ascii="Arial" w:eastAsia="Arial"/>
          <w:spacing w:val="-4"/>
          <w:sz w:val="30"/>
        </w:rPr>
        <w:t>.</w:t>
      </w:r>
      <w:r>
        <w:rPr>
          <w:sz w:val="30"/>
        </w:rPr>
        <w:t>氦气等本身无毒或毒性甚微，但吸入这类气体过多时，也</w:t>
      </w:r>
      <w:r>
        <w:rPr>
          <w:spacing w:val="-16"/>
          <w:sz w:val="30"/>
        </w:rPr>
        <w:t>都</w:t>
      </w:r>
      <w:r>
        <w:rPr>
          <w:sz w:val="30"/>
        </w:rPr>
        <w:t>会对人体产生损害，主要原因是</w:t>
      </w:r>
      <w:r>
        <w:rPr>
          <w:sz w:val="30"/>
        </w:rPr>
        <w:tab/>
      </w:r>
      <w:r>
        <w:rPr>
          <w:rFonts w:ascii="Arial" w:eastAsia="Arial"/>
          <w:spacing w:val="10"/>
          <w:sz w:val="30"/>
        </w:rPr>
        <w:t>()</w:t>
      </w:r>
      <w:r>
        <w:rPr>
          <w:sz w:val="30"/>
        </w:rPr>
        <w:t>。</w:t>
      </w:r>
    </w:p>
    <w:p>
      <w:pPr>
        <w:pStyle w:val="3"/>
        <w:spacing w:before="102" w:line="350" w:lineRule="auto"/>
        <w:ind w:right="12099"/>
      </w:pPr>
      <w:r>
        <w:rPr>
          <w:rFonts w:ascii="Arial" w:eastAsia="Arial"/>
        </w:rPr>
        <w:t>A.</w:t>
      </w:r>
      <w:r>
        <w:rPr>
          <w:spacing w:val="-5"/>
        </w:rPr>
        <w:t>急性中毒</w:t>
      </w:r>
      <w:r>
        <w:rPr>
          <w:rFonts w:ascii="Arial" w:eastAsia="Arial"/>
          <w:spacing w:val="-12"/>
        </w:rPr>
        <w:t>B.</w:t>
      </w:r>
      <w:r>
        <w:t>缺氧</w:t>
      </w:r>
    </w:p>
    <w:p>
      <w:pPr>
        <w:pStyle w:val="3"/>
        <w:spacing w:before="18" w:line="362" w:lineRule="auto"/>
        <w:ind w:right="12419"/>
      </w:pPr>
      <w:r>
        <w:rPr>
          <w:rFonts w:ascii="Arial" w:eastAsia="Arial"/>
          <w:spacing w:val="-21"/>
        </w:rPr>
        <w:t>C.</w:t>
      </w:r>
      <w:r>
        <w:rPr>
          <w:spacing w:val="-7"/>
        </w:rPr>
        <w:t>过氧化</w:t>
      </w:r>
      <w:r>
        <w:rPr>
          <w:rFonts w:ascii="Arial" w:eastAsia="Arial"/>
          <w:spacing w:val="-11"/>
        </w:rPr>
        <w:t>D.</w:t>
      </w:r>
      <w:r>
        <w:t>燃爆</w:t>
      </w:r>
    </w:p>
    <w:p>
      <w:pPr>
        <w:pStyle w:val="3"/>
        <w:spacing w:line="304"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23"/>
        </w:numPr>
        <w:tabs>
          <w:tab w:val="left" w:pos="820"/>
        </w:tabs>
        <w:spacing w:before="0" w:after="0" w:line="324" w:lineRule="auto"/>
        <w:ind w:left="120" w:right="1779" w:firstLine="0"/>
        <w:jc w:val="both"/>
        <w:rPr>
          <w:sz w:val="30"/>
        </w:rPr>
      </w:pPr>
      <w:r>
        <w:rPr>
          <w:spacing w:val="-1"/>
          <w:sz w:val="30"/>
        </w:rPr>
        <w:t>《中华人民共和国安全生产法》规定，生产经营单位应当在有较大危险因素的生产经</w:t>
      </w:r>
      <w:r>
        <w:rPr>
          <w:spacing w:val="2"/>
          <w:sz w:val="30"/>
        </w:rPr>
        <w:t xml:space="preserve">营场所和有关设施 </w:t>
      </w:r>
      <w:r>
        <w:rPr>
          <w:rFonts w:ascii="Arial" w:eastAsia="Arial"/>
          <w:spacing w:val="-4"/>
          <w:sz w:val="30"/>
        </w:rPr>
        <w:t>.</w:t>
      </w:r>
      <w:r>
        <w:rPr>
          <w:sz w:val="30"/>
        </w:rPr>
        <w:t>设备上，设置明显的安全（）。</w:t>
      </w:r>
    </w:p>
    <w:p>
      <w:pPr>
        <w:pStyle w:val="3"/>
        <w:spacing w:before="103" w:line="355" w:lineRule="auto"/>
        <w:ind w:right="12099"/>
        <w:jc w:val="both"/>
      </w:pPr>
      <w:r>
        <w:rPr>
          <w:rFonts w:ascii="Arial" w:eastAsia="Arial"/>
        </w:rPr>
        <w:t>A.</w:t>
      </w:r>
      <w:r>
        <w:rPr>
          <w:spacing w:val="-5"/>
        </w:rPr>
        <w:t>指示标志</w:t>
      </w:r>
      <w:r>
        <w:rPr>
          <w:rFonts w:ascii="Arial" w:eastAsia="Arial"/>
          <w:spacing w:val="-12"/>
        </w:rPr>
        <w:t>B.</w:t>
      </w:r>
      <w:r>
        <w:t>禁止标志</w:t>
      </w:r>
      <w:r>
        <w:rPr>
          <w:rFonts w:ascii="Arial" w:eastAsia="Arial"/>
          <w:spacing w:val="-21"/>
        </w:rPr>
        <w:t>C.</w:t>
      </w:r>
      <w:r>
        <w:t>指令标志</w:t>
      </w:r>
    </w:p>
    <w:p>
      <w:pPr>
        <w:spacing w:after="0" w:line="355" w:lineRule="auto"/>
        <w:jc w:val="both"/>
        <w:sectPr>
          <w:pgSz w:w="19120" w:h="27060"/>
          <w:pgMar w:top="2360" w:right="2660" w:bottom="280" w:left="2760" w:header="720" w:footer="720" w:gutter="0"/>
        </w:sectPr>
      </w:pPr>
    </w:p>
    <w:p>
      <w:pPr>
        <w:pStyle w:val="3"/>
        <w:spacing w:before="60" w:line="312" w:lineRule="auto"/>
        <w:ind w:right="11917"/>
        <w:rPr>
          <w:rFonts w:ascii="Arial" w:eastAsia="Arial"/>
        </w:rPr>
      </w:pPr>
      <w:r>
        <w:rPr>
          <w:rFonts w:ascii="Arial" w:eastAsia="Arial"/>
        </w:rPr>
        <w:t>D.</w:t>
      </w:r>
      <w:r>
        <w:t xml:space="preserve">警示标志正确答案 </w:t>
      </w:r>
      <w:r>
        <w:rPr>
          <w:rFonts w:ascii="Arial" w:eastAsia="Arial"/>
        </w:rPr>
        <w:t>.D</w:t>
      </w:r>
    </w:p>
    <w:p>
      <w:pPr>
        <w:pStyle w:val="3"/>
        <w:ind w:left="0"/>
        <w:rPr>
          <w:rFonts w:ascii="Arial"/>
          <w:sz w:val="36"/>
        </w:rPr>
      </w:pPr>
    </w:p>
    <w:p>
      <w:pPr>
        <w:pStyle w:val="7"/>
        <w:numPr>
          <w:ilvl w:val="0"/>
          <w:numId w:val="23"/>
        </w:numPr>
        <w:tabs>
          <w:tab w:val="left" w:pos="820"/>
        </w:tabs>
        <w:spacing w:before="286" w:after="0" w:line="324" w:lineRule="auto"/>
        <w:ind w:left="120" w:right="1779" w:firstLine="0"/>
        <w:jc w:val="left"/>
        <w:rPr>
          <w:sz w:val="30"/>
        </w:rPr>
      </w:pPr>
      <w:r>
        <w:rPr>
          <w:spacing w:val="-1"/>
          <w:sz w:val="30"/>
        </w:rPr>
        <w:t>《中华人民共和国安全生产法》规定，生产经营单位的从业人员有权了解的内容，不</w:t>
      </w:r>
      <w:r>
        <w:rPr>
          <w:sz w:val="30"/>
        </w:rPr>
        <w:t>包含（</w:t>
      </w:r>
      <w:r>
        <w:rPr>
          <w:spacing w:val="30"/>
          <w:sz w:val="30"/>
        </w:rPr>
        <w:t xml:space="preserve"> </w:t>
      </w:r>
      <w:r>
        <w:rPr>
          <w:sz w:val="30"/>
        </w:rPr>
        <w:t>）项。</w:t>
      </w:r>
    </w:p>
    <w:p>
      <w:pPr>
        <w:pStyle w:val="3"/>
        <w:spacing w:before="103" w:line="350" w:lineRule="auto"/>
        <w:ind w:right="9057"/>
      </w:pPr>
      <w:r>
        <w:rPr>
          <w:rFonts w:ascii="Arial" w:eastAsia="Arial"/>
        </w:rPr>
        <w:t>A.</w:t>
      </w:r>
      <w:r>
        <w:t>场所和工作岗位存在的危险因素</w:t>
      </w:r>
      <w:r>
        <w:rPr>
          <w:rFonts w:ascii="Arial" w:eastAsia="Arial"/>
        </w:rPr>
        <w:t>B.</w:t>
      </w:r>
      <w:r>
        <w:t>防范措施</w:t>
      </w:r>
    </w:p>
    <w:p>
      <w:pPr>
        <w:pStyle w:val="7"/>
        <w:numPr>
          <w:ilvl w:val="0"/>
          <w:numId w:val="30"/>
        </w:numPr>
        <w:tabs>
          <w:tab w:val="left" w:pos="421"/>
        </w:tabs>
        <w:spacing w:before="17" w:after="0" w:line="240" w:lineRule="auto"/>
        <w:ind w:left="420" w:right="0" w:hanging="301"/>
        <w:jc w:val="left"/>
        <w:rPr>
          <w:sz w:val="30"/>
        </w:rPr>
      </w:pPr>
      <w:r>
        <w:rPr>
          <w:sz w:val="30"/>
        </w:rPr>
        <w:t>事故应急措施</w:t>
      </w:r>
    </w:p>
    <w:p>
      <w:pPr>
        <w:pStyle w:val="7"/>
        <w:numPr>
          <w:ilvl w:val="0"/>
          <w:numId w:val="30"/>
        </w:numPr>
        <w:tabs>
          <w:tab w:val="left" w:pos="421"/>
        </w:tabs>
        <w:spacing w:before="196" w:after="0" w:line="324" w:lineRule="auto"/>
        <w:ind w:left="120" w:right="10899" w:firstLine="0"/>
        <w:jc w:val="left"/>
        <w:rPr>
          <w:rFonts w:ascii="Arial" w:eastAsia="Arial"/>
          <w:sz w:val="30"/>
        </w:rPr>
      </w:pPr>
      <w:r>
        <w:rPr>
          <w:sz w:val="30"/>
        </w:rPr>
        <w:t>安全生产投入预</w:t>
      </w:r>
      <w:r>
        <w:rPr>
          <w:spacing w:val="-3"/>
          <w:sz w:val="30"/>
        </w:rPr>
        <w:t xml:space="preserve">算正确答案 </w:t>
      </w:r>
      <w:r>
        <w:rPr>
          <w:rFonts w:ascii="Arial" w:eastAsia="Arial"/>
          <w:sz w:val="30"/>
        </w:rPr>
        <w:t>.D</w:t>
      </w:r>
    </w:p>
    <w:p>
      <w:pPr>
        <w:pStyle w:val="3"/>
        <w:ind w:left="0"/>
        <w:rPr>
          <w:rFonts w:ascii="Arial"/>
          <w:sz w:val="36"/>
        </w:rPr>
      </w:pPr>
    </w:p>
    <w:p>
      <w:pPr>
        <w:pStyle w:val="7"/>
        <w:numPr>
          <w:ilvl w:val="0"/>
          <w:numId w:val="23"/>
        </w:numPr>
        <w:tabs>
          <w:tab w:val="left" w:pos="820"/>
        </w:tabs>
        <w:spacing w:before="268" w:after="0" w:line="350" w:lineRule="auto"/>
        <w:ind w:left="120" w:right="8559" w:firstLine="0"/>
        <w:jc w:val="left"/>
        <w:rPr>
          <w:sz w:val="30"/>
        </w:rPr>
      </w:pPr>
      <w:r>
        <w:rPr>
          <w:spacing w:val="10"/>
          <w:sz w:val="30"/>
        </w:rPr>
        <w:t xml:space="preserve">硫化氢主要经 </w:t>
      </w:r>
      <w:r>
        <w:rPr>
          <w:rFonts w:ascii="Arial" w:eastAsia="Arial"/>
          <w:sz w:val="30"/>
        </w:rPr>
        <w:t>()</w:t>
      </w:r>
      <w:r>
        <w:rPr>
          <w:spacing w:val="-3"/>
          <w:sz w:val="30"/>
        </w:rPr>
        <w:t>途径进入人体。</w:t>
      </w:r>
      <w:r>
        <w:rPr>
          <w:rFonts w:ascii="Arial" w:eastAsia="Arial"/>
          <w:sz w:val="30"/>
        </w:rPr>
        <w:t>A.</w:t>
      </w:r>
      <w:r>
        <w:rPr>
          <w:sz w:val="30"/>
        </w:rPr>
        <w:t>消化道</w:t>
      </w:r>
    </w:p>
    <w:p>
      <w:pPr>
        <w:pStyle w:val="3"/>
        <w:spacing w:before="18" w:line="355" w:lineRule="auto"/>
        <w:ind w:right="12359"/>
      </w:pPr>
      <w:r>
        <w:rPr>
          <w:rFonts w:ascii="Arial" w:eastAsia="Arial"/>
        </w:rPr>
        <w:t xml:space="preserve">B. </w:t>
      </w:r>
      <w:r>
        <w:t xml:space="preserve">皮 肤 </w:t>
      </w:r>
      <w:r>
        <w:rPr>
          <w:rFonts w:ascii="Arial" w:eastAsia="Arial"/>
        </w:rPr>
        <w:t>C.</w:t>
      </w:r>
      <w:r>
        <w:t>呼吸道</w:t>
      </w:r>
      <w:r>
        <w:rPr>
          <w:rFonts w:ascii="Arial" w:eastAsia="Arial"/>
        </w:rPr>
        <w:t>D.</w:t>
      </w:r>
      <w:r>
        <w:t>口腔</w:t>
      </w:r>
    </w:p>
    <w:p>
      <w:pPr>
        <w:pStyle w:val="3"/>
        <w:spacing w:line="318"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23"/>
        </w:numPr>
        <w:tabs>
          <w:tab w:val="left" w:pos="820"/>
        </w:tabs>
        <w:spacing w:before="0" w:after="0" w:line="324" w:lineRule="auto"/>
        <w:ind w:left="120" w:right="1879" w:firstLine="0"/>
        <w:jc w:val="left"/>
        <w:rPr>
          <w:sz w:val="30"/>
        </w:rPr>
      </w:pPr>
      <w:r>
        <w:rPr>
          <w:rFonts w:ascii="Arial" w:eastAsia="Arial"/>
          <w:sz w:val="30"/>
        </w:rPr>
        <w:t>()</w:t>
      </w:r>
      <w:r>
        <w:rPr>
          <w:spacing w:val="-1"/>
          <w:sz w:val="30"/>
        </w:rPr>
        <w:t>遵守有限空间作业安全操作规程，正确使用有限空间作业安全防护设备与个人防护</w:t>
      </w:r>
      <w:r>
        <w:rPr>
          <w:sz w:val="30"/>
        </w:rPr>
        <w:t>用品，服从现场负责人安全管理，接受现场安全监督。</w:t>
      </w:r>
    </w:p>
    <w:p>
      <w:pPr>
        <w:pStyle w:val="3"/>
        <w:spacing w:before="103" w:line="355" w:lineRule="auto"/>
        <w:ind w:right="11519"/>
      </w:pPr>
      <w:r>
        <w:rPr>
          <w:rFonts w:ascii="Arial" w:eastAsia="Arial"/>
        </w:rPr>
        <w:t>A.</w:t>
      </w:r>
      <w:r>
        <w:t xml:space="preserve">作业负责人 </w:t>
      </w:r>
      <w:r>
        <w:rPr>
          <w:rFonts w:ascii="Arial" w:eastAsia="Arial"/>
          <w:spacing w:val="-12"/>
        </w:rPr>
        <w:t>B.</w:t>
      </w:r>
      <w:r>
        <w:rPr>
          <w:spacing w:val="-4"/>
        </w:rPr>
        <w:t>气体检测人员</w:t>
      </w:r>
      <w:r>
        <w:rPr>
          <w:rFonts w:ascii="Arial" w:eastAsia="Arial"/>
          <w:spacing w:val="-21"/>
        </w:rPr>
        <w:t>C.</w:t>
      </w:r>
      <w:r>
        <w:t>监护者</w:t>
      </w:r>
    </w:p>
    <w:p>
      <w:pPr>
        <w:pStyle w:val="3"/>
        <w:spacing w:before="13" w:line="324" w:lineRule="auto"/>
        <w:ind w:right="11917"/>
        <w:rPr>
          <w:rFonts w:ascii="Arial" w:eastAsia="Arial"/>
        </w:rPr>
      </w:pPr>
      <w:r>
        <w:rPr>
          <w:rFonts w:ascii="Arial" w:eastAsia="Arial"/>
          <w:spacing w:val="-11"/>
        </w:rPr>
        <w:t>D.</w:t>
      </w:r>
      <w:r>
        <w:t xml:space="preserve">作业者  </w:t>
      </w:r>
      <w:r>
        <w:rPr>
          <w:spacing w:val="2"/>
        </w:rPr>
        <w:t xml:space="preserve">正确答案 </w:t>
      </w:r>
      <w:r>
        <w:rPr>
          <w:rFonts w:ascii="Arial" w:eastAsia="Arial"/>
          <w:spacing w:val="-9"/>
        </w:rPr>
        <w:t>.D</w:t>
      </w:r>
    </w:p>
    <w:p>
      <w:pPr>
        <w:pStyle w:val="3"/>
        <w:ind w:left="0"/>
        <w:rPr>
          <w:rFonts w:ascii="Arial"/>
          <w:sz w:val="36"/>
        </w:rPr>
      </w:pPr>
    </w:p>
    <w:p>
      <w:pPr>
        <w:pStyle w:val="7"/>
        <w:numPr>
          <w:ilvl w:val="0"/>
          <w:numId w:val="23"/>
        </w:numPr>
        <w:tabs>
          <w:tab w:val="left" w:pos="800"/>
          <w:tab w:val="left" w:pos="9759"/>
        </w:tabs>
        <w:spacing w:before="268" w:after="0" w:line="350" w:lineRule="auto"/>
        <w:ind w:left="120" w:right="2079" w:firstLine="0"/>
        <w:jc w:val="left"/>
        <w:rPr>
          <w:sz w:val="30"/>
        </w:rPr>
      </w:pPr>
      <w:r>
        <w:rPr>
          <w:sz w:val="30"/>
        </w:rPr>
        <w:t>污水井</w:t>
      </w:r>
      <w:r>
        <w:rPr>
          <w:spacing w:val="-30"/>
          <w:sz w:val="30"/>
        </w:rPr>
        <w:t xml:space="preserve"> </w:t>
      </w:r>
      <w:r>
        <w:rPr>
          <w:rFonts w:ascii="Arial" w:eastAsia="Arial"/>
          <w:spacing w:val="-4"/>
          <w:sz w:val="30"/>
        </w:rPr>
        <w:t>.</w:t>
      </w:r>
      <w:r>
        <w:rPr>
          <w:sz w:val="30"/>
        </w:rPr>
        <w:t>化粪池</w:t>
      </w:r>
      <w:r>
        <w:rPr>
          <w:spacing w:val="-30"/>
          <w:sz w:val="30"/>
        </w:rPr>
        <w:t xml:space="preserve"> </w:t>
      </w:r>
      <w:r>
        <w:rPr>
          <w:rFonts w:ascii="Arial" w:eastAsia="Arial"/>
          <w:spacing w:val="-4"/>
          <w:sz w:val="30"/>
        </w:rPr>
        <w:t>.</w:t>
      </w:r>
      <w:r>
        <w:rPr>
          <w:sz w:val="30"/>
        </w:rPr>
        <w:t>排水管道等有限空间作业人员不可以随身佩戴</w:t>
      </w:r>
      <w:r>
        <w:rPr>
          <w:sz w:val="30"/>
        </w:rPr>
        <w:tab/>
      </w:r>
      <w:r>
        <w:rPr>
          <w:rFonts w:ascii="Arial" w:eastAsia="Arial"/>
          <w:spacing w:val="-4"/>
          <w:sz w:val="30"/>
        </w:rPr>
        <w:t>.</w:t>
      </w:r>
      <w:r>
        <w:rPr>
          <w:sz w:val="30"/>
        </w:rPr>
        <w:t>携带</w:t>
      </w:r>
      <w:r>
        <w:rPr>
          <w:spacing w:val="-50"/>
          <w:sz w:val="30"/>
        </w:rPr>
        <w:t xml:space="preserve"> </w:t>
      </w:r>
      <w:r>
        <w:rPr>
          <w:rFonts w:ascii="Arial" w:eastAsia="Arial"/>
          <w:spacing w:val="-10"/>
          <w:sz w:val="30"/>
        </w:rPr>
        <w:t>()</w:t>
      </w:r>
      <w:r>
        <w:rPr>
          <w:sz w:val="30"/>
        </w:rPr>
        <w:t>设备</w:t>
      </w:r>
      <w:r>
        <w:rPr>
          <w:spacing w:val="-18"/>
          <w:sz w:val="30"/>
        </w:rPr>
        <w:t>。</w:t>
      </w:r>
      <w:r>
        <w:rPr>
          <w:rFonts w:ascii="Arial" w:eastAsia="Arial"/>
          <w:sz w:val="30"/>
        </w:rPr>
        <w:t>A.</w:t>
      </w:r>
      <w:r>
        <w:rPr>
          <w:sz w:val="30"/>
        </w:rPr>
        <w:t>防爆手电</w:t>
      </w:r>
    </w:p>
    <w:p>
      <w:pPr>
        <w:pStyle w:val="7"/>
        <w:numPr>
          <w:ilvl w:val="0"/>
          <w:numId w:val="31"/>
        </w:numPr>
        <w:tabs>
          <w:tab w:val="left" w:pos="405"/>
        </w:tabs>
        <w:spacing w:before="18" w:after="0" w:line="240" w:lineRule="auto"/>
        <w:ind w:left="404" w:right="0" w:hanging="285"/>
        <w:jc w:val="left"/>
        <w:rPr>
          <w:sz w:val="30"/>
        </w:rPr>
      </w:pPr>
      <w:r>
        <w:rPr>
          <w:sz w:val="30"/>
        </w:rPr>
        <w:t>防爆对讲机</w:t>
      </w:r>
    </w:p>
    <w:p>
      <w:pPr>
        <w:pStyle w:val="7"/>
        <w:numPr>
          <w:ilvl w:val="0"/>
          <w:numId w:val="31"/>
        </w:numPr>
        <w:tabs>
          <w:tab w:val="left" w:pos="421"/>
        </w:tabs>
        <w:spacing w:before="175" w:after="0" w:line="240" w:lineRule="auto"/>
        <w:ind w:left="420" w:right="0" w:hanging="301"/>
        <w:jc w:val="left"/>
        <w:rPr>
          <w:sz w:val="30"/>
        </w:rPr>
      </w:pPr>
      <w:r>
        <w:rPr>
          <w:sz w:val="30"/>
        </w:rPr>
        <w:t>过滤式防毒面具</w:t>
      </w:r>
    </w:p>
    <w:p>
      <w:pPr>
        <w:pStyle w:val="7"/>
        <w:numPr>
          <w:ilvl w:val="0"/>
          <w:numId w:val="31"/>
        </w:numPr>
        <w:tabs>
          <w:tab w:val="left" w:pos="421"/>
        </w:tabs>
        <w:spacing w:before="196" w:after="0" w:line="312" w:lineRule="auto"/>
        <w:ind w:left="120" w:right="11799" w:firstLine="0"/>
        <w:jc w:val="left"/>
        <w:rPr>
          <w:rFonts w:ascii="Arial" w:eastAsia="Arial"/>
          <w:sz w:val="30"/>
        </w:rPr>
      </w:pPr>
      <w:r>
        <w:rPr>
          <w:sz w:val="30"/>
        </w:rPr>
        <w:t>气体检测</w:t>
      </w:r>
      <w:r>
        <w:rPr>
          <w:spacing w:val="-5"/>
          <w:sz w:val="30"/>
        </w:rPr>
        <w:t>仪正确答案</w:t>
      </w:r>
      <w:r>
        <w:rPr>
          <w:rFonts w:ascii="Arial" w:eastAsia="Arial"/>
          <w:spacing w:val="-5"/>
          <w:sz w:val="30"/>
        </w:rPr>
        <w:t>.C</w:t>
      </w:r>
    </w:p>
    <w:p>
      <w:pPr>
        <w:pStyle w:val="3"/>
        <w:ind w:left="0"/>
        <w:rPr>
          <w:rFonts w:ascii="Arial"/>
          <w:sz w:val="36"/>
        </w:rPr>
      </w:pPr>
    </w:p>
    <w:p>
      <w:pPr>
        <w:pStyle w:val="7"/>
        <w:numPr>
          <w:ilvl w:val="0"/>
          <w:numId w:val="23"/>
        </w:numPr>
        <w:tabs>
          <w:tab w:val="left" w:pos="800"/>
          <w:tab w:val="left" w:pos="3459"/>
          <w:tab w:val="left" w:pos="5299"/>
        </w:tabs>
        <w:spacing w:before="287" w:after="0" w:line="362" w:lineRule="auto"/>
        <w:ind w:left="120" w:right="3919" w:firstLine="0"/>
        <w:jc w:val="left"/>
        <w:rPr>
          <w:sz w:val="30"/>
        </w:rPr>
      </w:pPr>
      <w:r>
        <w:rPr>
          <w:sz w:val="30"/>
        </w:rPr>
        <w:t>以下</w:t>
      </w:r>
      <w:r>
        <w:rPr>
          <w:spacing w:val="-70"/>
          <w:sz w:val="30"/>
        </w:rPr>
        <w:t xml:space="preserve"> </w:t>
      </w:r>
      <w:r>
        <w:rPr>
          <w:rFonts w:ascii="Arial" w:eastAsia="Arial"/>
          <w:sz w:val="30"/>
        </w:rPr>
        <w:t>()</w:t>
      </w:r>
      <w:r>
        <w:rPr>
          <w:sz w:val="30"/>
        </w:rPr>
        <w:t>情况应采取最高级别防护措施后方可进入有限空间实施救援</w:t>
      </w:r>
      <w:r>
        <w:rPr>
          <w:spacing w:val="-18"/>
          <w:sz w:val="30"/>
        </w:rPr>
        <w:t>。</w:t>
      </w:r>
      <w:r>
        <w:rPr>
          <w:rFonts w:ascii="Arial" w:eastAsia="Arial"/>
          <w:sz w:val="30"/>
        </w:rPr>
        <w:t>A.</w:t>
      </w:r>
      <w:r>
        <w:rPr>
          <w:sz w:val="30"/>
        </w:rPr>
        <w:t>空气污染物浓度未知</w:t>
      </w:r>
      <w:r>
        <w:rPr>
          <w:sz w:val="30"/>
        </w:rPr>
        <w:tab/>
      </w:r>
      <w:r>
        <w:rPr>
          <w:rFonts w:ascii="Arial" w:eastAsia="Arial"/>
          <w:spacing w:val="-4"/>
          <w:sz w:val="30"/>
        </w:rPr>
        <w:t>.</w:t>
      </w:r>
      <w:r>
        <w:rPr>
          <w:sz w:val="30"/>
        </w:rPr>
        <w:t>达到或超过</w:t>
      </w:r>
      <w:r>
        <w:rPr>
          <w:sz w:val="30"/>
        </w:rPr>
        <w:tab/>
      </w:r>
      <w:r>
        <w:rPr>
          <w:rFonts w:ascii="Arial" w:eastAsia="Arial"/>
          <w:spacing w:val="9"/>
          <w:sz w:val="30"/>
        </w:rPr>
        <w:t>IDLH</w:t>
      </w:r>
      <w:r>
        <w:rPr>
          <w:sz w:val="30"/>
        </w:rPr>
        <w:t>浓度</w:t>
      </w:r>
    </w:p>
    <w:p>
      <w:pPr>
        <w:pStyle w:val="7"/>
        <w:numPr>
          <w:ilvl w:val="0"/>
          <w:numId w:val="32"/>
        </w:numPr>
        <w:tabs>
          <w:tab w:val="left" w:pos="405"/>
        </w:tabs>
        <w:spacing w:before="0" w:after="0" w:line="364" w:lineRule="exact"/>
        <w:ind w:left="404" w:right="0" w:hanging="285"/>
        <w:jc w:val="left"/>
        <w:rPr>
          <w:sz w:val="30"/>
        </w:rPr>
      </w:pPr>
      <w:r>
        <w:rPr>
          <w:sz w:val="30"/>
        </w:rPr>
        <w:t>缺氧或无法确定是否缺氧</w:t>
      </w:r>
    </w:p>
    <w:p>
      <w:pPr>
        <w:pStyle w:val="7"/>
        <w:numPr>
          <w:ilvl w:val="0"/>
          <w:numId w:val="32"/>
        </w:numPr>
        <w:tabs>
          <w:tab w:val="left" w:pos="421"/>
        </w:tabs>
        <w:spacing w:before="195" w:after="0" w:line="240" w:lineRule="auto"/>
        <w:ind w:left="420" w:right="0" w:hanging="301"/>
        <w:jc w:val="left"/>
        <w:rPr>
          <w:sz w:val="30"/>
        </w:rPr>
      </w:pPr>
      <w:r>
        <w:rPr>
          <w:sz w:val="30"/>
        </w:rPr>
        <w:t>有限空间内有害环境性质未知</w:t>
      </w:r>
    </w:p>
    <w:p>
      <w:pPr>
        <w:pStyle w:val="7"/>
        <w:numPr>
          <w:ilvl w:val="0"/>
          <w:numId w:val="32"/>
        </w:numPr>
        <w:tabs>
          <w:tab w:val="left" w:pos="421"/>
        </w:tabs>
        <w:spacing w:before="176" w:after="0" w:line="336" w:lineRule="auto"/>
        <w:ind w:left="120" w:right="8499" w:firstLine="0"/>
        <w:jc w:val="left"/>
        <w:rPr>
          <w:rFonts w:ascii="Arial" w:eastAsia="Arial"/>
          <w:sz w:val="30"/>
        </w:rPr>
      </w:pPr>
      <w:r>
        <w:rPr>
          <w:sz w:val="30"/>
        </w:rPr>
        <w:t>以上情况均应采取最高级别防护措</w:t>
      </w:r>
      <w:r>
        <w:rPr>
          <w:spacing w:val="-3"/>
          <w:sz w:val="30"/>
        </w:rPr>
        <w:t xml:space="preserve">施正确答案 </w:t>
      </w:r>
      <w:r>
        <w:rPr>
          <w:rFonts w:ascii="Arial" w:eastAsia="Arial"/>
          <w:sz w:val="30"/>
        </w:rPr>
        <w:t>.D</w:t>
      </w:r>
    </w:p>
    <w:p>
      <w:pPr>
        <w:spacing w:after="0" w:line="336" w:lineRule="auto"/>
        <w:jc w:val="left"/>
        <w:rPr>
          <w:rFonts w:ascii="Arial" w:eastAsia="Arial"/>
          <w:sz w:val="30"/>
        </w:rPr>
        <w:sectPr>
          <w:pgSz w:w="19120" w:h="27060"/>
          <w:pgMar w:top="2360" w:right="2660" w:bottom="280" w:left="2760" w:header="720" w:footer="720" w:gutter="0"/>
        </w:sectPr>
      </w:pPr>
    </w:p>
    <w:p>
      <w:pPr>
        <w:pStyle w:val="3"/>
        <w:ind w:left="0"/>
        <w:rPr>
          <w:rFonts w:ascii="Arial"/>
          <w:sz w:val="25"/>
        </w:rPr>
      </w:pPr>
    </w:p>
    <w:p>
      <w:pPr>
        <w:pStyle w:val="7"/>
        <w:numPr>
          <w:ilvl w:val="0"/>
          <w:numId w:val="23"/>
        </w:numPr>
        <w:tabs>
          <w:tab w:val="left" w:pos="820"/>
          <w:tab w:val="left" w:pos="7739"/>
        </w:tabs>
        <w:spacing w:before="72" w:after="0" w:line="324" w:lineRule="auto"/>
        <w:ind w:left="120" w:right="939" w:firstLine="0"/>
        <w:jc w:val="left"/>
        <w:rPr>
          <w:sz w:val="30"/>
        </w:rPr>
      </w:pPr>
      <w:r>
        <w:rPr>
          <w:sz w:val="30"/>
        </w:rPr>
        <w:t>从事有限空间作业时，现场人员必须严格执行</w:t>
      </w:r>
      <w:r>
        <w:rPr>
          <w:sz w:val="30"/>
        </w:rPr>
        <w:tab/>
      </w:r>
      <w:r>
        <w:rPr>
          <w:rFonts w:ascii="Arial" w:eastAsia="Arial"/>
          <w:spacing w:val="10"/>
          <w:sz w:val="30"/>
        </w:rPr>
        <w:t>()</w:t>
      </w:r>
      <w:r>
        <w:rPr>
          <w:sz w:val="30"/>
        </w:rPr>
        <w:t>的原则，对有限空间有毒有害气体</w:t>
      </w:r>
      <w:r>
        <w:rPr>
          <w:spacing w:val="-18"/>
          <w:sz w:val="30"/>
        </w:rPr>
        <w:t>含</w:t>
      </w:r>
      <w:r>
        <w:rPr>
          <w:sz w:val="30"/>
        </w:rPr>
        <w:t>量进行检测并全程监测，做好实时检测记录。</w:t>
      </w:r>
    </w:p>
    <w:p>
      <w:pPr>
        <w:pStyle w:val="7"/>
        <w:numPr>
          <w:ilvl w:val="0"/>
          <w:numId w:val="33"/>
        </w:numPr>
        <w:tabs>
          <w:tab w:val="left" w:pos="405"/>
        </w:tabs>
        <w:spacing w:before="102" w:after="0" w:line="240" w:lineRule="auto"/>
        <w:ind w:left="404" w:right="0" w:hanging="285"/>
        <w:jc w:val="left"/>
        <w:rPr>
          <w:sz w:val="30"/>
        </w:rPr>
      </w:pPr>
      <w:r>
        <w:rPr>
          <w:spacing w:val="-8"/>
          <w:sz w:val="30"/>
        </w:rPr>
        <w:t xml:space="preserve">边检测 </w:t>
      </w:r>
      <w:r>
        <w:rPr>
          <w:rFonts w:ascii="Arial" w:eastAsia="Arial"/>
          <w:spacing w:val="-4"/>
          <w:sz w:val="30"/>
        </w:rPr>
        <w:t>.</w:t>
      </w:r>
      <w:r>
        <w:rPr>
          <w:sz w:val="30"/>
        </w:rPr>
        <w:t>边作业</w:t>
      </w:r>
    </w:p>
    <w:p>
      <w:pPr>
        <w:pStyle w:val="7"/>
        <w:numPr>
          <w:ilvl w:val="0"/>
          <w:numId w:val="33"/>
        </w:numPr>
        <w:tabs>
          <w:tab w:val="left" w:pos="405"/>
        </w:tabs>
        <w:spacing w:before="176" w:after="0" w:line="240" w:lineRule="auto"/>
        <w:ind w:left="404" w:right="0" w:hanging="285"/>
        <w:jc w:val="left"/>
        <w:rPr>
          <w:sz w:val="30"/>
        </w:rPr>
      </w:pPr>
      <w:r>
        <w:rPr>
          <w:spacing w:val="-8"/>
          <w:sz w:val="30"/>
        </w:rPr>
        <w:t xml:space="preserve">先作业 </w:t>
      </w:r>
      <w:r>
        <w:rPr>
          <w:rFonts w:ascii="Arial" w:eastAsia="Arial"/>
          <w:spacing w:val="-4"/>
          <w:sz w:val="30"/>
        </w:rPr>
        <w:t>.</w:t>
      </w:r>
      <w:r>
        <w:rPr>
          <w:sz w:val="30"/>
        </w:rPr>
        <w:t>后检测</w:t>
      </w:r>
    </w:p>
    <w:p>
      <w:pPr>
        <w:pStyle w:val="7"/>
        <w:numPr>
          <w:ilvl w:val="0"/>
          <w:numId w:val="33"/>
        </w:numPr>
        <w:tabs>
          <w:tab w:val="left" w:pos="421"/>
        </w:tabs>
        <w:spacing w:before="196" w:after="0" w:line="240" w:lineRule="auto"/>
        <w:ind w:left="420" w:right="0" w:hanging="301"/>
        <w:jc w:val="left"/>
        <w:rPr>
          <w:sz w:val="30"/>
        </w:rPr>
      </w:pPr>
      <w:r>
        <w:rPr>
          <w:spacing w:val="-8"/>
          <w:sz w:val="30"/>
        </w:rPr>
        <w:t xml:space="preserve">先检测 </w:t>
      </w:r>
      <w:r>
        <w:rPr>
          <w:rFonts w:ascii="Arial" w:eastAsia="Arial"/>
          <w:spacing w:val="-4"/>
          <w:sz w:val="30"/>
        </w:rPr>
        <w:t>.</w:t>
      </w:r>
      <w:r>
        <w:rPr>
          <w:sz w:val="30"/>
        </w:rPr>
        <w:t>后作业</w:t>
      </w:r>
    </w:p>
    <w:p>
      <w:pPr>
        <w:pStyle w:val="7"/>
        <w:numPr>
          <w:ilvl w:val="0"/>
          <w:numId w:val="33"/>
        </w:numPr>
        <w:tabs>
          <w:tab w:val="left" w:pos="421"/>
        </w:tabs>
        <w:spacing w:before="175" w:after="0" w:line="336" w:lineRule="auto"/>
        <w:ind w:left="120" w:right="11299" w:firstLine="0"/>
        <w:jc w:val="left"/>
        <w:rPr>
          <w:rFonts w:ascii="Arial" w:eastAsia="Arial"/>
          <w:sz w:val="30"/>
        </w:rPr>
      </w:pPr>
      <w:r>
        <w:rPr>
          <w:spacing w:val="-8"/>
          <w:sz w:val="30"/>
        </w:rPr>
        <w:t xml:space="preserve">先搅动 </w:t>
      </w:r>
      <w:r>
        <w:rPr>
          <w:rFonts w:ascii="Arial" w:eastAsia="Arial"/>
          <w:spacing w:val="-4"/>
          <w:sz w:val="30"/>
        </w:rPr>
        <w:t>.</w:t>
      </w:r>
      <w:r>
        <w:rPr>
          <w:sz w:val="30"/>
        </w:rPr>
        <w:t>后检</w:t>
      </w:r>
      <w:r>
        <w:rPr>
          <w:spacing w:val="-3"/>
          <w:sz w:val="30"/>
        </w:rPr>
        <w:t xml:space="preserve">测正确答案 </w:t>
      </w:r>
      <w:r>
        <w:rPr>
          <w:rFonts w:ascii="Arial" w:eastAsia="Arial"/>
          <w:sz w:val="30"/>
        </w:rPr>
        <w:t>.C</w:t>
      </w:r>
    </w:p>
    <w:p>
      <w:pPr>
        <w:pStyle w:val="3"/>
        <w:ind w:left="0"/>
        <w:rPr>
          <w:rFonts w:ascii="Arial"/>
          <w:sz w:val="36"/>
        </w:rPr>
      </w:pPr>
    </w:p>
    <w:p>
      <w:pPr>
        <w:pStyle w:val="7"/>
        <w:numPr>
          <w:ilvl w:val="0"/>
          <w:numId w:val="23"/>
        </w:numPr>
        <w:tabs>
          <w:tab w:val="left" w:pos="741"/>
        </w:tabs>
        <w:spacing w:before="250" w:after="0" w:line="352" w:lineRule="auto"/>
        <w:ind w:left="120" w:right="12099" w:firstLine="0"/>
        <w:jc w:val="left"/>
        <w:rPr>
          <w:sz w:val="30"/>
        </w:rPr>
      </w:pPr>
      <w:r>
        <w:rPr>
          <w:rFonts w:ascii="Arial" w:hAnsi="Arial"/>
          <w:spacing w:val="-1"/>
          <w:sz w:val="30"/>
        </w:rPr>
        <w:t>A.</w:t>
      </w:r>
      <w:r>
        <w:rPr>
          <w:spacing w:val="-1"/>
          <w:sz w:val="30"/>
        </w:rPr>
        <w:t xml:space="preserve">①②③④ </w:t>
      </w:r>
      <w:r>
        <w:rPr>
          <w:rFonts w:ascii="Arial" w:hAnsi="Arial"/>
          <w:spacing w:val="-4"/>
          <w:sz w:val="30"/>
        </w:rPr>
        <w:t>B.</w:t>
      </w:r>
      <w:r>
        <w:rPr>
          <w:spacing w:val="-4"/>
          <w:sz w:val="30"/>
        </w:rPr>
        <w:t xml:space="preserve">②③④⑤ </w:t>
      </w:r>
      <w:r>
        <w:rPr>
          <w:rFonts w:ascii="Arial" w:hAnsi="Arial"/>
          <w:spacing w:val="-7"/>
          <w:sz w:val="30"/>
        </w:rPr>
        <w:t>C.</w:t>
      </w:r>
      <w:r>
        <w:rPr>
          <w:spacing w:val="-7"/>
          <w:sz w:val="30"/>
        </w:rPr>
        <w:t>①②③⑤</w:t>
      </w:r>
    </w:p>
    <w:p>
      <w:pPr>
        <w:pStyle w:val="3"/>
        <w:spacing w:before="20" w:line="324" w:lineRule="auto"/>
        <w:ind w:right="11934"/>
        <w:rPr>
          <w:rFonts w:ascii="Arial" w:hAnsi="Arial" w:eastAsia="Arial"/>
        </w:rPr>
      </w:pPr>
      <w:r>
        <w:rPr>
          <w:rFonts w:ascii="Arial" w:hAnsi="Arial" w:eastAsia="Arial"/>
        </w:rPr>
        <w:t>D.</w:t>
      </w:r>
      <w:r>
        <w:t xml:space="preserve">①③④⑤ 正确答案 </w:t>
      </w:r>
      <w:r>
        <w:rPr>
          <w:rFonts w:ascii="Arial" w:hAnsi="Arial" w:eastAsia="Arial"/>
        </w:rPr>
        <w:t>.A</w:t>
      </w:r>
    </w:p>
    <w:p>
      <w:pPr>
        <w:pStyle w:val="3"/>
        <w:ind w:left="0"/>
        <w:rPr>
          <w:rFonts w:ascii="Arial"/>
          <w:sz w:val="36"/>
        </w:rPr>
      </w:pPr>
    </w:p>
    <w:p>
      <w:pPr>
        <w:pStyle w:val="7"/>
        <w:numPr>
          <w:ilvl w:val="0"/>
          <w:numId w:val="23"/>
        </w:numPr>
        <w:tabs>
          <w:tab w:val="left" w:pos="800"/>
          <w:tab w:val="left" w:pos="4519"/>
        </w:tabs>
        <w:spacing w:before="268" w:after="0" w:line="336" w:lineRule="auto"/>
        <w:ind w:left="120" w:right="7179" w:firstLine="0"/>
        <w:jc w:val="left"/>
        <w:rPr>
          <w:rFonts w:ascii="Arial" w:eastAsia="Arial"/>
          <w:sz w:val="30"/>
        </w:rPr>
      </w:pPr>
      <w:r>
        <w:rPr>
          <w:sz w:val="30"/>
        </w:rPr>
        <w:t>正压式空气呼吸器一般在</w:t>
      </w:r>
      <w:r>
        <w:rPr>
          <w:sz w:val="30"/>
        </w:rPr>
        <w:tab/>
      </w:r>
      <w:r>
        <w:rPr>
          <w:rFonts w:ascii="Arial" w:eastAsia="Arial"/>
          <w:sz w:val="30"/>
        </w:rPr>
        <w:t>()</w:t>
      </w:r>
      <w:r>
        <w:rPr>
          <w:sz w:val="30"/>
        </w:rPr>
        <w:t>时开始报警</w:t>
      </w:r>
      <w:r>
        <w:rPr>
          <w:spacing w:val="-18"/>
          <w:sz w:val="30"/>
        </w:rPr>
        <w:t>。</w:t>
      </w:r>
      <w:r>
        <w:rPr>
          <w:rFonts w:ascii="Arial" w:eastAsia="Arial"/>
          <w:sz w:val="30"/>
        </w:rPr>
        <w:t>A.5.5MPa</w:t>
      </w:r>
    </w:p>
    <w:p>
      <w:pPr>
        <w:pStyle w:val="3"/>
        <w:spacing w:before="58"/>
        <w:rPr>
          <w:rFonts w:ascii="Arial"/>
        </w:rPr>
      </w:pPr>
      <w:r>
        <w:rPr>
          <w:rFonts w:ascii="Arial"/>
        </w:rPr>
        <w:t>B.5MPa</w:t>
      </w:r>
    </w:p>
    <w:p>
      <w:pPr>
        <w:pStyle w:val="3"/>
        <w:spacing w:before="176"/>
        <w:rPr>
          <w:rFonts w:ascii="Arial" w:hAnsi="Arial"/>
        </w:rPr>
      </w:pPr>
      <w:r>
        <w:rPr>
          <w:rFonts w:ascii="Arial" w:hAnsi="Arial"/>
        </w:rPr>
        <w:t xml:space="preserve">C.5.5 </w:t>
      </w:r>
      <w:r>
        <w:t>±</w:t>
      </w:r>
      <w:r>
        <w:rPr>
          <w:spacing w:val="-76"/>
        </w:rPr>
        <w:t xml:space="preserve"> </w:t>
      </w:r>
      <w:r>
        <w:rPr>
          <w:rFonts w:ascii="Arial" w:hAnsi="Arial"/>
        </w:rPr>
        <w:t>0.5 MPa</w:t>
      </w:r>
    </w:p>
    <w:p>
      <w:pPr>
        <w:pStyle w:val="3"/>
        <w:spacing w:before="174"/>
        <w:rPr>
          <w:rFonts w:ascii="Arial"/>
        </w:rPr>
      </w:pPr>
      <w:r>
        <w:rPr>
          <w:rFonts w:ascii="Arial"/>
        </w:rPr>
        <w:t>D.6 MPa</w:t>
      </w:r>
    </w:p>
    <w:p>
      <w:pPr>
        <w:pStyle w:val="3"/>
        <w:spacing w:before="157"/>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23"/>
        </w:numPr>
        <w:tabs>
          <w:tab w:val="left" w:pos="800"/>
          <w:tab w:val="left" w:pos="5539"/>
        </w:tabs>
        <w:spacing w:before="0" w:after="0" w:line="350" w:lineRule="auto"/>
        <w:ind w:left="120" w:right="7679" w:firstLine="0"/>
        <w:jc w:val="left"/>
        <w:rPr>
          <w:sz w:val="30"/>
        </w:rPr>
      </w:pPr>
      <w:r>
        <w:rPr>
          <w:sz w:val="30"/>
        </w:rPr>
        <w:t>对紧急逃生呼吸器描述错误的是</w:t>
      </w:r>
      <w:r>
        <w:rPr>
          <w:sz w:val="30"/>
        </w:rPr>
        <w:tab/>
      </w:r>
      <w:r>
        <w:rPr>
          <w:rFonts w:ascii="Arial" w:eastAsia="Arial"/>
          <w:spacing w:val="-10"/>
          <w:sz w:val="30"/>
        </w:rPr>
        <w:t>()</w:t>
      </w:r>
      <w:r>
        <w:rPr>
          <w:spacing w:val="-18"/>
          <w:sz w:val="30"/>
        </w:rPr>
        <w:t>。</w:t>
      </w:r>
      <w:r>
        <w:rPr>
          <w:rFonts w:ascii="Arial" w:eastAsia="Arial"/>
          <w:sz w:val="30"/>
        </w:rPr>
        <w:t>A.</w:t>
      </w:r>
      <w:r>
        <w:rPr>
          <w:sz w:val="30"/>
        </w:rPr>
        <w:t>只能用于逃生</w:t>
      </w:r>
    </w:p>
    <w:p>
      <w:pPr>
        <w:pStyle w:val="3"/>
        <w:tabs>
          <w:tab w:val="left" w:pos="2839"/>
        </w:tabs>
        <w:spacing w:line="350" w:lineRule="auto"/>
        <w:ind w:right="7319"/>
        <w:rPr>
          <w:rFonts w:ascii="Arial" w:eastAsia="Arial"/>
        </w:rPr>
      </w:pPr>
      <w:r>
        <w:rPr>
          <w:rFonts w:ascii="Arial" w:eastAsia="Arial"/>
          <w:spacing w:val="-12"/>
        </w:rPr>
        <w:t>B.</w:t>
      </w:r>
      <w:r>
        <w:t>缺氧环境中，配合连续送风式长管呼吸器使</w:t>
      </w:r>
      <w:r>
        <w:rPr>
          <w:spacing w:val="-19"/>
        </w:rPr>
        <w:t>用</w:t>
      </w:r>
      <w:r>
        <w:rPr>
          <w:rFonts w:ascii="Arial" w:eastAsia="Arial"/>
          <w:spacing w:val="-21"/>
        </w:rPr>
        <w:t>C.</w:t>
      </w:r>
      <w:r>
        <w:t>供气时间可维持</w:t>
      </w:r>
      <w:r>
        <w:tab/>
      </w:r>
      <w:r>
        <w:rPr>
          <w:rFonts w:ascii="Arial" w:eastAsia="Arial"/>
        </w:rPr>
        <w:t>20-30min</w:t>
      </w:r>
    </w:p>
    <w:p>
      <w:pPr>
        <w:pStyle w:val="3"/>
        <w:spacing w:before="16" w:line="336" w:lineRule="auto"/>
        <w:ind w:right="8449"/>
        <w:rPr>
          <w:rFonts w:ascii="Arial" w:eastAsia="Arial"/>
        </w:rPr>
      </w:pPr>
      <w:r>
        <w:rPr>
          <w:rFonts w:ascii="Arial" w:eastAsia="Arial"/>
        </w:rPr>
        <w:t>D.</w:t>
      </w:r>
      <w:r>
        <w:t xml:space="preserve">带入有限空间前应将连接好所有部件正确答案 </w:t>
      </w:r>
      <w:r>
        <w:rPr>
          <w:rFonts w:ascii="Arial" w:eastAsia="Arial"/>
        </w:rPr>
        <w:t>.C</w:t>
      </w:r>
    </w:p>
    <w:p>
      <w:pPr>
        <w:pStyle w:val="3"/>
        <w:ind w:left="0"/>
        <w:rPr>
          <w:rFonts w:ascii="Arial"/>
          <w:sz w:val="36"/>
        </w:rPr>
      </w:pPr>
    </w:p>
    <w:p>
      <w:pPr>
        <w:pStyle w:val="7"/>
        <w:numPr>
          <w:ilvl w:val="0"/>
          <w:numId w:val="23"/>
        </w:numPr>
        <w:tabs>
          <w:tab w:val="left" w:pos="800"/>
          <w:tab w:val="left" w:pos="11279"/>
          <w:tab w:val="left" w:pos="13159"/>
        </w:tabs>
        <w:spacing w:before="229" w:after="0" w:line="336" w:lineRule="auto"/>
        <w:ind w:left="120" w:right="239" w:firstLine="0"/>
        <w:jc w:val="left"/>
        <w:rPr>
          <w:sz w:val="30"/>
        </w:rPr>
      </w:pPr>
      <w:r>
        <w:rPr>
          <w:sz w:val="30"/>
        </w:rPr>
        <w:t>《中华人民共和国安全生产法》规定，国家对严重危及生产安全的工艺</w:t>
      </w:r>
      <w:r>
        <w:rPr>
          <w:sz w:val="30"/>
        </w:rPr>
        <w:tab/>
      </w:r>
      <w:r>
        <w:rPr>
          <w:rFonts w:ascii="Arial" w:eastAsia="Arial"/>
          <w:spacing w:val="-4"/>
          <w:sz w:val="30"/>
        </w:rPr>
        <w:t>.</w:t>
      </w:r>
      <w:r>
        <w:rPr>
          <w:sz w:val="30"/>
        </w:rPr>
        <w:t>设备实行（</w:t>
      </w:r>
      <w:r>
        <w:rPr>
          <w:sz w:val="30"/>
        </w:rPr>
        <w:tab/>
      </w:r>
      <w:r>
        <w:rPr>
          <w:spacing w:val="-18"/>
          <w:sz w:val="30"/>
        </w:rPr>
        <w:t xml:space="preserve">） </w:t>
      </w:r>
      <w:r>
        <w:rPr>
          <w:sz w:val="30"/>
        </w:rPr>
        <w:t>制度。</w:t>
      </w:r>
    </w:p>
    <w:p>
      <w:pPr>
        <w:pStyle w:val="7"/>
        <w:numPr>
          <w:ilvl w:val="0"/>
          <w:numId w:val="34"/>
        </w:numPr>
        <w:tabs>
          <w:tab w:val="left" w:pos="405"/>
        </w:tabs>
        <w:spacing w:before="64" w:after="0" w:line="240" w:lineRule="auto"/>
        <w:ind w:left="404" w:right="0" w:hanging="285"/>
        <w:jc w:val="left"/>
        <w:rPr>
          <w:sz w:val="30"/>
        </w:rPr>
      </w:pPr>
      <w:r>
        <w:rPr>
          <w:sz w:val="30"/>
        </w:rPr>
        <w:t>年检</w:t>
      </w:r>
    </w:p>
    <w:p>
      <w:pPr>
        <w:pStyle w:val="7"/>
        <w:numPr>
          <w:ilvl w:val="0"/>
          <w:numId w:val="34"/>
        </w:numPr>
        <w:tabs>
          <w:tab w:val="left" w:pos="405"/>
        </w:tabs>
        <w:spacing w:before="196" w:after="0" w:line="355" w:lineRule="auto"/>
        <w:ind w:left="120" w:right="12119" w:firstLine="0"/>
        <w:jc w:val="both"/>
        <w:rPr>
          <w:sz w:val="30"/>
        </w:rPr>
      </w:pPr>
      <w:r>
        <w:rPr>
          <w:sz w:val="30"/>
        </w:rPr>
        <w:t>定期保</w:t>
      </w:r>
      <w:r>
        <w:rPr>
          <w:spacing w:val="-10"/>
          <w:sz w:val="30"/>
        </w:rPr>
        <w:t xml:space="preserve">养 </w:t>
      </w:r>
      <w:r>
        <w:rPr>
          <w:rFonts w:ascii="Arial" w:eastAsia="Arial"/>
          <w:spacing w:val="-21"/>
          <w:sz w:val="30"/>
        </w:rPr>
        <w:t>C.</w:t>
      </w:r>
      <w:r>
        <w:rPr>
          <w:sz w:val="30"/>
        </w:rPr>
        <w:t>定期</w:t>
      </w:r>
      <w:r>
        <w:rPr>
          <w:spacing w:val="-7"/>
          <w:sz w:val="30"/>
        </w:rPr>
        <w:t xml:space="preserve">维护 </w:t>
      </w:r>
      <w:r>
        <w:rPr>
          <w:rFonts w:ascii="Arial" w:eastAsia="Arial"/>
          <w:spacing w:val="-11"/>
          <w:sz w:val="30"/>
        </w:rPr>
        <w:t>D.</w:t>
      </w:r>
      <w:r>
        <w:rPr>
          <w:sz w:val="30"/>
        </w:rPr>
        <w:t>淘汰</w:t>
      </w:r>
    </w:p>
    <w:p>
      <w:pPr>
        <w:pStyle w:val="3"/>
        <w:spacing w:line="338" w:lineRule="exact"/>
        <w:jc w:val="both"/>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23"/>
        </w:numPr>
        <w:tabs>
          <w:tab w:val="left" w:pos="800"/>
          <w:tab w:val="left" w:pos="3839"/>
        </w:tabs>
        <w:spacing w:before="1" w:after="0" w:line="240" w:lineRule="auto"/>
        <w:ind w:left="800" w:right="0" w:hanging="680"/>
        <w:jc w:val="left"/>
        <w:rPr>
          <w:sz w:val="30"/>
        </w:rPr>
      </w:pPr>
      <w:r>
        <w:rPr>
          <w:sz w:val="30"/>
        </w:rPr>
        <w:t>用直接压迫法止血，</w:t>
      </w:r>
      <w:r>
        <w:rPr>
          <w:sz w:val="30"/>
        </w:rPr>
        <w:tab/>
      </w:r>
      <w:r>
        <w:rPr>
          <w:rFonts w:ascii="Arial" w:eastAsia="Arial"/>
          <w:spacing w:val="10"/>
          <w:sz w:val="30"/>
        </w:rPr>
        <w:t>()</w:t>
      </w:r>
      <w:r>
        <w:rPr>
          <w:sz w:val="30"/>
        </w:rPr>
        <w:t>项是错误的。</w:t>
      </w:r>
    </w:p>
    <w:p>
      <w:pPr>
        <w:spacing w:after="0" w:line="240" w:lineRule="auto"/>
        <w:jc w:val="left"/>
        <w:rPr>
          <w:sz w:val="30"/>
        </w:rPr>
        <w:sectPr>
          <w:pgSz w:w="19120" w:h="27060"/>
          <w:pgMar w:top="2620" w:right="2660" w:bottom="280" w:left="2760" w:header="720" w:footer="720" w:gutter="0"/>
        </w:sectPr>
      </w:pPr>
    </w:p>
    <w:p>
      <w:pPr>
        <w:pStyle w:val="3"/>
        <w:spacing w:before="60" w:line="336" w:lineRule="auto"/>
        <w:ind w:right="7557"/>
      </w:pPr>
      <w:r>
        <w:rPr>
          <w:rFonts w:ascii="Arial" w:eastAsia="Arial"/>
        </w:rPr>
        <w:t>A.</w:t>
      </w:r>
      <w:r>
        <w:t>把受伤的手臂或下肢抬高，超过心脏水平线</w:t>
      </w:r>
      <w:r>
        <w:rPr>
          <w:rFonts w:ascii="Arial" w:eastAsia="Arial"/>
        </w:rPr>
        <w:t>B.</w:t>
      </w:r>
      <w:r>
        <w:t>用手压迫</w:t>
      </w:r>
    </w:p>
    <w:p>
      <w:pPr>
        <w:pStyle w:val="3"/>
        <w:tabs>
          <w:tab w:val="left" w:pos="4099"/>
        </w:tabs>
        <w:spacing w:before="43" w:line="362" w:lineRule="auto"/>
        <w:ind w:right="7419"/>
      </w:pPr>
      <w:r>
        <w:rPr>
          <w:rFonts w:ascii="Arial" w:eastAsia="Arial"/>
          <w:spacing w:val="-21"/>
        </w:rPr>
        <w:t>C.</w:t>
      </w:r>
      <w:r>
        <w:t>用消毒纱布或清洁的织物</w:t>
      </w:r>
      <w:r>
        <w:tab/>
      </w:r>
      <w:r>
        <w:rPr>
          <w:rFonts w:ascii="Arial" w:eastAsia="Arial"/>
          <w:spacing w:val="-4"/>
        </w:rPr>
        <w:t>.</w:t>
      </w:r>
      <w:r>
        <w:t>纸等敷在伤口</w:t>
      </w:r>
      <w:r>
        <w:rPr>
          <w:spacing w:val="-18"/>
        </w:rPr>
        <w:t>上</w:t>
      </w:r>
      <w:r>
        <w:rPr>
          <w:rFonts w:ascii="Arial" w:eastAsia="Arial"/>
          <w:spacing w:val="-11"/>
        </w:rPr>
        <w:t>D.</w:t>
      </w:r>
      <w:r>
        <w:t>用绷带紧紧绑扎</w:t>
      </w:r>
    </w:p>
    <w:p>
      <w:pPr>
        <w:pStyle w:val="3"/>
        <w:spacing w:line="324"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7219"/>
        </w:tabs>
        <w:spacing w:before="1" w:after="0" w:line="362" w:lineRule="auto"/>
        <w:ind w:left="120" w:right="5979" w:firstLine="0"/>
        <w:jc w:val="left"/>
        <w:rPr>
          <w:sz w:val="30"/>
        </w:rPr>
      </w:pPr>
      <w:r>
        <w:rPr>
          <w:sz w:val="30"/>
        </w:rPr>
        <w:t>发生下列情况之一时，应进行连续机械通风</w:t>
      </w:r>
      <w:r>
        <w:rPr>
          <w:sz w:val="30"/>
        </w:rPr>
        <w:tab/>
      </w:r>
      <w:r>
        <w:rPr>
          <w:rFonts w:ascii="Arial" w:eastAsia="Arial"/>
          <w:sz w:val="30"/>
        </w:rPr>
        <w:t>()</w:t>
      </w:r>
      <w:r>
        <w:rPr>
          <w:spacing w:val="-18"/>
          <w:sz w:val="30"/>
        </w:rPr>
        <w:t>。</w:t>
      </w:r>
      <w:r>
        <w:rPr>
          <w:rFonts w:ascii="Arial" w:eastAsia="Arial"/>
          <w:sz w:val="30"/>
        </w:rPr>
        <w:t>A.</w:t>
      </w:r>
      <w:r>
        <w:rPr>
          <w:sz w:val="30"/>
        </w:rPr>
        <w:t>准入检测达到预警值</w:t>
      </w:r>
    </w:p>
    <w:p>
      <w:pPr>
        <w:pStyle w:val="3"/>
        <w:spacing w:line="350" w:lineRule="auto"/>
        <w:ind w:right="10567"/>
      </w:pPr>
      <w:r>
        <w:rPr>
          <w:rFonts w:ascii="Arial" w:eastAsia="Arial"/>
        </w:rPr>
        <w:t>B.</w:t>
      </w:r>
      <w:r>
        <w:t>评估检测达到报警值</w:t>
      </w:r>
      <w:r>
        <w:rPr>
          <w:rFonts w:ascii="Arial" w:eastAsia="Arial"/>
        </w:rPr>
        <w:t>C.</w:t>
      </w:r>
      <w:r>
        <w:t>以上均正确</w:t>
      </w:r>
    </w:p>
    <w:p>
      <w:pPr>
        <w:pStyle w:val="3"/>
        <w:spacing w:before="16" w:line="324" w:lineRule="auto"/>
        <w:ind w:right="8749"/>
        <w:rPr>
          <w:rFonts w:ascii="Arial" w:eastAsia="Arial"/>
        </w:rPr>
      </w:pPr>
      <w:r>
        <w:rPr>
          <w:rFonts w:ascii="Arial" w:eastAsia="Arial"/>
        </w:rPr>
        <w:t>D.</w:t>
      </w:r>
      <w:r>
        <w:t xml:space="preserve">监护检测或个体检测，达到预警值正确答案 </w:t>
      </w:r>
      <w:r>
        <w:rPr>
          <w:rFonts w:ascii="Arial" w:eastAsia="Arial"/>
        </w:rPr>
        <w:t>.C</w:t>
      </w:r>
    </w:p>
    <w:p>
      <w:pPr>
        <w:pStyle w:val="3"/>
        <w:ind w:left="0"/>
        <w:rPr>
          <w:rFonts w:ascii="Arial"/>
          <w:sz w:val="36"/>
        </w:rPr>
      </w:pPr>
    </w:p>
    <w:p>
      <w:pPr>
        <w:pStyle w:val="7"/>
        <w:numPr>
          <w:ilvl w:val="0"/>
          <w:numId w:val="23"/>
        </w:numPr>
        <w:tabs>
          <w:tab w:val="left" w:pos="800"/>
        </w:tabs>
        <w:spacing w:before="269" w:after="0" w:line="350" w:lineRule="auto"/>
        <w:ind w:left="120" w:right="9099" w:firstLine="0"/>
        <w:jc w:val="left"/>
        <w:rPr>
          <w:sz w:val="30"/>
        </w:rPr>
      </w:pPr>
      <w:r>
        <w:rPr>
          <w:rFonts w:ascii="Arial" w:eastAsia="Arial"/>
          <w:sz w:val="30"/>
        </w:rPr>
        <w:t>()</w:t>
      </w:r>
      <w:r>
        <w:rPr>
          <w:spacing w:val="-2"/>
          <w:sz w:val="30"/>
        </w:rPr>
        <w:t>技术是外伤急救技术之首。</w:t>
      </w:r>
      <w:r>
        <w:rPr>
          <w:rFonts w:ascii="Arial" w:eastAsia="Arial"/>
          <w:sz w:val="30"/>
        </w:rPr>
        <w:t>A.</w:t>
      </w:r>
      <w:r>
        <w:rPr>
          <w:sz w:val="30"/>
        </w:rPr>
        <w:t>包扎</w:t>
      </w:r>
    </w:p>
    <w:p>
      <w:pPr>
        <w:pStyle w:val="3"/>
        <w:spacing w:before="17" w:line="350" w:lineRule="auto"/>
        <w:ind w:right="12699"/>
        <w:jc w:val="both"/>
      </w:pPr>
      <w:r>
        <w:rPr>
          <w:rFonts w:ascii="Arial" w:eastAsia="Arial"/>
          <w:spacing w:val="-12"/>
        </w:rPr>
        <w:t>B.</w:t>
      </w:r>
      <w:r>
        <w:t>止血</w:t>
      </w:r>
      <w:r>
        <w:rPr>
          <w:rFonts w:ascii="Arial" w:eastAsia="Arial"/>
          <w:spacing w:val="-21"/>
        </w:rPr>
        <w:t>C.</w:t>
      </w:r>
      <w:r>
        <w:t>搬运</w:t>
      </w:r>
      <w:r>
        <w:rPr>
          <w:rFonts w:ascii="Arial" w:eastAsia="Arial"/>
          <w:spacing w:val="-11"/>
        </w:rPr>
        <w:t>D.</w:t>
      </w:r>
      <w:r>
        <w:rPr>
          <w:spacing w:val="-9"/>
        </w:rPr>
        <w:t>固定</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00"/>
          <w:tab w:val="left" w:pos="3179"/>
        </w:tabs>
        <w:spacing w:before="0" w:after="0" w:line="362" w:lineRule="auto"/>
        <w:ind w:left="120" w:right="10039" w:firstLine="0"/>
        <w:jc w:val="left"/>
        <w:rPr>
          <w:sz w:val="30"/>
        </w:rPr>
      </w:pPr>
      <w:r>
        <w:rPr>
          <w:sz w:val="30"/>
        </w:rPr>
        <w:t>硫化氢的颜色为</w:t>
      </w:r>
      <w:r>
        <w:rPr>
          <w:sz w:val="30"/>
        </w:rPr>
        <w:tab/>
      </w:r>
      <w:r>
        <w:rPr>
          <w:rFonts w:ascii="Arial" w:eastAsia="Arial"/>
          <w:spacing w:val="-10"/>
          <w:sz w:val="30"/>
        </w:rPr>
        <w:t>()</w:t>
      </w:r>
      <w:r>
        <w:rPr>
          <w:spacing w:val="-18"/>
          <w:sz w:val="30"/>
        </w:rPr>
        <w:t>。</w:t>
      </w:r>
      <w:r>
        <w:rPr>
          <w:rFonts w:ascii="Arial" w:eastAsia="Arial"/>
          <w:sz w:val="30"/>
        </w:rPr>
        <w:t>A.</w:t>
      </w:r>
      <w:r>
        <w:rPr>
          <w:sz w:val="30"/>
        </w:rPr>
        <w:t>白色</w:t>
      </w:r>
    </w:p>
    <w:p>
      <w:pPr>
        <w:pStyle w:val="7"/>
        <w:numPr>
          <w:ilvl w:val="0"/>
          <w:numId w:val="35"/>
        </w:numPr>
        <w:tabs>
          <w:tab w:val="left" w:pos="405"/>
        </w:tabs>
        <w:spacing w:before="0" w:after="0" w:line="364" w:lineRule="exact"/>
        <w:ind w:left="404" w:right="0" w:hanging="285"/>
        <w:jc w:val="left"/>
        <w:rPr>
          <w:sz w:val="30"/>
        </w:rPr>
      </w:pPr>
      <w:r>
        <w:rPr>
          <w:sz w:val="30"/>
        </w:rPr>
        <w:t>黄色</w:t>
      </w:r>
    </w:p>
    <w:p>
      <w:pPr>
        <w:pStyle w:val="7"/>
        <w:numPr>
          <w:ilvl w:val="0"/>
          <w:numId w:val="35"/>
        </w:numPr>
        <w:tabs>
          <w:tab w:val="left" w:pos="421"/>
        </w:tabs>
        <w:spacing w:before="196" w:after="0" w:line="350" w:lineRule="auto"/>
        <w:ind w:left="120" w:right="12699" w:firstLine="0"/>
        <w:jc w:val="left"/>
        <w:rPr>
          <w:sz w:val="30"/>
        </w:rPr>
      </w:pPr>
      <w:r>
        <w:rPr>
          <w:sz w:val="30"/>
        </w:rPr>
        <w:t xml:space="preserve">无色 </w:t>
      </w:r>
      <w:r>
        <w:rPr>
          <w:rFonts w:ascii="Arial" w:eastAsia="Arial"/>
          <w:spacing w:val="-11"/>
          <w:sz w:val="30"/>
        </w:rPr>
        <w:t xml:space="preserve">D. </w:t>
      </w:r>
      <w:r>
        <w:rPr>
          <w:spacing w:val="-9"/>
          <w:sz w:val="30"/>
        </w:rPr>
        <w:t>黑色</w:t>
      </w:r>
    </w:p>
    <w:p>
      <w:pPr>
        <w:pStyle w:val="3"/>
        <w:spacing w:line="36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11703"/>
        </w:tabs>
        <w:spacing w:before="0" w:after="0" w:line="362" w:lineRule="auto"/>
        <w:ind w:left="120" w:right="1499" w:firstLine="0"/>
        <w:jc w:val="left"/>
        <w:rPr>
          <w:sz w:val="30"/>
        </w:rPr>
      </w:pPr>
      <w:r>
        <w:rPr>
          <w:sz w:val="30"/>
        </w:rPr>
        <w:t>根据北京市近几年的要求，以下哪项不是有限空间作业现场应设置的设施</w:t>
      </w:r>
      <w:r>
        <w:rPr>
          <w:sz w:val="30"/>
        </w:rPr>
        <w:tab/>
      </w:r>
      <w:r>
        <w:rPr>
          <w:rFonts w:ascii="Arial" w:eastAsia="Arial"/>
          <w:sz w:val="30"/>
        </w:rPr>
        <w:t>()</w:t>
      </w:r>
      <w:r>
        <w:rPr>
          <w:spacing w:val="-18"/>
          <w:sz w:val="30"/>
        </w:rPr>
        <w:t>。</w:t>
      </w:r>
      <w:r>
        <w:rPr>
          <w:rFonts w:ascii="Arial" w:eastAsia="Arial"/>
          <w:sz w:val="30"/>
        </w:rPr>
        <w:t>A.</w:t>
      </w:r>
      <w:r>
        <w:rPr>
          <w:sz w:val="30"/>
        </w:rPr>
        <w:t>安全警示标志</w:t>
      </w:r>
    </w:p>
    <w:p>
      <w:pPr>
        <w:pStyle w:val="7"/>
        <w:numPr>
          <w:ilvl w:val="0"/>
          <w:numId w:val="36"/>
        </w:numPr>
        <w:tabs>
          <w:tab w:val="left" w:pos="405"/>
        </w:tabs>
        <w:spacing w:before="0" w:after="0" w:line="364" w:lineRule="exact"/>
        <w:ind w:left="404" w:right="0" w:hanging="285"/>
        <w:jc w:val="left"/>
        <w:rPr>
          <w:sz w:val="30"/>
        </w:rPr>
      </w:pPr>
      <w:r>
        <w:rPr>
          <w:sz w:val="30"/>
        </w:rPr>
        <w:t>风险评估单</w:t>
      </w:r>
    </w:p>
    <w:p>
      <w:pPr>
        <w:pStyle w:val="7"/>
        <w:numPr>
          <w:ilvl w:val="0"/>
          <w:numId w:val="36"/>
        </w:numPr>
        <w:tabs>
          <w:tab w:val="left" w:pos="421"/>
        </w:tabs>
        <w:spacing w:before="195" w:after="0" w:line="336" w:lineRule="auto"/>
        <w:ind w:left="120" w:right="11799" w:firstLine="0"/>
        <w:jc w:val="both"/>
        <w:rPr>
          <w:rFonts w:ascii="Arial" w:eastAsia="Arial"/>
          <w:sz w:val="30"/>
        </w:rPr>
      </w:pPr>
      <w:r>
        <w:rPr>
          <w:sz w:val="30"/>
        </w:rPr>
        <w:t xml:space="preserve">安全告知牌 </w:t>
      </w:r>
      <w:r>
        <w:rPr>
          <w:rFonts w:ascii="Arial" w:eastAsia="Arial"/>
          <w:spacing w:val="-11"/>
          <w:sz w:val="30"/>
        </w:rPr>
        <w:t>D.</w:t>
      </w:r>
      <w:r>
        <w:rPr>
          <w:sz w:val="30"/>
        </w:rPr>
        <w:t>信息公</w:t>
      </w:r>
      <w:r>
        <w:rPr>
          <w:spacing w:val="-5"/>
          <w:sz w:val="30"/>
        </w:rPr>
        <w:t>示牌正确答</w:t>
      </w:r>
      <w:r>
        <w:rPr>
          <w:spacing w:val="2"/>
          <w:sz w:val="30"/>
        </w:rPr>
        <w:t xml:space="preserve">案 </w:t>
      </w:r>
      <w:r>
        <w:rPr>
          <w:rFonts w:ascii="Arial" w:eastAsia="Arial"/>
          <w:sz w:val="30"/>
        </w:rPr>
        <w:t>.B</w:t>
      </w:r>
    </w:p>
    <w:p>
      <w:pPr>
        <w:pStyle w:val="3"/>
        <w:ind w:left="0"/>
        <w:rPr>
          <w:rFonts w:ascii="Arial"/>
          <w:sz w:val="36"/>
        </w:rPr>
      </w:pPr>
    </w:p>
    <w:p>
      <w:pPr>
        <w:pStyle w:val="7"/>
        <w:numPr>
          <w:ilvl w:val="0"/>
          <w:numId w:val="23"/>
        </w:numPr>
        <w:tabs>
          <w:tab w:val="left" w:pos="820"/>
          <w:tab w:val="left" w:pos="2839"/>
          <w:tab w:val="left" w:pos="7619"/>
        </w:tabs>
        <w:spacing w:before="252" w:after="0" w:line="324" w:lineRule="auto"/>
        <w:ind w:left="120" w:right="899" w:firstLine="0"/>
        <w:jc w:val="left"/>
        <w:rPr>
          <w:sz w:val="30"/>
        </w:rPr>
      </w:pPr>
      <w:r>
        <w:rPr>
          <w:sz w:val="30"/>
        </w:rPr>
        <w:t>有限空间作业场所的生产经营单位或管理单位</w:t>
      </w:r>
      <w:r>
        <w:rPr>
          <w:sz w:val="30"/>
        </w:rPr>
        <w:tab/>
      </w:r>
      <w:r>
        <w:rPr>
          <w:rFonts w:ascii="Arial" w:eastAsia="Arial"/>
          <w:spacing w:val="-4"/>
          <w:sz w:val="30"/>
        </w:rPr>
        <w:t>.</w:t>
      </w:r>
      <w:r>
        <w:rPr>
          <w:sz w:val="30"/>
        </w:rPr>
        <w:t>施工作业单位必须根据本单位的实际</w:t>
      </w:r>
      <w:r>
        <w:rPr>
          <w:spacing w:val="-18"/>
          <w:sz w:val="30"/>
        </w:rPr>
        <w:t>情</w:t>
      </w:r>
      <w:r>
        <w:rPr>
          <w:sz w:val="30"/>
        </w:rPr>
        <w:t>况，建立并完善的</w:t>
      </w:r>
      <w:r>
        <w:rPr>
          <w:sz w:val="30"/>
        </w:rPr>
        <w:tab/>
      </w:r>
      <w:r>
        <w:rPr>
          <w:rFonts w:ascii="Arial" w:eastAsia="Arial"/>
          <w:spacing w:val="-10"/>
          <w:sz w:val="30"/>
        </w:rPr>
        <w:t>()</w:t>
      </w:r>
      <w:r>
        <w:rPr>
          <w:sz w:val="30"/>
        </w:rPr>
        <w:t>。</w:t>
      </w:r>
    </w:p>
    <w:p>
      <w:pPr>
        <w:pStyle w:val="7"/>
        <w:numPr>
          <w:ilvl w:val="0"/>
          <w:numId w:val="37"/>
        </w:numPr>
        <w:tabs>
          <w:tab w:val="left" w:pos="405"/>
        </w:tabs>
        <w:spacing w:before="102" w:after="0" w:line="240" w:lineRule="auto"/>
        <w:ind w:left="404" w:right="0" w:hanging="285"/>
        <w:jc w:val="left"/>
        <w:rPr>
          <w:sz w:val="30"/>
        </w:rPr>
      </w:pPr>
      <w:r>
        <w:rPr>
          <w:sz w:val="30"/>
        </w:rPr>
        <w:t>事故应急预案</w:t>
      </w:r>
    </w:p>
    <w:p>
      <w:pPr>
        <w:pStyle w:val="7"/>
        <w:numPr>
          <w:ilvl w:val="0"/>
          <w:numId w:val="37"/>
        </w:numPr>
        <w:tabs>
          <w:tab w:val="left" w:pos="405"/>
        </w:tabs>
        <w:spacing w:before="176" w:after="0" w:line="362" w:lineRule="auto"/>
        <w:ind w:left="120" w:right="10919" w:firstLine="0"/>
        <w:jc w:val="left"/>
        <w:rPr>
          <w:sz w:val="30"/>
        </w:rPr>
      </w:pPr>
      <w:r>
        <w:rPr>
          <w:sz w:val="30"/>
        </w:rPr>
        <w:t>安全生产规章制</w:t>
      </w:r>
      <w:r>
        <w:rPr>
          <w:spacing w:val="-10"/>
          <w:sz w:val="30"/>
        </w:rPr>
        <w:t xml:space="preserve">度 </w:t>
      </w:r>
      <w:r>
        <w:rPr>
          <w:rFonts w:ascii="Arial" w:eastAsia="Arial"/>
          <w:spacing w:val="-21"/>
          <w:sz w:val="30"/>
        </w:rPr>
        <w:t>C.</w:t>
      </w:r>
      <w:r>
        <w:rPr>
          <w:sz w:val="30"/>
        </w:rPr>
        <w:t>安全生产责任制</w:t>
      </w:r>
    </w:p>
    <w:p>
      <w:pPr>
        <w:spacing w:after="0" w:line="362" w:lineRule="auto"/>
        <w:jc w:val="left"/>
        <w:rPr>
          <w:sz w:val="30"/>
        </w:rPr>
        <w:sectPr>
          <w:pgSz w:w="19120" w:h="27060"/>
          <w:pgMar w:top="2360" w:right="2660" w:bottom="280" w:left="2760" w:header="720" w:footer="720" w:gutter="0"/>
        </w:sectPr>
      </w:pPr>
    </w:p>
    <w:p>
      <w:pPr>
        <w:pStyle w:val="3"/>
        <w:spacing w:before="60" w:line="312" w:lineRule="auto"/>
        <w:ind w:right="11449"/>
        <w:rPr>
          <w:rFonts w:ascii="Arial" w:eastAsia="Arial"/>
        </w:rPr>
      </w:pPr>
      <w:r>
        <w:rPr>
          <w:rFonts w:ascii="Arial" w:eastAsia="Arial"/>
        </w:rPr>
        <w:t>D.</w:t>
      </w:r>
      <w:r>
        <w:t xml:space="preserve">安全操作规程正确答案 </w:t>
      </w:r>
      <w:r>
        <w:rPr>
          <w:rFonts w:ascii="Arial" w:eastAsia="Arial"/>
        </w:rPr>
        <w:t>.B</w:t>
      </w:r>
    </w:p>
    <w:p>
      <w:pPr>
        <w:pStyle w:val="3"/>
        <w:ind w:left="0"/>
        <w:rPr>
          <w:rFonts w:ascii="Arial"/>
          <w:sz w:val="36"/>
        </w:rPr>
      </w:pPr>
    </w:p>
    <w:p>
      <w:pPr>
        <w:pStyle w:val="7"/>
        <w:numPr>
          <w:ilvl w:val="0"/>
          <w:numId w:val="23"/>
        </w:numPr>
        <w:tabs>
          <w:tab w:val="left" w:pos="800"/>
          <w:tab w:val="left" w:pos="8239"/>
        </w:tabs>
        <w:spacing w:before="286" w:after="0" w:line="348" w:lineRule="auto"/>
        <w:ind w:left="120" w:right="3899" w:firstLine="0"/>
        <w:jc w:val="left"/>
        <w:rPr>
          <w:rFonts w:ascii="Arial" w:eastAsia="Arial"/>
          <w:sz w:val="30"/>
        </w:rPr>
      </w:pPr>
      <w:r>
        <w:rPr>
          <w:sz w:val="30"/>
        </w:rPr>
        <w:t>在进行心肺复苏术时，口对口人工呼吸吹气频率为</w:t>
      </w:r>
      <w:r>
        <w:rPr>
          <w:sz w:val="30"/>
        </w:rPr>
        <w:tab/>
      </w:r>
      <w:r>
        <w:rPr>
          <w:rFonts w:ascii="Arial" w:eastAsia="Arial"/>
          <w:spacing w:val="10"/>
          <w:sz w:val="30"/>
        </w:rPr>
        <w:t>()</w:t>
      </w:r>
      <w:r>
        <w:rPr>
          <w:spacing w:val="20"/>
          <w:sz w:val="30"/>
        </w:rPr>
        <w:t>次</w:t>
      </w:r>
      <w:r>
        <w:rPr>
          <w:rFonts w:ascii="Arial" w:eastAsia="Arial"/>
          <w:sz w:val="30"/>
        </w:rPr>
        <w:t>/</w:t>
      </w:r>
      <w:r>
        <w:rPr>
          <w:rFonts w:ascii="Arial" w:eastAsia="Arial"/>
          <w:spacing w:val="-47"/>
          <w:sz w:val="30"/>
        </w:rPr>
        <w:t xml:space="preserve"> </w:t>
      </w:r>
      <w:r>
        <w:rPr>
          <w:sz w:val="30"/>
        </w:rPr>
        <w:t>分钟</w:t>
      </w:r>
      <w:r>
        <w:rPr>
          <w:spacing w:val="-18"/>
          <w:sz w:val="30"/>
        </w:rPr>
        <w:t>。</w:t>
      </w:r>
      <w:r>
        <w:rPr>
          <w:rFonts w:ascii="Arial" w:eastAsia="Arial"/>
          <w:sz w:val="30"/>
        </w:rPr>
        <w:t>A.12-14</w:t>
      </w:r>
    </w:p>
    <w:p>
      <w:pPr>
        <w:pStyle w:val="3"/>
        <w:spacing w:before="41" w:line="376" w:lineRule="auto"/>
        <w:ind w:right="12511"/>
        <w:rPr>
          <w:rFonts w:ascii="Arial"/>
        </w:rPr>
      </w:pPr>
      <w:r>
        <w:rPr>
          <w:rFonts w:ascii="Arial"/>
        </w:rPr>
        <w:t xml:space="preserve">B.8-10 </w:t>
      </w:r>
      <w:r>
        <w:rPr>
          <w:rFonts w:ascii="Arial"/>
          <w:spacing w:val="-1"/>
        </w:rPr>
        <w:t>C.14-16 D.10-12</w:t>
      </w:r>
    </w:p>
    <w:p>
      <w:pPr>
        <w:pStyle w:val="3"/>
        <w:spacing w:line="341" w:lineRule="exact"/>
        <w:rPr>
          <w:rFonts w:ascii="Arial" w:eastAsia="Arial"/>
        </w:rPr>
      </w:pPr>
      <w:r>
        <w:t xml:space="preserve">正确答案 </w:t>
      </w:r>
      <w:r>
        <w:rPr>
          <w:rFonts w:ascii="Arial" w:eastAsia="Arial"/>
        </w:rPr>
        <w:t>.D</w:t>
      </w:r>
    </w:p>
    <w:p>
      <w:pPr>
        <w:pStyle w:val="7"/>
        <w:numPr>
          <w:ilvl w:val="0"/>
          <w:numId w:val="23"/>
        </w:numPr>
        <w:tabs>
          <w:tab w:val="left" w:pos="820"/>
          <w:tab w:val="right" w:pos="13493"/>
        </w:tabs>
        <w:spacing w:before="796" w:after="0" w:line="240" w:lineRule="auto"/>
        <w:ind w:left="820" w:right="0" w:hanging="700"/>
        <w:jc w:val="left"/>
        <w:rPr>
          <w:rFonts w:ascii="Arial" w:eastAsia="Arial"/>
          <w:sz w:val="30"/>
        </w:rPr>
      </w:pPr>
      <w:r>
        <w:rPr>
          <w:sz w:val="30"/>
        </w:rPr>
        <w:t>涂装作业完毕后，必须继续通风并至少保持到涂层实干后方可停止。在停止通风</w:t>
      </w:r>
      <w:r>
        <w:rPr>
          <w:sz w:val="30"/>
        </w:rPr>
        <w:tab/>
      </w:r>
      <w:r>
        <w:rPr>
          <w:rFonts w:ascii="Arial" w:eastAsia="Arial"/>
          <w:sz w:val="30"/>
        </w:rPr>
        <w:t>10</w:t>
      </w:r>
    </w:p>
    <w:p>
      <w:pPr>
        <w:pStyle w:val="3"/>
        <w:tabs>
          <w:tab w:val="left" w:pos="2859"/>
        </w:tabs>
        <w:spacing w:before="176" w:line="362" w:lineRule="auto"/>
        <w:ind w:right="4139"/>
      </w:pPr>
      <w:r>
        <w:rPr>
          <w:rFonts w:ascii="Arial" w:eastAsia="Arial"/>
        </w:rPr>
        <w:t>min</w:t>
      </w:r>
      <w:r>
        <w:rPr>
          <w:rFonts w:ascii="Arial" w:eastAsia="Arial"/>
          <w:spacing w:val="33"/>
        </w:rPr>
        <w:t xml:space="preserve"> </w:t>
      </w:r>
      <w:r>
        <w:t>后，最少每隔</w:t>
      </w:r>
      <w:r>
        <w:tab/>
      </w:r>
      <w:r>
        <w:rPr>
          <w:rFonts w:ascii="Arial" w:eastAsia="Arial"/>
        </w:rPr>
        <w:t>1h</w:t>
      </w:r>
      <w:r>
        <w:rPr>
          <w:rFonts w:ascii="Arial" w:eastAsia="Arial"/>
          <w:spacing w:val="2"/>
        </w:rPr>
        <w:t xml:space="preserve"> </w:t>
      </w:r>
      <w:r>
        <w:t>检测</w:t>
      </w:r>
      <w:r>
        <w:rPr>
          <w:spacing w:val="-90"/>
        </w:rPr>
        <w:t xml:space="preserve"> </w:t>
      </w:r>
      <w:r>
        <w:rPr>
          <w:rFonts w:ascii="Arial" w:eastAsia="Arial"/>
          <w:spacing w:val="10"/>
        </w:rPr>
        <w:t>()</w:t>
      </w:r>
      <w:r>
        <w:t>一次，直到符合规定，方可拆除警戒区</w:t>
      </w:r>
      <w:r>
        <w:rPr>
          <w:spacing w:val="-17"/>
        </w:rPr>
        <w:t>。</w:t>
      </w:r>
      <w:r>
        <w:rPr>
          <w:rFonts w:ascii="Arial" w:eastAsia="Arial"/>
        </w:rPr>
        <w:t>A.</w:t>
      </w:r>
      <w:r>
        <w:t>氧气</w:t>
      </w:r>
    </w:p>
    <w:p>
      <w:pPr>
        <w:pStyle w:val="7"/>
        <w:numPr>
          <w:ilvl w:val="0"/>
          <w:numId w:val="38"/>
        </w:numPr>
        <w:tabs>
          <w:tab w:val="left" w:pos="405"/>
        </w:tabs>
        <w:spacing w:before="0" w:after="0" w:line="364" w:lineRule="exact"/>
        <w:ind w:left="404" w:right="0" w:hanging="285"/>
        <w:jc w:val="left"/>
        <w:rPr>
          <w:sz w:val="30"/>
        </w:rPr>
      </w:pPr>
      <w:r>
        <w:rPr>
          <w:sz w:val="30"/>
        </w:rPr>
        <w:t>一氧化碳</w:t>
      </w:r>
    </w:p>
    <w:p>
      <w:pPr>
        <w:pStyle w:val="7"/>
        <w:numPr>
          <w:ilvl w:val="0"/>
          <w:numId w:val="38"/>
        </w:numPr>
        <w:tabs>
          <w:tab w:val="left" w:pos="421"/>
        </w:tabs>
        <w:spacing w:before="195" w:after="0" w:line="343" w:lineRule="auto"/>
        <w:ind w:left="120" w:right="11819" w:firstLine="0"/>
        <w:jc w:val="left"/>
        <w:rPr>
          <w:rFonts w:ascii="Arial" w:eastAsia="Arial"/>
          <w:sz w:val="30"/>
        </w:rPr>
      </w:pPr>
      <w:r>
        <w:rPr>
          <w:sz w:val="30"/>
        </w:rPr>
        <w:t>可燃性气</w:t>
      </w:r>
      <w:r>
        <w:rPr>
          <w:spacing w:val="-9"/>
          <w:sz w:val="30"/>
        </w:rPr>
        <w:t xml:space="preserve">体 </w:t>
      </w:r>
      <w:r>
        <w:rPr>
          <w:rFonts w:ascii="Arial" w:eastAsia="Arial"/>
          <w:spacing w:val="-11"/>
          <w:sz w:val="30"/>
        </w:rPr>
        <w:t>D.</w:t>
      </w:r>
      <w:r>
        <w:rPr>
          <w:sz w:val="30"/>
        </w:rPr>
        <w:t>硫化氢</w:t>
      </w:r>
      <w:r>
        <w:rPr>
          <w:spacing w:val="2"/>
          <w:sz w:val="30"/>
        </w:rPr>
        <w:t xml:space="preserve">正确答案 </w:t>
      </w:r>
      <w:r>
        <w:rPr>
          <w:rFonts w:ascii="Arial" w:eastAsia="Arial"/>
          <w:sz w:val="30"/>
        </w:rPr>
        <w:t>.C</w:t>
      </w:r>
    </w:p>
    <w:p>
      <w:pPr>
        <w:pStyle w:val="3"/>
        <w:ind w:left="0"/>
        <w:rPr>
          <w:rFonts w:ascii="Arial"/>
          <w:sz w:val="36"/>
        </w:rPr>
      </w:pPr>
    </w:p>
    <w:p>
      <w:pPr>
        <w:pStyle w:val="7"/>
        <w:numPr>
          <w:ilvl w:val="0"/>
          <w:numId w:val="23"/>
        </w:numPr>
        <w:tabs>
          <w:tab w:val="left" w:pos="800"/>
          <w:tab w:val="left" w:pos="4519"/>
        </w:tabs>
        <w:spacing w:before="237" w:after="0" w:line="348" w:lineRule="auto"/>
        <w:ind w:left="120" w:right="8679" w:firstLine="0"/>
        <w:jc w:val="left"/>
        <w:rPr>
          <w:rFonts w:ascii="Arial" w:eastAsia="Arial"/>
          <w:sz w:val="30"/>
        </w:rPr>
      </w:pPr>
      <w:r>
        <w:rPr>
          <w:sz w:val="30"/>
        </w:rPr>
        <w:t>最高容许浓度的缩略语是</w:t>
      </w:r>
      <w:r>
        <w:rPr>
          <w:sz w:val="30"/>
        </w:rPr>
        <w:tab/>
      </w:r>
      <w:r>
        <w:rPr>
          <w:rFonts w:ascii="Arial" w:eastAsia="Arial"/>
          <w:sz w:val="30"/>
        </w:rPr>
        <w:t>()</w:t>
      </w:r>
      <w:r>
        <w:rPr>
          <w:spacing w:val="-18"/>
          <w:sz w:val="30"/>
        </w:rPr>
        <w:t>。</w:t>
      </w:r>
      <w:r>
        <w:rPr>
          <w:rFonts w:ascii="Arial" w:eastAsia="Arial"/>
          <w:sz w:val="30"/>
        </w:rPr>
        <w:t>A.MSDS</w:t>
      </w:r>
    </w:p>
    <w:p>
      <w:pPr>
        <w:pStyle w:val="3"/>
        <w:spacing w:before="41" w:line="369" w:lineRule="auto"/>
        <w:ind w:right="12093"/>
        <w:rPr>
          <w:rFonts w:ascii="Arial"/>
        </w:rPr>
      </w:pPr>
      <w:r>
        <w:rPr>
          <w:rFonts w:ascii="Arial"/>
        </w:rPr>
        <w:t>B.PC-TWA C.SCBA D.MAC</w:t>
      </w:r>
    </w:p>
    <w:p>
      <w:pPr>
        <w:pStyle w:val="3"/>
        <w:spacing w:line="35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11"/>
        <w:ind w:left="0"/>
        <w:rPr>
          <w:rFonts w:ascii="Arial"/>
          <w:sz w:val="34"/>
        </w:rPr>
      </w:pPr>
    </w:p>
    <w:p>
      <w:pPr>
        <w:pStyle w:val="7"/>
        <w:numPr>
          <w:ilvl w:val="0"/>
          <w:numId w:val="23"/>
        </w:numPr>
        <w:tabs>
          <w:tab w:val="left" w:pos="800"/>
          <w:tab w:val="left" w:pos="5539"/>
        </w:tabs>
        <w:spacing w:before="0" w:after="0" w:line="350" w:lineRule="auto"/>
        <w:ind w:left="120" w:right="7679" w:firstLine="0"/>
        <w:jc w:val="left"/>
        <w:rPr>
          <w:sz w:val="30"/>
        </w:rPr>
      </w:pPr>
      <w:r>
        <w:rPr>
          <w:sz w:val="30"/>
        </w:rPr>
        <w:t>接触极高浓度硫化氢会导致人体</w:t>
      </w:r>
      <w:r>
        <w:rPr>
          <w:sz w:val="30"/>
        </w:rPr>
        <w:tab/>
      </w:r>
      <w:r>
        <w:rPr>
          <w:rFonts w:ascii="Arial" w:eastAsia="Arial"/>
          <w:spacing w:val="-10"/>
          <w:sz w:val="30"/>
        </w:rPr>
        <w:t>()</w:t>
      </w:r>
      <w:r>
        <w:rPr>
          <w:spacing w:val="-18"/>
          <w:sz w:val="30"/>
        </w:rPr>
        <w:t>。</w:t>
      </w:r>
      <w:r>
        <w:rPr>
          <w:rFonts w:ascii="Arial" w:eastAsia="Arial"/>
          <w:sz w:val="30"/>
        </w:rPr>
        <w:t>A.</w:t>
      </w:r>
      <w:r>
        <w:rPr>
          <w:sz w:val="30"/>
        </w:rPr>
        <w:t>出现嗅觉失效</w:t>
      </w:r>
    </w:p>
    <w:p>
      <w:pPr>
        <w:pStyle w:val="3"/>
        <w:spacing w:before="18" w:line="350" w:lineRule="auto"/>
        <w:ind w:right="12059"/>
      </w:pPr>
      <w:r>
        <w:rPr>
          <w:rFonts w:ascii="Arial" w:eastAsia="Arial"/>
        </w:rPr>
        <w:t>B.</w:t>
      </w:r>
      <w:r>
        <w:t>恶心呕吐</w:t>
      </w:r>
      <w:r>
        <w:rPr>
          <w:rFonts w:ascii="Arial" w:eastAsia="Arial"/>
        </w:rPr>
        <w:t>C.</w:t>
      </w:r>
      <w:r>
        <w:t>头晕乏力</w:t>
      </w:r>
    </w:p>
    <w:p>
      <w:pPr>
        <w:pStyle w:val="3"/>
        <w:spacing w:before="17" w:line="324" w:lineRule="auto"/>
        <w:ind w:right="11149"/>
        <w:rPr>
          <w:rFonts w:ascii="Arial" w:hAnsi="Arial" w:eastAsia="Arial"/>
        </w:rPr>
      </w:pPr>
      <w:r>
        <w:rPr>
          <w:rFonts w:ascii="Arial" w:hAnsi="Arial" w:eastAsia="Arial"/>
        </w:rPr>
        <w:t>D.</w:t>
      </w:r>
      <w:r>
        <w:t xml:space="preserve">“电击式”死亡正确答案 </w:t>
      </w:r>
      <w:r>
        <w:rPr>
          <w:rFonts w:ascii="Arial" w:hAnsi="Arial" w:eastAsia="Arial"/>
        </w:rPr>
        <w:t>.D</w:t>
      </w:r>
    </w:p>
    <w:p>
      <w:pPr>
        <w:pStyle w:val="3"/>
        <w:ind w:left="0"/>
        <w:rPr>
          <w:rFonts w:ascii="Arial"/>
          <w:sz w:val="36"/>
        </w:rPr>
      </w:pPr>
    </w:p>
    <w:p>
      <w:pPr>
        <w:pStyle w:val="7"/>
        <w:numPr>
          <w:ilvl w:val="0"/>
          <w:numId w:val="23"/>
        </w:numPr>
        <w:tabs>
          <w:tab w:val="left" w:pos="800"/>
          <w:tab w:val="left" w:pos="10279"/>
        </w:tabs>
        <w:spacing w:before="269" w:after="0" w:line="362" w:lineRule="auto"/>
        <w:ind w:left="120" w:right="2939" w:firstLine="0"/>
        <w:jc w:val="left"/>
        <w:rPr>
          <w:sz w:val="30"/>
        </w:rPr>
      </w:pPr>
      <w:r>
        <w:rPr>
          <w:sz w:val="30"/>
        </w:rPr>
        <w:t>作业期间发生以下哪种情况时，作业者应立即撤离地下有限空间</w:t>
      </w:r>
      <w:r>
        <w:rPr>
          <w:sz w:val="30"/>
        </w:rPr>
        <w:tab/>
      </w:r>
      <w:r>
        <w:rPr>
          <w:rFonts w:ascii="Arial" w:eastAsia="Arial"/>
          <w:spacing w:val="-10"/>
          <w:sz w:val="30"/>
        </w:rPr>
        <w:t>()</w:t>
      </w:r>
      <w:r>
        <w:rPr>
          <w:spacing w:val="-18"/>
          <w:sz w:val="30"/>
        </w:rPr>
        <w:t>。</w:t>
      </w:r>
      <w:r>
        <w:rPr>
          <w:rFonts w:ascii="Arial" w:eastAsia="Arial"/>
          <w:sz w:val="30"/>
        </w:rPr>
        <w:t>A.</w:t>
      </w:r>
      <w:r>
        <w:rPr>
          <w:sz w:val="30"/>
        </w:rPr>
        <w:t>作业者出现身体不适</w:t>
      </w:r>
    </w:p>
    <w:p>
      <w:pPr>
        <w:pStyle w:val="7"/>
        <w:numPr>
          <w:ilvl w:val="0"/>
          <w:numId w:val="39"/>
        </w:numPr>
        <w:tabs>
          <w:tab w:val="left" w:pos="405"/>
        </w:tabs>
        <w:spacing w:before="0" w:after="0" w:line="344" w:lineRule="exact"/>
        <w:ind w:left="404" w:right="0" w:hanging="285"/>
        <w:jc w:val="left"/>
        <w:rPr>
          <w:sz w:val="30"/>
        </w:rPr>
      </w:pPr>
      <w:r>
        <w:rPr>
          <w:sz w:val="30"/>
        </w:rPr>
        <w:t>安全防护设备或个体防护装备失效</w:t>
      </w:r>
    </w:p>
    <w:p>
      <w:pPr>
        <w:pStyle w:val="7"/>
        <w:numPr>
          <w:ilvl w:val="0"/>
          <w:numId w:val="39"/>
        </w:numPr>
        <w:tabs>
          <w:tab w:val="left" w:pos="421"/>
        </w:tabs>
        <w:spacing w:before="195" w:after="0" w:line="350" w:lineRule="auto"/>
        <w:ind w:left="120" w:right="10619" w:firstLine="0"/>
        <w:jc w:val="left"/>
        <w:rPr>
          <w:sz w:val="30"/>
        </w:rPr>
      </w:pPr>
      <w:r>
        <w:rPr>
          <w:sz w:val="30"/>
        </w:rPr>
        <w:t>气体检测报警仪报</w:t>
      </w:r>
      <w:r>
        <w:rPr>
          <w:spacing w:val="-9"/>
          <w:sz w:val="30"/>
        </w:rPr>
        <w:t xml:space="preserve">警 </w:t>
      </w:r>
      <w:r>
        <w:rPr>
          <w:rFonts w:ascii="Arial" w:eastAsia="Arial"/>
          <w:spacing w:val="-11"/>
          <w:sz w:val="30"/>
        </w:rPr>
        <w:t>D.</w:t>
      </w:r>
      <w:r>
        <w:rPr>
          <w:sz w:val="30"/>
        </w:rPr>
        <w:t>以上均正确</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23"/>
        </w:numPr>
        <w:tabs>
          <w:tab w:val="left" w:pos="800"/>
          <w:tab w:val="left" w:pos="6539"/>
        </w:tabs>
        <w:spacing w:before="0" w:after="0" w:line="240" w:lineRule="auto"/>
        <w:ind w:left="800" w:right="0" w:hanging="680"/>
        <w:jc w:val="left"/>
        <w:rPr>
          <w:sz w:val="30"/>
        </w:rPr>
      </w:pPr>
      <w:r>
        <w:rPr>
          <w:sz w:val="30"/>
        </w:rPr>
        <w:t>对正压式空气呼吸器使用描述错误的是</w:t>
      </w:r>
      <w:r>
        <w:rPr>
          <w:sz w:val="30"/>
        </w:rPr>
        <w:tab/>
      </w:r>
      <w:r>
        <w:rPr>
          <w:rFonts w:ascii="Arial" w:eastAsia="Arial"/>
          <w:spacing w:val="10"/>
          <w:sz w:val="30"/>
        </w:rPr>
        <w:t>()</w:t>
      </w:r>
      <w:r>
        <w:rPr>
          <w:sz w:val="30"/>
        </w:rPr>
        <w:t>。</w:t>
      </w:r>
    </w:p>
    <w:p>
      <w:pPr>
        <w:spacing w:after="0" w:line="240" w:lineRule="auto"/>
        <w:jc w:val="left"/>
        <w:rPr>
          <w:sz w:val="30"/>
        </w:rPr>
        <w:sectPr>
          <w:pgSz w:w="19120" w:h="27060"/>
          <w:pgMar w:top="2360" w:right="2660" w:bottom="280" w:left="2760" w:header="720" w:footer="720" w:gutter="0"/>
        </w:sectPr>
      </w:pPr>
    </w:p>
    <w:p>
      <w:pPr>
        <w:pStyle w:val="7"/>
        <w:numPr>
          <w:ilvl w:val="0"/>
          <w:numId w:val="40"/>
        </w:numPr>
        <w:tabs>
          <w:tab w:val="left" w:pos="405"/>
        </w:tabs>
        <w:spacing w:before="60" w:after="0" w:line="240" w:lineRule="auto"/>
        <w:ind w:left="404" w:right="0" w:hanging="285"/>
        <w:jc w:val="left"/>
        <w:rPr>
          <w:sz w:val="30"/>
        </w:rPr>
      </w:pPr>
      <w:r>
        <w:rPr>
          <w:sz w:val="30"/>
        </w:rPr>
        <w:t>不能在水下使用</w:t>
      </w:r>
    </w:p>
    <w:p>
      <w:pPr>
        <w:pStyle w:val="7"/>
        <w:numPr>
          <w:ilvl w:val="0"/>
          <w:numId w:val="40"/>
        </w:numPr>
        <w:tabs>
          <w:tab w:val="left" w:pos="405"/>
          <w:tab w:val="left" w:pos="2839"/>
        </w:tabs>
        <w:spacing w:before="155" w:after="0" w:line="362" w:lineRule="auto"/>
        <w:ind w:left="120" w:right="9608" w:firstLine="0"/>
        <w:jc w:val="left"/>
        <w:rPr>
          <w:sz w:val="30"/>
        </w:rPr>
      </w:pPr>
      <w:r>
        <w:rPr>
          <w:sz w:val="30"/>
        </w:rPr>
        <w:t>供气时间可维持</w:t>
      </w:r>
      <w:r>
        <w:rPr>
          <w:sz w:val="30"/>
        </w:rPr>
        <w:tab/>
      </w:r>
      <w:r>
        <w:rPr>
          <w:rFonts w:ascii="Arial" w:eastAsia="Arial"/>
          <w:spacing w:val="-1"/>
          <w:sz w:val="30"/>
        </w:rPr>
        <w:t xml:space="preserve">30-40min </w:t>
      </w:r>
      <w:r>
        <w:rPr>
          <w:rFonts w:ascii="Arial" w:eastAsia="Arial"/>
          <w:spacing w:val="-21"/>
          <w:sz w:val="30"/>
        </w:rPr>
        <w:t>C.</w:t>
      </w:r>
      <w:r>
        <w:rPr>
          <w:sz w:val="30"/>
        </w:rPr>
        <w:t>只用于一般作业</w:t>
      </w:r>
    </w:p>
    <w:p>
      <w:pPr>
        <w:pStyle w:val="3"/>
        <w:spacing w:line="324" w:lineRule="auto"/>
        <w:ind w:right="10249"/>
        <w:rPr>
          <w:rFonts w:ascii="Arial" w:eastAsia="Arial"/>
        </w:rPr>
      </w:pPr>
      <w:r>
        <w:rPr>
          <w:rFonts w:ascii="Arial" w:eastAsia="Arial"/>
        </w:rPr>
        <w:t>D.</w:t>
      </w:r>
      <w:r>
        <w:t xml:space="preserve">使用前要检查气瓶气压正确答案 </w:t>
      </w:r>
      <w:r>
        <w:rPr>
          <w:rFonts w:ascii="Arial" w:eastAsia="Arial"/>
        </w:rPr>
        <w:t>.C</w:t>
      </w:r>
    </w:p>
    <w:p>
      <w:pPr>
        <w:pStyle w:val="3"/>
        <w:ind w:left="0"/>
        <w:rPr>
          <w:rFonts w:ascii="Arial"/>
          <w:sz w:val="36"/>
        </w:rPr>
      </w:pPr>
    </w:p>
    <w:p>
      <w:pPr>
        <w:pStyle w:val="7"/>
        <w:numPr>
          <w:ilvl w:val="0"/>
          <w:numId w:val="23"/>
        </w:numPr>
        <w:tabs>
          <w:tab w:val="left" w:pos="840"/>
          <w:tab w:val="left" w:pos="6159"/>
        </w:tabs>
        <w:spacing w:before="248" w:after="0" w:line="336" w:lineRule="auto"/>
        <w:ind w:left="120" w:right="1299" w:firstLine="0"/>
        <w:jc w:val="left"/>
        <w:rPr>
          <w:sz w:val="30"/>
        </w:rPr>
      </w:pPr>
      <w:r>
        <w:rPr>
          <w:sz w:val="30"/>
        </w:rPr>
        <w:t>进行污水管线作业时，应至少安排</w:t>
      </w:r>
      <w:r>
        <w:rPr>
          <w:sz w:val="30"/>
        </w:rPr>
        <w:tab/>
      </w:r>
      <w:r>
        <w:rPr>
          <w:rFonts w:ascii="Arial" w:eastAsia="Arial"/>
          <w:sz w:val="30"/>
        </w:rPr>
        <w:t>()</w:t>
      </w:r>
      <w:r>
        <w:rPr>
          <w:rFonts w:ascii="Arial" w:eastAsia="Arial"/>
          <w:spacing w:val="-44"/>
          <w:sz w:val="30"/>
        </w:rPr>
        <w:t xml:space="preserve"> </w:t>
      </w:r>
      <w:r>
        <w:rPr>
          <w:sz w:val="30"/>
        </w:rPr>
        <w:t>人在井上监护，并随时与井下作业人员保持</w:t>
      </w:r>
      <w:r>
        <w:rPr>
          <w:spacing w:val="-18"/>
          <w:sz w:val="30"/>
        </w:rPr>
        <w:t>联</w:t>
      </w:r>
      <w:r>
        <w:rPr>
          <w:sz w:val="30"/>
        </w:rPr>
        <w:t>络。</w:t>
      </w:r>
    </w:p>
    <w:p>
      <w:pPr>
        <w:pStyle w:val="3"/>
        <w:spacing w:before="62"/>
        <w:rPr>
          <w:rFonts w:ascii="Arial"/>
        </w:rPr>
      </w:pPr>
      <w:r>
        <w:rPr>
          <w:rFonts w:ascii="Arial"/>
        </w:rPr>
        <w:t>A.2</w:t>
      </w:r>
    </w:p>
    <w:p>
      <w:pPr>
        <w:pStyle w:val="3"/>
        <w:spacing w:before="195"/>
        <w:rPr>
          <w:rFonts w:ascii="Arial"/>
        </w:rPr>
      </w:pPr>
      <w:r>
        <w:rPr>
          <w:rFonts w:ascii="Arial"/>
        </w:rPr>
        <w:t>B.1</w:t>
      </w:r>
    </w:p>
    <w:p>
      <w:pPr>
        <w:pStyle w:val="3"/>
        <w:spacing w:before="195"/>
        <w:rPr>
          <w:rFonts w:ascii="Arial"/>
        </w:rPr>
      </w:pPr>
      <w:r>
        <w:rPr>
          <w:rFonts w:ascii="Arial"/>
        </w:rPr>
        <w:t>C.3</w:t>
      </w:r>
    </w:p>
    <w:p>
      <w:pPr>
        <w:pStyle w:val="3"/>
        <w:spacing w:before="195"/>
        <w:rPr>
          <w:rFonts w:ascii="Arial"/>
        </w:rPr>
      </w:pPr>
      <w:r>
        <w:rPr>
          <w:rFonts w:ascii="Arial"/>
        </w:rPr>
        <w:t>D.4</w:t>
      </w:r>
    </w:p>
    <w:p>
      <w:pPr>
        <w:pStyle w:val="3"/>
        <w:spacing w:before="157"/>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41"/>
        </w:numPr>
        <w:tabs>
          <w:tab w:val="left" w:pos="800"/>
          <w:tab w:val="left" w:pos="5199"/>
        </w:tabs>
        <w:spacing w:before="0" w:after="0" w:line="362" w:lineRule="auto"/>
        <w:ind w:left="120" w:right="7999" w:firstLine="0"/>
        <w:jc w:val="left"/>
        <w:rPr>
          <w:sz w:val="30"/>
        </w:rPr>
      </w:pPr>
      <w:r>
        <w:rPr>
          <w:sz w:val="30"/>
        </w:rPr>
        <w:t>以下不属于有限空间特点的是</w:t>
      </w:r>
      <w:r>
        <w:rPr>
          <w:sz w:val="30"/>
        </w:rPr>
        <w:tab/>
      </w:r>
      <w:r>
        <w:rPr>
          <w:rFonts w:ascii="Arial" w:eastAsia="Arial"/>
          <w:sz w:val="30"/>
        </w:rPr>
        <w:t>()</w:t>
      </w:r>
      <w:r>
        <w:rPr>
          <w:spacing w:val="-18"/>
          <w:sz w:val="30"/>
        </w:rPr>
        <w:t>。</w:t>
      </w:r>
      <w:r>
        <w:rPr>
          <w:rFonts w:ascii="Arial" w:eastAsia="Arial"/>
          <w:sz w:val="30"/>
        </w:rPr>
        <w:t>A.</w:t>
      </w:r>
      <w:r>
        <w:rPr>
          <w:sz w:val="30"/>
        </w:rPr>
        <w:t>空间有限</w:t>
      </w:r>
    </w:p>
    <w:p>
      <w:pPr>
        <w:pStyle w:val="7"/>
        <w:numPr>
          <w:ilvl w:val="0"/>
          <w:numId w:val="42"/>
        </w:numPr>
        <w:tabs>
          <w:tab w:val="left" w:pos="405"/>
        </w:tabs>
        <w:spacing w:before="0" w:after="0" w:line="364" w:lineRule="exact"/>
        <w:ind w:left="404" w:right="0" w:hanging="285"/>
        <w:jc w:val="left"/>
        <w:rPr>
          <w:sz w:val="30"/>
        </w:rPr>
      </w:pPr>
      <w:r>
        <w:rPr>
          <w:sz w:val="30"/>
        </w:rPr>
        <w:t>不是按固定工作场所设计</w:t>
      </w:r>
    </w:p>
    <w:p>
      <w:pPr>
        <w:pStyle w:val="7"/>
        <w:numPr>
          <w:ilvl w:val="0"/>
          <w:numId w:val="42"/>
        </w:numPr>
        <w:tabs>
          <w:tab w:val="left" w:pos="421"/>
        </w:tabs>
        <w:spacing w:before="195" w:after="0" w:line="350" w:lineRule="auto"/>
        <w:ind w:left="120" w:right="8519" w:firstLine="0"/>
        <w:jc w:val="left"/>
        <w:rPr>
          <w:sz w:val="30"/>
        </w:rPr>
      </w:pPr>
      <w:r>
        <w:rPr>
          <w:sz w:val="30"/>
        </w:rPr>
        <w:t>进出口受限制，但能进行指派的工</w:t>
      </w:r>
      <w:r>
        <w:rPr>
          <w:spacing w:val="-9"/>
          <w:sz w:val="30"/>
        </w:rPr>
        <w:t xml:space="preserve">作 </w:t>
      </w:r>
      <w:r>
        <w:rPr>
          <w:rFonts w:ascii="Arial" w:eastAsia="Arial"/>
          <w:spacing w:val="-11"/>
          <w:sz w:val="30"/>
        </w:rPr>
        <w:t>D.</w:t>
      </w:r>
      <w:r>
        <w:rPr>
          <w:sz w:val="30"/>
        </w:rPr>
        <w:t>空间无限</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41"/>
        </w:numPr>
        <w:tabs>
          <w:tab w:val="left" w:pos="800"/>
          <w:tab w:val="left" w:pos="4519"/>
          <w:tab w:val="left" w:pos="5879"/>
        </w:tabs>
        <w:spacing w:before="1" w:after="0" w:line="336" w:lineRule="auto"/>
        <w:ind w:left="120" w:right="599" w:firstLine="0"/>
        <w:jc w:val="left"/>
        <w:rPr>
          <w:sz w:val="30"/>
        </w:rPr>
      </w:pPr>
      <w:r>
        <w:rPr>
          <w:sz w:val="30"/>
        </w:rPr>
        <w:t>作业前，应开启地下有限空间的门</w:t>
      </w:r>
      <w:r>
        <w:rPr>
          <w:sz w:val="30"/>
        </w:rPr>
        <w:tab/>
      </w:r>
      <w:r>
        <w:rPr>
          <w:rFonts w:ascii="Arial" w:eastAsia="Arial"/>
          <w:spacing w:val="-4"/>
          <w:sz w:val="30"/>
        </w:rPr>
        <w:t>.</w:t>
      </w:r>
      <w:r>
        <w:rPr>
          <w:spacing w:val="40"/>
          <w:sz w:val="30"/>
        </w:rPr>
        <w:t>窗</w:t>
      </w:r>
      <w:r>
        <w:rPr>
          <w:rFonts w:ascii="Arial" w:eastAsia="Arial"/>
          <w:spacing w:val="16"/>
          <w:sz w:val="30"/>
        </w:rPr>
        <w:t>.</w:t>
      </w:r>
      <w:r>
        <w:rPr>
          <w:sz w:val="30"/>
        </w:rPr>
        <w:t>通风口</w:t>
      </w:r>
      <w:r>
        <w:rPr>
          <w:spacing w:val="-50"/>
          <w:sz w:val="30"/>
        </w:rPr>
        <w:t xml:space="preserve"> </w:t>
      </w:r>
      <w:r>
        <w:rPr>
          <w:rFonts w:ascii="Arial" w:eastAsia="Arial"/>
          <w:spacing w:val="-4"/>
          <w:sz w:val="30"/>
        </w:rPr>
        <w:t>.</w:t>
      </w:r>
      <w:r>
        <w:rPr>
          <w:sz w:val="30"/>
        </w:rPr>
        <w:t>出入口</w:t>
      </w:r>
      <w:r>
        <w:rPr>
          <w:spacing w:val="-30"/>
          <w:sz w:val="30"/>
        </w:rPr>
        <w:t xml:space="preserve"> </w:t>
      </w:r>
      <w:r>
        <w:rPr>
          <w:rFonts w:ascii="Arial" w:eastAsia="Arial"/>
          <w:spacing w:val="-4"/>
          <w:sz w:val="30"/>
        </w:rPr>
        <w:t>.</w:t>
      </w:r>
      <w:r>
        <w:rPr>
          <w:sz w:val="30"/>
        </w:rPr>
        <w:t>人孔</w:t>
      </w:r>
      <w:r>
        <w:rPr>
          <w:spacing w:val="-70"/>
          <w:sz w:val="30"/>
        </w:rPr>
        <w:t xml:space="preserve"> </w:t>
      </w:r>
      <w:r>
        <w:rPr>
          <w:rFonts w:ascii="Arial" w:eastAsia="Arial"/>
          <w:spacing w:val="16"/>
          <w:sz w:val="30"/>
        </w:rPr>
        <w:t>.</w:t>
      </w:r>
      <w:r>
        <w:rPr>
          <w:sz w:val="30"/>
        </w:rPr>
        <w:t>盖</w:t>
      </w:r>
      <w:r>
        <w:rPr>
          <w:spacing w:val="60"/>
          <w:sz w:val="30"/>
        </w:rPr>
        <w:t>板</w:t>
      </w:r>
      <w:r>
        <w:rPr>
          <w:rFonts w:ascii="Arial" w:eastAsia="Arial"/>
          <w:spacing w:val="-4"/>
          <w:sz w:val="30"/>
        </w:rPr>
        <w:t>.</w:t>
      </w:r>
      <w:r>
        <w:rPr>
          <w:sz w:val="30"/>
        </w:rPr>
        <w:t>作业区及上下游井盖</w:t>
      </w:r>
      <w:r>
        <w:rPr>
          <w:spacing w:val="-15"/>
          <w:sz w:val="30"/>
        </w:rPr>
        <w:t>等</w:t>
      </w:r>
      <w:r>
        <w:rPr>
          <w:sz w:val="30"/>
        </w:rPr>
        <w:t>进行自然通风，时间不应低于</w:t>
      </w:r>
      <w:r>
        <w:rPr>
          <w:sz w:val="30"/>
        </w:rPr>
        <w:tab/>
      </w:r>
      <w:r>
        <w:rPr>
          <w:rFonts w:ascii="Arial" w:eastAsia="Arial"/>
          <w:sz w:val="30"/>
        </w:rPr>
        <w:t>()</w:t>
      </w:r>
      <w:r>
        <w:rPr>
          <w:sz w:val="30"/>
        </w:rPr>
        <w:t>。</w:t>
      </w:r>
    </w:p>
    <w:p>
      <w:pPr>
        <w:pStyle w:val="3"/>
        <w:spacing w:before="42" w:line="376" w:lineRule="auto"/>
        <w:ind w:right="12461"/>
        <w:jc w:val="both"/>
        <w:rPr>
          <w:rFonts w:ascii="Arial"/>
        </w:rPr>
      </w:pPr>
      <w:r>
        <w:rPr>
          <w:rFonts w:ascii="Arial"/>
        </w:rPr>
        <w:t>A.10min B.40min C.20min D.30min</w:t>
      </w:r>
    </w:p>
    <w:p>
      <w:pPr>
        <w:pStyle w:val="3"/>
        <w:spacing w:line="339"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41"/>
        </w:numPr>
        <w:tabs>
          <w:tab w:val="left" w:pos="800"/>
          <w:tab w:val="left" w:pos="4519"/>
        </w:tabs>
        <w:spacing w:before="1" w:after="0" w:line="350" w:lineRule="auto"/>
        <w:ind w:left="120" w:right="8679" w:firstLine="0"/>
        <w:jc w:val="left"/>
        <w:rPr>
          <w:sz w:val="30"/>
        </w:rPr>
      </w:pPr>
      <w:r>
        <w:rPr>
          <w:sz w:val="30"/>
        </w:rPr>
        <w:t>下列不属于有限空间的是</w:t>
      </w:r>
      <w:r>
        <w:rPr>
          <w:sz w:val="30"/>
        </w:rPr>
        <w:tab/>
      </w:r>
      <w:r>
        <w:rPr>
          <w:rFonts w:ascii="Arial" w:eastAsia="Arial"/>
          <w:sz w:val="30"/>
        </w:rPr>
        <w:t>()</w:t>
      </w:r>
      <w:r>
        <w:rPr>
          <w:spacing w:val="-18"/>
          <w:sz w:val="30"/>
        </w:rPr>
        <w:t>。</w:t>
      </w:r>
      <w:r>
        <w:rPr>
          <w:rFonts w:ascii="Arial" w:eastAsia="Arial"/>
          <w:sz w:val="30"/>
        </w:rPr>
        <w:t>A.</w:t>
      </w:r>
      <w:r>
        <w:rPr>
          <w:sz w:val="30"/>
        </w:rPr>
        <w:t>化粪池</w:t>
      </w:r>
    </w:p>
    <w:p>
      <w:pPr>
        <w:pStyle w:val="3"/>
        <w:spacing w:before="17" w:line="345" w:lineRule="auto"/>
        <w:ind w:right="11917"/>
        <w:rPr>
          <w:rFonts w:ascii="Arial" w:eastAsia="Arial"/>
        </w:rPr>
      </w:pPr>
      <w:r>
        <w:rPr>
          <w:rFonts w:ascii="Arial" w:eastAsia="Arial"/>
          <w:spacing w:val="-12"/>
        </w:rPr>
        <w:t>B.</w:t>
      </w:r>
      <w:r>
        <w:t xml:space="preserve">反应釜  </w:t>
      </w:r>
      <w:r>
        <w:rPr>
          <w:rFonts w:ascii="Arial" w:eastAsia="Arial"/>
          <w:spacing w:val="-21"/>
        </w:rPr>
        <w:t>C.</w:t>
      </w:r>
      <w:r>
        <w:t xml:space="preserve">污水井  </w:t>
      </w:r>
      <w:r>
        <w:rPr>
          <w:rFonts w:ascii="Arial" w:eastAsia="Arial"/>
          <w:spacing w:val="-11"/>
        </w:rPr>
        <w:t>D.</w:t>
      </w:r>
      <w:r>
        <w:t xml:space="preserve">控制室  </w:t>
      </w:r>
      <w:r>
        <w:rPr>
          <w:spacing w:val="2"/>
        </w:rPr>
        <w:t xml:space="preserve">正确答案 </w:t>
      </w:r>
      <w:r>
        <w:rPr>
          <w:rFonts w:ascii="Arial" w:eastAsia="Arial"/>
          <w:spacing w:val="-9"/>
        </w:rPr>
        <w:t>.D</w:t>
      </w:r>
    </w:p>
    <w:p>
      <w:pPr>
        <w:pStyle w:val="3"/>
        <w:ind w:left="0"/>
        <w:rPr>
          <w:rFonts w:ascii="Arial"/>
          <w:sz w:val="36"/>
        </w:rPr>
      </w:pPr>
    </w:p>
    <w:p>
      <w:pPr>
        <w:pStyle w:val="7"/>
        <w:numPr>
          <w:ilvl w:val="0"/>
          <w:numId w:val="41"/>
        </w:numPr>
        <w:tabs>
          <w:tab w:val="left" w:pos="820"/>
          <w:tab w:val="left" w:pos="13279"/>
        </w:tabs>
        <w:spacing w:before="212" w:after="0" w:line="240" w:lineRule="auto"/>
        <w:ind w:left="820" w:right="0" w:hanging="700"/>
        <w:jc w:val="left"/>
        <w:rPr>
          <w:rFonts w:ascii="Arial" w:eastAsia="Arial"/>
          <w:sz w:val="30"/>
        </w:rPr>
      </w:pPr>
      <w:r>
        <w:rPr>
          <w:sz w:val="30"/>
        </w:rPr>
        <w:t>对新招用的有限空间作业从业人员上岗前接受安全生产教育和培训的时间不得少于</w:t>
      </w:r>
      <w:r>
        <w:rPr>
          <w:sz w:val="30"/>
        </w:rPr>
        <w:tab/>
      </w:r>
      <w:r>
        <w:rPr>
          <w:rFonts w:ascii="Arial" w:eastAsia="Arial"/>
          <w:sz w:val="30"/>
        </w:rPr>
        <w:t>()</w:t>
      </w:r>
    </w:p>
    <w:p>
      <w:pPr>
        <w:pStyle w:val="3"/>
        <w:spacing w:before="156" w:line="374" w:lineRule="auto"/>
        <w:ind w:right="12679"/>
        <w:rPr>
          <w:rFonts w:ascii="Arial" w:eastAsia="Arial"/>
        </w:rPr>
      </w:pPr>
      <w:r>
        <w:t>学时。</w:t>
      </w:r>
      <w:r>
        <w:rPr>
          <w:rFonts w:ascii="Arial" w:eastAsia="Arial"/>
        </w:rPr>
        <w:t>A.24 B.16</w:t>
      </w:r>
    </w:p>
    <w:p>
      <w:pPr>
        <w:spacing w:after="0" w:line="374" w:lineRule="auto"/>
        <w:rPr>
          <w:rFonts w:ascii="Arial" w:eastAsia="Arial"/>
        </w:rPr>
        <w:sectPr>
          <w:pgSz w:w="19120" w:h="27060"/>
          <w:pgMar w:top="2360" w:right="2660" w:bottom="280" w:left="2760" w:header="720" w:footer="720" w:gutter="0"/>
        </w:sectPr>
      </w:pPr>
    </w:p>
    <w:p>
      <w:pPr>
        <w:pStyle w:val="3"/>
        <w:spacing w:before="78" w:line="376" w:lineRule="auto"/>
        <w:ind w:right="12926"/>
        <w:rPr>
          <w:rFonts w:ascii="Arial"/>
        </w:rPr>
      </w:pPr>
      <w:r>
        <w:rPr>
          <w:rFonts w:ascii="Arial"/>
        </w:rPr>
        <w:t>C.8 D.36</w:t>
      </w:r>
    </w:p>
    <w:p>
      <w:pPr>
        <w:pStyle w:val="3"/>
        <w:spacing w:line="343"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43"/>
        </w:numPr>
        <w:tabs>
          <w:tab w:val="left" w:pos="800"/>
          <w:tab w:val="left" w:pos="3199"/>
          <w:tab w:val="left" w:pos="6539"/>
        </w:tabs>
        <w:spacing w:before="0" w:after="0" w:line="362" w:lineRule="auto"/>
        <w:ind w:left="120" w:right="6659" w:firstLine="0"/>
        <w:jc w:val="left"/>
        <w:rPr>
          <w:rFonts w:ascii="Arial" w:eastAsia="Arial"/>
          <w:sz w:val="30"/>
        </w:rPr>
      </w:pPr>
      <w:r>
        <w:rPr>
          <w:sz w:val="30"/>
        </w:rPr>
        <w:t>以下对进入热力管网作业说法错误的是</w:t>
      </w:r>
      <w:r>
        <w:rPr>
          <w:sz w:val="30"/>
        </w:rPr>
        <w:tab/>
      </w:r>
      <w:r>
        <w:rPr>
          <w:rFonts w:ascii="Arial" w:eastAsia="Arial"/>
          <w:sz w:val="30"/>
        </w:rPr>
        <w:t>()</w:t>
      </w:r>
      <w:r>
        <w:rPr>
          <w:spacing w:val="-18"/>
          <w:sz w:val="30"/>
        </w:rPr>
        <w:t>。</w:t>
      </w:r>
      <w:r>
        <w:rPr>
          <w:rFonts w:ascii="Arial" w:eastAsia="Arial"/>
          <w:sz w:val="30"/>
        </w:rPr>
        <w:t>A.</w:t>
      </w:r>
      <w:r>
        <w:rPr>
          <w:sz w:val="30"/>
        </w:rPr>
        <w:t>作业时间不得超过</w:t>
      </w:r>
      <w:r>
        <w:rPr>
          <w:sz w:val="30"/>
        </w:rPr>
        <w:tab/>
      </w:r>
      <w:r>
        <w:rPr>
          <w:rFonts w:ascii="Arial" w:eastAsia="Arial"/>
          <w:sz w:val="30"/>
        </w:rPr>
        <w:t>30min</w:t>
      </w:r>
    </w:p>
    <w:p>
      <w:pPr>
        <w:pStyle w:val="7"/>
        <w:numPr>
          <w:ilvl w:val="0"/>
          <w:numId w:val="44"/>
        </w:numPr>
        <w:tabs>
          <w:tab w:val="left" w:pos="405"/>
        </w:tabs>
        <w:spacing w:before="0" w:after="0" w:line="364" w:lineRule="exact"/>
        <w:ind w:left="404" w:right="0" w:hanging="285"/>
        <w:jc w:val="left"/>
        <w:rPr>
          <w:sz w:val="30"/>
        </w:rPr>
      </w:pPr>
      <w:r>
        <w:rPr>
          <w:sz w:val="30"/>
        </w:rPr>
        <w:t>进入前应对作业环境进行降温</w:t>
      </w:r>
    </w:p>
    <w:p>
      <w:pPr>
        <w:pStyle w:val="7"/>
        <w:numPr>
          <w:ilvl w:val="0"/>
          <w:numId w:val="44"/>
        </w:numPr>
        <w:tabs>
          <w:tab w:val="left" w:pos="421"/>
        </w:tabs>
        <w:spacing w:before="196" w:after="0" w:line="343" w:lineRule="auto"/>
        <w:ind w:left="120" w:right="8519" w:firstLine="0"/>
        <w:jc w:val="left"/>
        <w:rPr>
          <w:rFonts w:ascii="Arial" w:eastAsia="Arial"/>
          <w:sz w:val="30"/>
        </w:rPr>
      </w:pPr>
      <w:r>
        <w:rPr>
          <w:sz w:val="30"/>
        </w:rPr>
        <w:t>有大面积皮肤疤痕的人员不适宜作</w:t>
      </w:r>
      <w:r>
        <w:rPr>
          <w:spacing w:val="-9"/>
          <w:sz w:val="30"/>
        </w:rPr>
        <w:t xml:space="preserve">业 </w:t>
      </w:r>
      <w:r>
        <w:rPr>
          <w:rFonts w:ascii="Arial" w:eastAsia="Arial"/>
          <w:spacing w:val="-11"/>
          <w:sz w:val="30"/>
        </w:rPr>
        <w:t>D.</w:t>
      </w:r>
      <w:r>
        <w:rPr>
          <w:sz w:val="30"/>
        </w:rPr>
        <w:t>作业期间重点监测可燃气体浓度</w:t>
      </w:r>
      <w:r>
        <w:rPr>
          <w:spacing w:val="2"/>
          <w:sz w:val="30"/>
        </w:rPr>
        <w:t xml:space="preserve">正确答案 </w:t>
      </w:r>
      <w:r>
        <w:rPr>
          <w:rFonts w:ascii="Arial" w:eastAsia="Arial"/>
          <w:sz w:val="30"/>
        </w:rPr>
        <w:t>.D</w:t>
      </w:r>
    </w:p>
    <w:p>
      <w:pPr>
        <w:pStyle w:val="3"/>
        <w:ind w:left="0"/>
        <w:rPr>
          <w:rFonts w:ascii="Arial"/>
          <w:sz w:val="36"/>
        </w:rPr>
      </w:pPr>
    </w:p>
    <w:p>
      <w:pPr>
        <w:pStyle w:val="7"/>
        <w:numPr>
          <w:ilvl w:val="0"/>
          <w:numId w:val="43"/>
        </w:numPr>
        <w:tabs>
          <w:tab w:val="left" w:pos="800"/>
          <w:tab w:val="left" w:pos="5539"/>
        </w:tabs>
        <w:spacing w:before="217" w:after="0" w:line="362" w:lineRule="auto"/>
        <w:ind w:left="120" w:right="7679" w:firstLine="0"/>
        <w:jc w:val="left"/>
        <w:rPr>
          <w:sz w:val="30"/>
        </w:rPr>
      </w:pPr>
      <w:r>
        <w:rPr>
          <w:sz w:val="30"/>
        </w:rPr>
        <w:t>下列不属于单纯性窒息气体的是</w:t>
      </w:r>
      <w:r>
        <w:rPr>
          <w:sz w:val="30"/>
        </w:rPr>
        <w:tab/>
      </w:r>
      <w:r>
        <w:rPr>
          <w:rFonts w:ascii="Arial" w:eastAsia="Arial"/>
          <w:spacing w:val="-10"/>
          <w:sz w:val="30"/>
        </w:rPr>
        <w:t>()</w:t>
      </w:r>
      <w:r>
        <w:rPr>
          <w:spacing w:val="-18"/>
          <w:sz w:val="30"/>
        </w:rPr>
        <w:t>。</w:t>
      </w:r>
      <w:r>
        <w:rPr>
          <w:rFonts w:ascii="Arial" w:eastAsia="Arial"/>
          <w:sz w:val="30"/>
        </w:rPr>
        <w:t>A.</w:t>
      </w:r>
      <w:r>
        <w:rPr>
          <w:sz w:val="30"/>
        </w:rPr>
        <w:t>氯气</w:t>
      </w:r>
    </w:p>
    <w:p>
      <w:pPr>
        <w:pStyle w:val="7"/>
        <w:numPr>
          <w:ilvl w:val="0"/>
          <w:numId w:val="45"/>
        </w:numPr>
        <w:tabs>
          <w:tab w:val="left" w:pos="405"/>
        </w:tabs>
        <w:spacing w:before="0" w:after="0" w:line="364" w:lineRule="exact"/>
        <w:ind w:left="404" w:right="0" w:hanging="285"/>
        <w:jc w:val="left"/>
        <w:rPr>
          <w:sz w:val="30"/>
        </w:rPr>
      </w:pPr>
      <w:r>
        <w:rPr>
          <w:sz w:val="30"/>
        </w:rPr>
        <w:t>氮气</w:t>
      </w:r>
    </w:p>
    <w:p>
      <w:pPr>
        <w:pStyle w:val="7"/>
        <w:numPr>
          <w:ilvl w:val="0"/>
          <w:numId w:val="45"/>
        </w:numPr>
        <w:tabs>
          <w:tab w:val="left" w:pos="421"/>
        </w:tabs>
        <w:spacing w:before="176" w:after="0" w:line="240" w:lineRule="auto"/>
        <w:ind w:left="420" w:right="0" w:hanging="301"/>
        <w:jc w:val="left"/>
        <w:rPr>
          <w:sz w:val="30"/>
        </w:rPr>
      </w:pPr>
      <w:r>
        <w:rPr>
          <w:sz w:val="30"/>
        </w:rPr>
        <w:t>甲烷</w:t>
      </w:r>
    </w:p>
    <w:p>
      <w:pPr>
        <w:pStyle w:val="7"/>
        <w:numPr>
          <w:ilvl w:val="0"/>
          <w:numId w:val="45"/>
        </w:numPr>
        <w:tabs>
          <w:tab w:val="left" w:pos="421"/>
        </w:tabs>
        <w:spacing w:before="195" w:after="0" w:line="324" w:lineRule="auto"/>
        <w:ind w:left="120" w:right="11934" w:firstLine="0"/>
        <w:jc w:val="left"/>
        <w:rPr>
          <w:rFonts w:ascii="Arial" w:eastAsia="Arial"/>
          <w:sz w:val="30"/>
        </w:rPr>
      </w:pPr>
      <w:r>
        <w:rPr>
          <w:sz w:val="30"/>
        </w:rPr>
        <w:t>二氧化碳</w:t>
      </w:r>
      <w:r>
        <w:rPr>
          <w:spacing w:val="2"/>
          <w:sz w:val="30"/>
        </w:rPr>
        <w:t xml:space="preserve">正确答案 </w:t>
      </w:r>
      <w:r>
        <w:rPr>
          <w:rFonts w:ascii="Arial" w:eastAsia="Arial"/>
          <w:spacing w:val="-9"/>
          <w:sz w:val="30"/>
        </w:rPr>
        <w:t>.A</w:t>
      </w:r>
    </w:p>
    <w:p>
      <w:pPr>
        <w:pStyle w:val="3"/>
        <w:ind w:left="0"/>
        <w:rPr>
          <w:rFonts w:ascii="Arial"/>
          <w:sz w:val="36"/>
        </w:rPr>
      </w:pPr>
    </w:p>
    <w:p>
      <w:pPr>
        <w:pStyle w:val="7"/>
        <w:numPr>
          <w:ilvl w:val="0"/>
          <w:numId w:val="43"/>
        </w:numPr>
        <w:tabs>
          <w:tab w:val="left" w:pos="800"/>
          <w:tab w:val="left" w:pos="6199"/>
        </w:tabs>
        <w:spacing w:before="269" w:after="0" w:line="350" w:lineRule="auto"/>
        <w:ind w:left="120" w:right="6979" w:firstLine="0"/>
        <w:jc w:val="left"/>
        <w:rPr>
          <w:sz w:val="30"/>
        </w:rPr>
      </w:pPr>
      <w:r>
        <w:rPr>
          <w:sz w:val="30"/>
        </w:rPr>
        <w:t>下列不属于隔绝式呼吸防护用品的是</w:t>
      </w:r>
      <w:r>
        <w:rPr>
          <w:sz w:val="30"/>
        </w:rPr>
        <w:tab/>
      </w:r>
      <w:r>
        <w:rPr>
          <w:rFonts w:ascii="Arial" w:eastAsia="Arial"/>
          <w:spacing w:val="10"/>
          <w:sz w:val="30"/>
        </w:rPr>
        <w:t>()</w:t>
      </w:r>
      <w:r>
        <w:rPr>
          <w:spacing w:val="-18"/>
          <w:sz w:val="30"/>
        </w:rPr>
        <w:t>。</w:t>
      </w:r>
      <w:r>
        <w:rPr>
          <w:rFonts w:ascii="Arial" w:eastAsia="Arial"/>
          <w:sz w:val="30"/>
        </w:rPr>
        <w:t>A.</w:t>
      </w:r>
      <w:r>
        <w:rPr>
          <w:sz w:val="30"/>
        </w:rPr>
        <w:t>自吸式长管呼吸器</w:t>
      </w:r>
    </w:p>
    <w:p>
      <w:pPr>
        <w:pStyle w:val="7"/>
        <w:numPr>
          <w:ilvl w:val="0"/>
          <w:numId w:val="46"/>
        </w:numPr>
        <w:tabs>
          <w:tab w:val="left" w:pos="405"/>
        </w:tabs>
        <w:spacing w:before="17" w:after="0" w:line="240" w:lineRule="auto"/>
        <w:ind w:left="404" w:right="0" w:hanging="285"/>
        <w:jc w:val="left"/>
        <w:rPr>
          <w:sz w:val="30"/>
        </w:rPr>
      </w:pPr>
      <w:r>
        <w:rPr>
          <w:sz w:val="30"/>
        </w:rPr>
        <w:t>防毒面具</w:t>
      </w:r>
    </w:p>
    <w:p>
      <w:pPr>
        <w:pStyle w:val="7"/>
        <w:numPr>
          <w:ilvl w:val="0"/>
          <w:numId w:val="46"/>
        </w:numPr>
        <w:tabs>
          <w:tab w:val="left" w:pos="421"/>
        </w:tabs>
        <w:spacing w:before="176" w:after="0" w:line="350" w:lineRule="auto"/>
        <w:ind w:left="120" w:right="10919" w:firstLine="0"/>
        <w:jc w:val="left"/>
        <w:rPr>
          <w:rFonts w:ascii="Arial" w:eastAsia="Arial"/>
          <w:sz w:val="30"/>
        </w:rPr>
      </w:pPr>
      <w:r>
        <w:rPr>
          <w:sz w:val="30"/>
        </w:rPr>
        <w:t>正压式空气呼吸</w:t>
      </w:r>
      <w:r>
        <w:rPr>
          <w:spacing w:val="-9"/>
          <w:sz w:val="30"/>
        </w:rPr>
        <w:t xml:space="preserve">器 </w:t>
      </w:r>
      <w:r>
        <w:rPr>
          <w:rFonts w:ascii="Arial" w:eastAsia="Arial"/>
          <w:spacing w:val="-11"/>
          <w:sz w:val="30"/>
        </w:rPr>
        <w:t>D.</w:t>
      </w:r>
      <w:r>
        <w:rPr>
          <w:sz w:val="30"/>
        </w:rPr>
        <w:t>紧急逃生呼吸</w:t>
      </w:r>
      <w:r>
        <w:rPr>
          <w:spacing w:val="1"/>
          <w:sz w:val="30"/>
        </w:rPr>
        <w:t xml:space="preserve">器正确答案 </w:t>
      </w:r>
      <w:r>
        <w:rPr>
          <w:rFonts w:ascii="Arial" w:eastAsia="Arial"/>
          <w:sz w:val="30"/>
        </w:rPr>
        <w:t>.B</w:t>
      </w:r>
    </w:p>
    <w:p>
      <w:pPr>
        <w:pStyle w:val="3"/>
        <w:spacing w:before="7"/>
        <w:ind w:left="0"/>
        <w:rPr>
          <w:rFonts w:ascii="Arial"/>
          <w:sz w:val="53"/>
        </w:rPr>
      </w:pPr>
    </w:p>
    <w:p>
      <w:pPr>
        <w:pStyle w:val="7"/>
        <w:numPr>
          <w:ilvl w:val="0"/>
          <w:numId w:val="43"/>
        </w:numPr>
        <w:tabs>
          <w:tab w:val="left" w:pos="960"/>
          <w:tab w:val="left" w:pos="6539"/>
        </w:tabs>
        <w:spacing w:before="0" w:after="0" w:line="336" w:lineRule="auto"/>
        <w:ind w:left="120" w:right="1639" w:firstLine="0"/>
        <w:jc w:val="left"/>
        <w:rPr>
          <w:sz w:val="30"/>
        </w:rPr>
      </w:pPr>
      <w:r>
        <w:rPr>
          <w:sz w:val="30"/>
        </w:rPr>
        <w:t>立即威胁生命和健康浓度是指有害环境中空气污染物浓度达到某种危险水平，如可</w:t>
      </w:r>
      <w:r>
        <w:rPr>
          <w:spacing w:val="-17"/>
          <w:sz w:val="30"/>
        </w:rPr>
        <w:t>致</w:t>
      </w:r>
      <w:r>
        <w:rPr>
          <w:sz w:val="30"/>
        </w:rPr>
        <w:t>命，或可永久损害健康，或可使人立即丧失</w:t>
      </w:r>
      <w:r>
        <w:rPr>
          <w:sz w:val="30"/>
        </w:rPr>
        <w:tab/>
      </w:r>
      <w:r>
        <w:rPr>
          <w:rFonts w:ascii="Arial" w:eastAsia="Arial"/>
          <w:spacing w:val="10"/>
          <w:sz w:val="30"/>
        </w:rPr>
        <w:t>()</w:t>
      </w:r>
      <w:r>
        <w:rPr>
          <w:sz w:val="30"/>
        </w:rPr>
        <w:t>。</w:t>
      </w:r>
    </w:p>
    <w:p>
      <w:pPr>
        <w:pStyle w:val="7"/>
        <w:numPr>
          <w:ilvl w:val="0"/>
          <w:numId w:val="47"/>
        </w:numPr>
        <w:tabs>
          <w:tab w:val="left" w:pos="405"/>
        </w:tabs>
        <w:spacing w:before="64" w:after="0" w:line="345" w:lineRule="auto"/>
        <w:ind w:left="120" w:right="11819" w:firstLine="0"/>
        <w:jc w:val="left"/>
        <w:rPr>
          <w:rFonts w:ascii="Arial" w:eastAsia="Arial"/>
          <w:sz w:val="30"/>
        </w:rPr>
      </w:pPr>
      <w:r>
        <w:rPr>
          <w:sz w:val="30"/>
        </w:rPr>
        <w:t xml:space="preserve">逃生能力 </w:t>
      </w:r>
      <w:r>
        <w:rPr>
          <w:rFonts w:ascii="Arial" w:eastAsia="Arial"/>
          <w:spacing w:val="-12"/>
          <w:sz w:val="30"/>
        </w:rPr>
        <w:t>B.</w:t>
      </w:r>
      <w:r>
        <w:rPr>
          <w:spacing w:val="-4"/>
          <w:sz w:val="30"/>
        </w:rPr>
        <w:t>以上都不是</w:t>
      </w:r>
      <w:r>
        <w:rPr>
          <w:rFonts w:ascii="Arial" w:eastAsia="Arial"/>
          <w:spacing w:val="-21"/>
          <w:sz w:val="30"/>
        </w:rPr>
        <w:t>C.</w:t>
      </w:r>
      <w:r>
        <w:rPr>
          <w:sz w:val="30"/>
        </w:rPr>
        <w:t xml:space="preserve">判断能力 </w:t>
      </w:r>
      <w:r>
        <w:rPr>
          <w:rFonts w:ascii="Arial" w:eastAsia="Arial"/>
          <w:spacing w:val="-11"/>
          <w:sz w:val="30"/>
        </w:rPr>
        <w:t>D.</w:t>
      </w:r>
      <w:r>
        <w:rPr>
          <w:sz w:val="30"/>
        </w:rPr>
        <w:t>呼救能力</w:t>
      </w:r>
      <w:r>
        <w:rPr>
          <w:spacing w:val="2"/>
          <w:sz w:val="30"/>
        </w:rPr>
        <w:t xml:space="preserve">正确答案 </w:t>
      </w:r>
      <w:r>
        <w:rPr>
          <w:rFonts w:ascii="Arial" w:eastAsia="Arial"/>
          <w:sz w:val="30"/>
        </w:rPr>
        <w:t>.A</w:t>
      </w:r>
    </w:p>
    <w:p>
      <w:pPr>
        <w:pStyle w:val="3"/>
        <w:ind w:left="0"/>
        <w:rPr>
          <w:rFonts w:ascii="Arial"/>
          <w:sz w:val="36"/>
        </w:rPr>
      </w:pPr>
    </w:p>
    <w:p>
      <w:pPr>
        <w:pStyle w:val="7"/>
        <w:numPr>
          <w:ilvl w:val="0"/>
          <w:numId w:val="43"/>
        </w:numPr>
        <w:tabs>
          <w:tab w:val="left" w:pos="960"/>
          <w:tab w:val="left" w:pos="8059"/>
        </w:tabs>
        <w:spacing w:before="238" w:after="0" w:line="240" w:lineRule="auto"/>
        <w:ind w:left="960" w:right="0" w:hanging="840"/>
        <w:jc w:val="left"/>
        <w:rPr>
          <w:sz w:val="30"/>
        </w:rPr>
      </w:pPr>
      <w:r>
        <w:rPr>
          <w:sz w:val="30"/>
        </w:rPr>
        <w:t>一般情况下，检测报警仪硫化氢的报警缺省值为</w:t>
      </w:r>
      <w:r>
        <w:rPr>
          <w:sz w:val="30"/>
        </w:rPr>
        <w:tab/>
      </w:r>
      <w:r>
        <w:rPr>
          <w:rFonts w:ascii="Arial" w:eastAsia="Arial"/>
          <w:spacing w:val="10"/>
          <w:sz w:val="30"/>
        </w:rPr>
        <w:t>()</w:t>
      </w:r>
      <w:r>
        <w:rPr>
          <w:sz w:val="30"/>
        </w:rPr>
        <w:t>。</w:t>
      </w:r>
    </w:p>
    <w:p>
      <w:pPr>
        <w:pStyle w:val="3"/>
        <w:spacing w:before="174" w:line="376" w:lineRule="auto"/>
        <w:ind w:right="11942"/>
        <w:rPr>
          <w:rFonts w:ascii="Arial"/>
        </w:rPr>
      </w:pPr>
      <w:r>
        <w:rPr>
          <w:rFonts w:ascii="Arial"/>
        </w:rPr>
        <w:t>A.10 mg/m3 B.5mg/m3</w:t>
      </w:r>
    </w:p>
    <w:p>
      <w:pPr>
        <w:pStyle w:val="3"/>
        <w:spacing w:line="342" w:lineRule="exact"/>
        <w:rPr>
          <w:rFonts w:ascii="Arial"/>
        </w:rPr>
      </w:pPr>
      <w:r>
        <w:rPr>
          <w:rFonts w:ascii="Arial"/>
        </w:rPr>
        <w:t>C.15 mg/m3</w:t>
      </w:r>
    </w:p>
    <w:p>
      <w:pPr>
        <w:pStyle w:val="3"/>
        <w:spacing w:before="175"/>
        <w:rPr>
          <w:rFonts w:ascii="Arial"/>
        </w:rPr>
      </w:pPr>
      <w:r>
        <w:rPr>
          <w:rFonts w:ascii="Arial"/>
        </w:rPr>
        <w:t>D.8 mg/m3</w:t>
      </w:r>
    </w:p>
    <w:p>
      <w:pPr>
        <w:pStyle w:val="3"/>
        <w:spacing w:before="157"/>
        <w:rPr>
          <w:rFonts w:ascii="Arial" w:eastAsia="Arial"/>
        </w:rPr>
      </w:pPr>
      <w:r>
        <w:t xml:space="preserve">正确答案 </w:t>
      </w:r>
      <w:r>
        <w:rPr>
          <w:rFonts w:ascii="Arial" w:eastAsia="Arial"/>
        </w:rPr>
        <w:t>.A</w:t>
      </w:r>
    </w:p>
    <w:p>
      <w:pPr>
        <w:spacing w:after="0"/>
        <w:rPr>
          <w:rFonts w:ascii="Arial" w:eastAsia="Arial"/>
        </w:rPr>
        <w:sectPr>
          <w:pgSz w:w="19120" w:h="27060"/>
          <w:pgMar w:top="2320" w:right="2660" w:bottom="280" w:left="2760" w:header="720" w:footer="720" w:gutter="0"/>
        </w:sectPr>
      </w:pPr>
    </w:p>
    <w:p>
      <w:pPr>
        <w:pStyle w:val="3"/>
        <w:ind w:left="0"/>
        <w:rPr>
          <w:rFonts w:ascii="Arial"/>
          <w:sz w:val="25"/>
        </w:rPr>
      </w:pPr>
    </w:p>
    <w:p>
      <w:pPr>
        <w:pStyle w:val="7"/>
        <w:numPr>
          <w:ilvl w:val="0"/>
          <w:numId w:val="43"/>
        </w:numPr>
        <w:tabs>
          <w:tab w:val="left" w:pos="960"/>
          <w:tab w:val="left" w:pos="9759"/>
        </w:tabs>
        <w:spacing w:before="72" w:after="0" w:line="350" w:lineRule="auto"/>
        <w:ind w:left="120" w:right="3439" w:firstLine="0"/>
        <w:jc w:val="left"/>
        <w:rPr>
          <w:sz w:val="30"/>
        </w:rPr>
      </w:pPr>
      <w:r>
        <w:rPr>
          <w:sz w:val="30"/>
        </w:rPr>
        <w:t>以下对防毒面具内部装填的活性炭的滤毒原理描述错误的是</w:t>
      </w:r>
      <w:r>
        <w:rPr>
          <w:sz w:val="30"/>
        </w:rPr>
        <w:tab/>
      </w:r>
      <w:r>
        <w:rPr>
          <w:rFonts w:ascii="Arial" w:eastAsia="Arial"/>
          <w:sz w:val="30"/>
        </w:rPr>
        <w:t>()</w:t>
      </w:r>
      <w:r>
        <w:rPr>
          <w:spacing w:val="-18"/>
          <w:sz w:val="30"/>
        </w:rPr>
        <w:t>。</w:t>
      </w:r>
      <w:r>
        <w:rPr>
          <w:rFonts w:ascii="Arial" w:eastAsia="Arial"/>
          <w:sz w:val="30"/>
        </w:rPr>
        <w:t>A.</w:t>
      </w:r>
      <w:r>
        <w:rPr>
          <w:sz w:val="30"/>
        </w:rPr>
        <w:t>物理吸附作用</w:t>
      </w:r>
    </w:p>
    <w:p>
      <w:pPr>
        <w:pStyle w:val="7"/>
        <w:numPr>
          <w:ilvl w:val="0"/>
          <w:numId w:val="47"/>
        </w:numPr>
        <w:tabs>
          <w:tab w:val="left" w:pos="405"/>
        </w:tabs>
        <w:spacing w:before="18" w:after="0" w:line="350" w:lineRule="auto"/>
        <w:ind w:left="120" w:right="11519" w:firstLine="0"/>
        <w:jc w:val="left"/>
        <w:rPr>
          <w:sz w:val="30"/>
        </w:rPr>
      </w:pPr>
      <w:r>
        <w:rPr>
          <w:sz w:val="30"/>
        </w:rPr>
        <w:t>化学吸着作</w:t>
      </w:r>
      <w:r>
        <w:rPr>
          <w:spacing w:val="-10"/>
          <w:sz w:val="30"/>
        </w:rPr>
        <w:t xml:space="preserve">用 </w:t>
      </w:r>
      <w:r>
        <w:rPr>
          <w:rFonts w:ascii="Arial" w:eastAsia="Arial"/>
          <w:spacing w:val="-21"/>
          <w:sz w:val="30"/>
        </w:rPr>
        <w:t>C.</w:t>
      </w:r>
      <w:r>
        <w:rPr>
          <w:sz w:val="30"/>
        </w:rPr>
        <w:t>催化作用</w:t>
      </w:r>
    </w:p>
    <w:p>
      <w:pPr>
        <w:pStyle w:val="3"/>
        <w:spacing w:before="17" w:line="324" w:lineRule="auto"/>
        <w:ind w:right="11917"/>
        <w:rPr>
          <w:rFonts w:ascii="Arial" w:eastAsia="Arial"/>
        </w:rPr>
      </w:pPr>
      <w:r>
        <w:rPr>
          <w:rFonts w:ascii="Arial" w:eastAsia="Arial"/>
        </w:rPr>
        <w:t>D.</w:t>
      </w:r>
      <w:r>
        <w:t xml:space="preserve">静电效应正确答案 </w:t>
      </w:r>
      <w:r>
        <w:rPr>
          <w:rFonts w:ascii="Arial" w:eastAsia="Arial"/>
        </w:rPr>
        <w:t>.D</w:t>
      </w:r>
    </w:p>
    <w:p>
      <w:pPr>
        <w:pStyle w:val="3"/>
        <w:ind w:left="0"/>
        <w:rPr>
          <w:rFonts w:ascii="Arial"/>
          <w:sz w:val="36"/>
        </w:rPr>
      </w:pPr>
    </w:p>
    <w:p>
      <w:pPr>
        <w:pStyle w:val="7"/>
        <w:numPr>
          <w:ilvl w:val="0"/>
          <w:numId w:val="43"/>
        </w:numPr>
        <w:tabs>
          <w:tab w:val="left" w:pos="960"/>
          <w:tab w:val="left" w:pos="3659"/>
        </w:tabs>
        <w:spacing w:before="269" w:after="0" w:line="362" w:lineRule="auto"/>
        <w:ind w:left="120" w:right="9519" w:firstLine="0"/>
        <w:jc w:val="left"/>
        <w:rPr>
          <w:sz w:val="30"/>
        </w:rPr>
      </w:pPr>
      <w:r>
        <w:rPr>
          <w:sz w:val="30"/>
        </w:rPr>
        <w:t>心肺复苏通常采用</w:t>
      </w:r>
      <w:r>
        <w:rPr>
          <w:sz w:val="30"/>
        </w:rPr>
        <w:tab/>
      </w:r>
      <w:r>
        <w:rPr>
          <w:rFonts w:ascii="Arial" w:eastAsia="Arial"/>
          <w:spacing w:val="10"/>
          <w:sz w:val="30"/>
        </w:rPr>
        <w:t>()</w:t>
      </w:r>
      <w:r>
        <w:rPr>
          <w:spacing w:val="-18"/>
          <w:sz w:val="30"/>
        </w:rPr>
        <w:t>。</w:t>
      </w:r>
      <w:r>
        <w:rPr>
          <w:rFonts w:ascii="Arial" w:eastAsia="Arial"/>
          <w:sz w:val="30"/>
        </w:rPr>
        <w:t>A.</w:t>
      </w:r>
      <w:r>
        <w:rPr>
          <w:sz w:val="30"/>
        </w:rPr>
        <w:t>人工呼吸和开放气道</w:t>
      </w:r>
    </w:p>
    <w:p>
      <w:pPr>
        <w:pStyle w:val="7"/>
        <w:numPr>
          <w:ilvl w:val="0"/>
          <w:numId w:val="48"/>
        </w:numPr>
        <w:tabs>
          <w:tab w:val="left" w:pos="405"/>
        </w:tabs>
        <w:spacing w:before="0" w:after="0" w:line="364" w:lineRule="exact"/>
        <w:ind w:left="404" w:right="0" w:hanging="285"/>
        <w:jc w:val="left"/>
        <w:rPr>
          <w:sz w:val="30"/>
        </w:rPr>
      </w:pPr>
      <w:r>
        <w:rPr>
          <w:sz w:val="30"/>
        </w:rPr>
        <w:t>创伤救护和人工呼吸</w:t>
      </w:r>
    </w:p>
    <w:p>
      <w:pPr>
        <w:pStyle w:val="7"/>
        <w:numPr>
          <w:ilvl w:val="0"/>
          <w:numId w:val="48"/>
        </w:numPr>
        <w:tabs>
          <w:tab w:val="left" w:pos="421"/>
        </w:tabs>
        <w:spacing w:before="195" w:after="0" w:line="343" w:lineRule="auto"/>
        <w:ind w:left="120" w:right="10599" w:firstLine="0"/>
        <w:jc w:val="both"/>
        <w:rPr>
          <w:rFonts w:ascii="Arial" w:eastAsia="Arial"/>
          <w:sz w:val="30"/>
        </w:rPr>
      </w:pPr>
      <w:r>
        <w:rPr>
          <w:sz w:val="30"/>
        </w:rPr>
        <w:t xml:space="preserve">开放气道和胸外按压 </w:t>
      </w:r>
      <w:r>
        <w:rPr>
          <w:rFonts w:ascii="Arial" w:eastAsia="Arial"/>
          <w:spacing w:val="-11"/>
          <w:sz w:val="30"/>
        </w:rPr>
        <w:t>D.</w:t>
      </w:r>
      <w:r>
        <w:rPr>
          <w:sz w:val="30"/>
        </w:rPr>
        <w:t>胸外按压和人工</w:t>
      </w:r>
      <w:r>
        <w:rPr>
          <w:spacing w:val="-3"/>
          <w:sz w:val="30"/>
        </w:rPr>
        <w:t xml:space="preserve">呼吸正确答案 </w:t>
      </w:r>
      <w:r>
        <w:rPr>
          <w:rFonts w:ascii="Arial" w:eastAsia="Arial"/>
          <w:sz w:val="30"/>
        </w:rPr>
        <w:t>.D</w:t>
      </w:r>
    </w:p>
    <w:p>
      <w:pPr>
        <w:pStyle w:val="3"/>
        <w:ind w:left="0"/>
        <w:rPr>
          <w:rFonts w:ascii="Arial"/>
          <w:sz w:val="36"/>
        </w:rPr>
      </w:pPr>
    </w:p>
    <w:p>
      <w:pPr>
        <w:pStyle w:val="7"/>
        <w:numPr>
          <w:ilvl w:val="0"/>
          <w:numId w:val="43"/>
        </w:numPr>
        <w:tabs>
          <w:tab w:val="left" w:pos="960"/>
          <w:tab w:val="left" w:pos="8059"/>
        </w:tabs>
        <w:spacing w:before="217" w:after="0" w:line="348" w:lineRule="auto"/>
        <w:ind w:left="120" w:right="4519" w:firstLine="0"/>
        <w:jc w:val="left"/>
        <w:rPr>
          <w:rFonts w:ascii="Arial" w:eastAsia="Arial"/>
          <w:sz w:val="30"/>
        </w:rPr>
      </w:pPr>
      <w:r>
        <w:rPr>
          <w:sz w:val="30"/>
        </w:rPr>
        <w:t>使用前，确保正压式空气呼吸器气瓶压力至少在</w:t>
      </w:r>
      <w:r>
        <w:rPr>
          <w:sz w:val="30"/>
        </w:rPr>
        <w:tab/>
      </w:r>
      <w:r>
        <w:rPr>
          <w:rFonts w:ascii="Arial" w:eastAsia="Arial"/>
          <w:spacing w:val="10"/>
          <w:sz w:val="30"/>
        </w:rPr>
        <w:t>()</w:t>
      </w:r>
      <w:r>
        <w:rPr>
          <w:sz w:val="30"/>
        </w:rPr>
        <w:t>以上</w:t>
      </w:r>
      <w:r>
        <w:rPr>
          <w:spacing w:val="-18"/>
          <w:sz w:val="30"/>
        </w:rPr>
        <w:t>。</w:t>
      </w:r>
      <w:r>
        <w:rPr>
          <w:rFonts w:ascii="Arial" w:eastAsia="Arial"/>
          <w:sz w:val="30"/>
        </w:rPr>
        <w:t>A.25MPa</w:t>
      </w:r>
    </w:p>
    <w:p>
      <w:pPr>
        <w:pStyle w:val="3"/>
        <w:spacing w:before="41" w:line="376" w:lineRule="auto"/>
        <w:ind w:right="12328"/>
        <w:jc w:val="both"/>
        <w:rPr>
          <w:rFonts w:ascii="Arial"/>
        </w:rPr>
      </w:pPr>
      <w:r>
        <w:rPr>
          <w:rFonts w:ascii="Arial"/>
        </w:rPr>
        <w:t xml:space="preserve">B.20MPa </w:t>
      </w:r>
      <w:r>
        <w:rPr>
          <w:rFonts w:ascii="Arial"/>
          <w:spacing w:val="-1"/>
        </w:rPr>
        <w:t>C.30MPa D.35MPa</w:t>
      </w:r>
    </w:p>
    <w:p>
      <w:pPr>
        <w:pStyle w:val="3"/>
        <w:spacing w:line="341"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 w:val="left" w:pos="6039"/>
        </w:tabs>
        <w:spacing w:before="1" w:after="0" w:line="362" w:lineRule="auto"/>
        <w:ind w:left="120" w:right="7159" w:firstLine="0"/>
        <w:jc w:val="left"/>
        <w:rPr>
          <w:sz w:val="30"/>
        </w:rPr>
      </w:pPr>
      <w:r>
        <w:rPr>
          <w:sz w:val="30"/>
        </w:rPr>
        <w:t>作业环境存在爆炸危险的，应使用</w:t>
      </w:r>
      <w:r>
        <w:rPr>
          <w:sz w:val="30"/>
        </w:rPr>
        <w:tab/>
      </w:r>
      <w:r>
        <w:rPr>
          <w:rFonts w:ascii="Arial" w:eastAsia="Arial"/>
          <w:sz w:val="30"/>
        </w:rPr>
        <w:t>()</w:t>
      </w:r>
      <w:r>
        <w:rPr>
          <w:spacing w:val="-18"/>
          <w:sz w:val="30"/>
        </w:rPr>
        <w:t>。</w:t>
      </w:r>
      <w:r>
        <w:rPr>
          <w:rFonts w:ascii="Arial" w:eastAsia="Arial"/>
          <w:sz w:val="30"/>
        </w:rPr>
        <w:t>A.</w:t>
      </w:r>
      <w:r>
        <w:rPr>
          <w:sz w:val="30"/>
        </w:rPr>
        <w:t>防爆对讲机</w:t>
      </w:r>
    </w:p>
    <w:p>
      <w:pPr>
        <w:pStyle w:val="7"/>
        <w:numPr>
          <w:ilvl w:val="0"/>
          <w:numId w:val="49"/>
        </w:numPr>
        <w:tabs>
          <w:tab w:val="left" w:pos="405"/>
        </w:tabs>
        <w:spacing w:before="0" w:after="0" w:line="364" w:lineRule="exact"/>
        <w:ind w:left="404" w:right="0" w:hanging="285"/>
        <w:jc w:val="left"/>
        <w:rPr>
          <w:sz w:val="30"/>
        </w:rPr>
      </w:pPr>
      <w:r>
        <w:rPr>
          <w:sz w:val="30"/>
        </w:rPr>
        <w:t>防爆风机</w:t>
      </w:r>
    </w:p>
    <w:p>
      <w:pPr>
        <w:pStyle w:val="7"/>
        <w:numPr>
          <w:ilvl w:val="0"/>
          <w:numId w:val="49"/>
        </w:numPr>
        <w:tabs>
          <w:tab w:val="left" w:pos="421"/>
        </w:tabs>
        <w:spacing w:before="175" w:after="0" w:line="343" w:lineRule="auto"/>
        <w:ind w:left="120" w:right="11819" w:firstLine="0"/>
        <w:jc w:val="left"/>
        <w:rPr>
          <w:rFonts w:ascii="Arial" w:eastAsia="Arial"/>
          <w:sz w:val="30"/>
        </w:rPr>
      </w:pPr>
      <w:r>
        <w:rPr>
          <w:sz w:val="30"/>
        </w:rPr>
        <w:t>以上均正</w:t>
      </w:r>
      <w:r>
        <w:rPr>
          <w:spacing w:val="-9"/>
          <w:sz w:val="30"/>
        </w:rPr>
        <w:t xml:space="preserve">确 </w:t>
      </w:r>
      <w:r>
        <w:rPr>
          <w:rFonts w:ascii="Arial" w:eastAsia="Arial"/>
          <w:spacing w:val="-11"/>
          <w:sz w:val="30"/>
        </w:rPr>
        <w:t>D.</w:t>
      </w:r>
      <w:r>
        <w:rPr>
          <w:sz w:val="30"/>
        </w:rPr>
        <w:t>防爆灯</w:t>
      </w:r>
      <w:r>
        <w:rPr>
          <w:spacing w:val="2"/>
          <w:sz w:val="30"/>
        </w:rPr>
        <w:t xml:space="preserve">正确答案 </w:t>
      </w:r>
      <w:r>
        <w:rPr>
          <w:rFonts w:ascii="Arial" w:eastAsia="Arial"/>
          <w:sz w:val="30"/>
        </w:rPr>
        <w:t>.C</w:t>
      </w:r>
    </w:p>
    <w:p>
      <w:pPr>
        <w:pStyle w:val="3"/>
        <w:ind w:left="0"/>
        <w:rPr>
          <w:rFonts w:ascii="Arial"/>
          <w:sz w:val="36"/>
        </w:rPr>
      </w:pPr>
    </w:p>
    <w:p>
      <w:pPr>
        <w:pStyle w:val="7"/>
        <w:numPr>
          <w:ilvl w:val="0"/>
          <w:numId w:val="43"/>
        </w:numPr>
        <w:tabs>
          <w:tab w:val="left" w:pos="960"/>
          <w:tab w:val="left" w:pos="6379"/>
        </w:tabs>
        <w:spacing w:before="217" w:after="0" w:line="362" w:lineRule="auto"/>
        <w:ind w:left="120" w:right="6819" w:firstLine="0"/>
        <w:jc w:val="left"/>
        <w:rPr>
          <w:sz w:val="30"/>
        </w:rPr>
      </w:pPr>
      <w:r>
        <w:rPr>
          <w:sz w:val="30"/>
        </w:rPr>
        <w:t>不属于有限空间作业前隔离的方式有</w:t>
      </w:r>
      <w:r>
        <w:rPr>
          <w:sz w:val="30"/>
        </w:rPr>
        <w:tab/>
      </w:r>
      <w:r>
        <w:rPr>
          <w:rFonts w:ascii="Arial" w:eastAsia="Arial"/>
          <w:sz w:val="30"/>
        </w:rPr>
        <w:t>()</w:t>
      </w:r>
      <w:r>
        <w:rPr>
          <w:spacing w:val="-18"/>
          <w:sz w:val="30"/>
        </w:rPr>
        <w:t>。</w:t>
      </w:r>
      <w:r>
        <w:rPr>
          <w:rFonts w:ascii="Arial" w:eastAsia="Arial"/>
          <w:sz w:val="30"/>
        </w:rPr>
        <w:t>A.</w:t>
      </w:r>
      <w:r>
        <w:rPr>
          <w:sz w:val="30"/>
        </w:rPr>
        <w:t>关闭管道阀门，并加设盲板</w:t>
      </w:r>
    </w:p>
    <w:p>
      <w:pPr>
        <w:pStyle w:val="3"/>
        <w:spacing w:line="350" w:lineRule="auto"/>
        <w:ind w:right="9667"/>
      </w:pPr>
      <w:r>
        <w:rPr>
          <w:rFonts w:ascii="Arial" w:eastAsia="Arial"/>
        </w:rPr>
        <w:t>B.</w:t>
      </w:r>
      <w:r>
        <w:t>使用充气管塞封堵污水管线</w:t>
      </w:r>
      <w:r>
        <w:rPr>
          <w:rFonts w:ascii="Arial" w:eastAsia="Arial"/>
        </w:rPr>
        <w:t>C.</w:t>
      </w:r>
      <w:r>
        <w:t>封堵隧道的通风口</w:t>
      </w:r>
    </w:p>
    <w:p>
      <w:pPr>
        <w:pStyle w:val="3"/>
        <w:spacing w:before="17" w:line="324" w:lineRule="auto"/>
        <w:ind w:right="9949"/>
        <w:rPr>
          <w:rFonts w:ascii="Arial" w:eastAsia="Arial"/>
        </w:rPr>
      </w:pPr>
      <w:r>
        <w:rPr>
          <w:rFonts w:ascii="Arial" w:eastAsia="Arial"/>
        </w:rPr>
        <w:t>D.</w:t>
      </w:r>
      <w:r>
        <w:t xml:space="preserve">切断反应釜搅拌器的电源正确答案 </w:t>
      </w:r>
      <w:r>
        <w:rPr>
          <w:rFonts w:ascii="Arial" w:eastAsia="Arial"/>
        </w:rPr>
        <w:t>.C</w:t>
      </w:r>
    </w:p>
    <w:p>
      <w:pPr>
        <w:pStyle w:val="3"/>
        <w:ind w:left="0"/>
        <w:rPr>
          <w:rFonts w:ascii="Arial"/>
          <w:sz w:val="36"/>
        </w:rPr>
      </w:pPr>
    </w:p>
    <w:p>
      <w:pPr>
        <w:pStyle w:val="7"/>
        <w:numPr>
          <w:ilvl w:val="0"/>
          <w:numId w:val="43"/>
        </w:numPr>
        <w:tabs>
          <w:tab w:val="left" w:pos="980"/>
          <w:tab w:val="left" w:pos="5539"/>
          <w:tab w:val="left" w:pos="6839"/>
        </w:tabs>
        <w:spacing w:before="268" w:after="0" w:line="324" w:lineRule="auto"/>
        <w:ind w:left="120" w:right="1079" w:firstLine="0"/>
        <w:jc w:val="left"/>
        <w:rPr>
          <w:sz w:val="30"/>
        </w:rPr>
      </w:pPr>
      <w:r>
        <w:rPr>
          <w:sz w:val="30"/>
        </w:rPr>
        <w:t>有限空间内有爆炸性气体混合物连续地</w:t>
      </w:r>
      <w:r>
        <w:rPr>
          <w:sz w:val="30"/>
        </w:rPr>
        <w:tab/>
      </w:r>
      <w:r>
        <w:rPr>
          <w:rFonts w:ascii="Arial" w:eastAsia="Arial"/>
          <w:spacing w:val="-4"/>
          <w:sz w:val="30"/>
        </w:rPr>
        <w:t>.</w:t>
      </w:r>
      <w:r>
        <w:rPr>
          <w:sz w:val="30"/>
        </w:rPr>
        <w:t>短时间频繁地出现或长时间存在，或存在</w:t>
      </w:r>
      <w:r>
        <w:rPr>
          <w:spacing w:val="-18"/>
          <w:sz w:val="30"/>
        </w:rPr>
        <w:t>爆</w:t>
      </w:r>
      <w:r>
        <w:rPr>
          <w:sz w:val="30"/>
        </w:rPr>
        <w:t>炸性气体，可燃物的最小点燃能量在</w:t>
      </w:r>
      <w:r>
        <w:rPr>
          <w:sz w:val="30"/>
        </w:rPr>
        <w:tab/>
      </w:r>
      <w:r>
        <w:rPr>
          <w:rFonts w:ascii="Arial" w:eastAsia="Arial"/>
          <w:spacing w:val="-10"/>
          <w:sz w:val="30"/>
        </w:rPr>
        <w:t>()</w:t>
      </w:r>
      <w:r>
        <w:rPr>
          <w:sz w:val="30"/>
        </w:rPr>
        <w:t>以下时，应穿防静电服。</w:t>
      </w:r>
    </w:p>
    <w:p>
      <w:pPr>
        <w:pStyle w:val="3"/>
        <w:spacing w:before="101"/>
        <w:rPr>
          <w:rFonts w:ascii="Arial"/>
        </w:rPr>
      </w:pPr>
      <w:r>
        <w:rPr>
          <w:rFonts w:ascii="Arial"/>
        </w:rPr>
        <w:t>A.0.10mJ</w:t>
      </w:r>
    </w:p>
    <w:p>
      <w:pPr>
        <w:spacing w:after="0"/>
        <w:rPr>
          <w:rFonts w:ascii="Arial"/>
        </w:rPr>
        <w:sectPr>
          <w:pgSz w:w="19120" w:h="27060"/>
          <w:pgMar w:top="2620" w:right="2660" w:bottom="280" w:left="2760" w:header="720" w:footer="720" w:gutter="0"/>
        </w:sectPr>
      </w:pPr>
    </w:p>
    <w:p>
      <w:pPr>
        <w:pStyle w:val="3"/>
        <w:spacing w:before="78" w:line="376" w:lineRule="auto"/>
        <w:ind w:right="12276"/>
        <w:rPr>
          <w:rFonts w:ascii="Arial"/>
        </w:rPr>
      </w:pPr>
      <w:r>
        <w:rPr>
          <w:rFonts w:ascii="Arial"/>
        </w:rPr>
        <w:t>B.0.15mJ C.0.20mJ</w:t>
      </w:r>
    </w:p>
    <w:p>
      <w:pPr>
        <w:pStyle w:val="3"/>
        <w:spacing w:line="342" w:lineRule="exact"/>
        <w:rPr>
          <w:rFonts w:ascii="Arial"/>
        </w:rPr>
      </w:pPr>
      <w:r>
        <w:rPr>
          <w:rFonts w:ascii="Arial"/>
        </w:rPr>
        <w:t>D.0. 25mJ</w:t>
      </w:r>
    </w:p>
    <w:p>
      <w:pPr>
        <w:pStyle w:val="3"/>
        <w:spacing w:before="157"/>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 w:val="left" w:pos="4699"/>
        </w:tabs>
        <w:spacing w:before="0" w:after="0" w:line="362" w:lineRule="auto"/>
        <w:ind w:left="120" w:right="6719" w:firstLine="0"/>
        <w:jc w:val="left"/>
        <w:rPr>
          <w:sz w:val="30"/>
        </w:rPr>
      </w:pPr>
      <w:r>
        <w:rPr>
          <w:sz w:val="30"/>
        </w:rPr>
        <w:t>国际癌症研究中心已确认</w:t>
      </w:r>
      <w:r>
        <w:rPr>
          <w:sz w:val="30"/>
        </w:rPr>
        <w:tab/>
      </w:r>
      <w:r>
        <w:rPr>
          <w:rFonts w:ascii="Arial" w:eastAsia="Arial"/>
          <w:spacing w:val="-10"/>
          <w:sz w:val="30"/>
        </w:rPr>
        <w:t>()</w:t>
      </w:r>
      <w:r>
        <w:rPr>
          <w:sz w:val="30"/>
        </w:rPr>
        <w:t>为人类致癌物</w:t>
      </w:r>
      <w:r>
        <w:rPr>
          <w:spacing w:val="-18"/>
          <w:sz w:val="30"/>
        </w:rPr>
        <w:t>。</w:t>
      </w:r>
      <w:r>
        <w:rPr>
          <w:rFonts w:ascii="Arial" w:eastAsia="Arial"/>
          <w:sz w:val="30"/>
        </w:rPr>
        <w:t>A.</w:t>
      </w:r>
      <w:r>
        <w:rPr>
          <w:sz w:val="30"/>
        </w:rPr>
        <w:t>硫化氢</w:t>
      </w:r>
    </w:p>
    <w:p>
      <w:pPr>
        <w:pStyle w:val="7"/>
        <w:numPr>
          <w:ilvl w:val="0"/>
          <w:numId w:val="50"/>
        </w:numPr>
        <w:tabs>
          <w:tab w:val="left" w:pos="405"/>
        </w:tabs>
        <w:spacing w:before="0" w:after="0" w:line="364" w:lineRule="exact"/>
        <w:ind w:left="404" w:right="0" w:hanging="285"/>
        <w:jc w:val="left"/>
        <w:rPr>
          <w:sz w:val="30"/>
        </w:rPr>
      </w:pPr>
      <w:r>
        <w:rPr>
          <w:sz w:val="30"/>
        </w:rPr>
        <w:t>苯</w:t>
      </w:r>
    </w:p>
    <w:p>
      <w:pPr>
        <w:pStyle w:val="7"/>
        <w:numPr>
          <w:ilvl w:val="0"/>
          <w:numId w:val="50"/>
        </w:numPr>
        <w:tabs>
          <w:tab w:val="left" w:pos="421"/>
        </w:tabs>
        <w:spacing w:before="196" w:after="0" w:line="350" w:lineRule="auto"/>
        <w:ind w:left="120" w:right="12699" w:firstLine="0"/>
        <w:jc w:val="left"/>
        <w:rPr>
          <w:sz w:val="30"/>
        </w:rPr>
      </w:pPr>
      <w:r>
        <w:rPr>
          <w:sz w:val="30"/>
        </w:rPr>
        <w:t xml:space="preserve">甲烷 </w:t>
      </w:r>
      <w:r>
        <w:rPr>
          <w:rFonts w:ascii="Arial" w:eastAsia="Arial"/>
          <w:spacing w:val="-11"/>
          <w:sz w:val="30"/>
        </w:rPr>
        <w:t xml:space="preserve">D. </w:t>
      </w:r>
      <w:r>
        <w:rPr>
          <w:spacing w:val="-9"/>
          <w:sz w:val="30"/>
        </w:rPr>
        <w:t>石油</w:t>
      </w:r>
    </w:p>
    <w:p>
      <w:pPr>
        <w:pStyle w:val="3"/>
        <w:spacing w:line="362"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5"/>
        <w:ind w:left="0"/>
        <w:rPr>
          <w:rFonts w:ascii="Arial"/>
          <w:sz w:val="31"/>
        </w:rPr>
      </w:pPr>
    </w:p>
    <w:p>
      <w:pPr>
        <w:pStyle w:val="7"/>
        <w:numPr>
          <w:ilvl w:val="0"/>
          <w:numId w:val="43"/>
        </w:numPr>
        <w:tabs>
          <w:tab w:val="left" w:pos="960"/>
          <w:tab w:val="left" w:pos="4519"/>
        </w:tabs>
        <w:spacing w:before="0" w:after="0" w:line="336" w:lineRule="auto"/>
        <w:ind w:left="120" w:right="1639" w:firstLine="0"/>
        <w:jc w:val="left"/>
        <w:rPr>
          <w:sz w:val="30"/>
        </w:rPr>
      </w:pPr>
      <w:r>
        <w:rPr>
          <w:sz w:val="30"/>
        </w:rPr>
        <w:t>《北京市安全生产条例》第六十条规定：“生产经营单位应当定期演练生产安全事</w:t>
      </w:r>
      <w:r>
        <w:rPr>
          <w:spacing w:val="-17"/>
          <w:sz w:val="30"/>
        </w:rPr>
        <w:t>故</w:t>
      </w:r>
      <w:r>
        <w:rPr>
          <w:sz w:val="30"/>
        </w:rPr>
        <w:t>应急救援预案，每年不得少于</w:t>
      </w:r>
      <w:r>
        <w:rPr>
          <w:sz w:val="30"/>
        </w:rPr>
        <w:tab/>
      </w:r>
      <w:r>
        <w:rPr>
          <w:rFonts w:ascii="Arial" w:hAnsi="Arial" w:eastAsia="Arial"/>
          <w:sz w:val="30"/>
        </w:rPr>
        <w:t>()</w:t>
      </w:r>
      <w:r>
        <w:rPr>
          <w:sz w:val="30"/>
        </w:rPr>
        <w:t>次。”</w:t>
      </w:r>
    </w:p>
    <w:p>
      <w:pPr>
        <w:pStyle w:val="7"/>
        <w:numPr>
          <w:ilvl w:val="0"/>
          <w:numId w:val="51"/>
        </w:numPr>
        <w:tabs>
          <w:tab w:val="left" w:pos="405"/>
        </w:tabs>
        <w:spacing w:before="83" w:after="0" w:line="240" w:lineRule="auto"/>
        <w:ind w:left="404" w:right="0" w:hanging="285"/>
        <w:jc w:val="left"/>
        <w:rPr>
          <w:sz w:val="30"/>
        </w:rPr>
      </w:pPr>
      <w:r>
        <w:rPr>
          <w:sz w:val="30"/>
        </w:rPr>
        <w:t>三</w:t>
      </w:r>
    </w:p>
    <w:p>
      <w:pPr>
        <w:pStyle w:val="7"/>
        <w:numPr>
          <w:ilvl w:val="0"/>
          <w:numId w:val="51"/>
        </w:numPr>
        <w:tabs>
          <w:tab w:val="left" w:pos="405"/>
        </w:tabs>
        <w:spacing w:before="176" w:after="0" w:line="240" w:lineRule="auto"/>
        <w:ind w:left="404" w:right="0" w:hanging="285"/>
        <w:jc w:val="left"/>
        <w:rPr>
          <w:sz w:val="30"/>
        </w:rPr>
      </w:pPr>
      <w:r>
        <w:rPr>
          <w:sz w:val="30"/>
        </w:rPr>
        <w:t>一</w:t>
      </w:r>
    </w:p>
    <w:p>
      <w:pPr>
        <w:pStyle w:val="7"/>
        <w:numPr>
          <w:ilvl w:val="0"/>
          <w:numId w:val="51"/>
        </w:numPr>
        <w:tabs>
          <w:tab w:val="left" w:pos="421"/>
        </w:tabs>
        <w:spacing w:before="196" w:after="0" w:line="240" w:lineRule="auto"/>
        <w:ind w:left="420" w:right="0" w:hanging="301"/>
        <w:jc w:val="left"/>
        <w:rPr>
          <w:sz w:val="30"/>
        </w:rPr>
      </w:pPr>
      <w:r>
        <w:rPr>
          <w:sz w:val="30"/>
        </w:rPr>
        <w:t>两</w:t>
      </w:r>
    </w:p>
    <w:p>
      <w:pPr>
        <w:pStyle w:val="7"/>
        <w:numPr>
          <w:ilvl w:val="0"/>
          <w:numId w:val="51"/>
        </w:numPr>
        <w:tabs>
          <w:tab w:val="left" w:pos="421"/>
        </w:tabs>
        <w:spacing w:before="175" w:after="0" w:line="240" w:lineRule="auto"/>
        <w:ind w:left="420" w:right="0" w:hanging="301"/>
        <w:jc w:val="left"/>
        <w:rPr>
          <w:sz w:val="30"/>
        </w:rPr>
      </w:pPr>
      <w:r>
        <w:rPr>
          <w:sz w:val="30"/>
        </w:rPr>
        <w:t>四</w:t>
      </w:r>
    </w:p>
    <w:p>
      <w:pPr>
        <w:pStyle w:val="3"/>
        <w:spacing w:before="156"/>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s>
        <w:spacing w:before="0" w:after="0" w:line="336" w:lineRule="auto"/>
        <w:ind w:left="120" w:right="1639" w:firstLine="0"/>
        <w:jc w:val="left"/>
        <w:rPr>
          <w:sz w:val="30"/>
        </w:rPr>
      </w:pPr>
      <w:r>
        <w:rPr>
          <w:spacing w:val="-1"/>
          <w:sz w:val="30"/>
        </w:rPr>
        <w:t>生产经营单位将有限空间作业发包前，应对作业单位安全生产条件进行审核，其内容</w:t>
      </w:r>
      <w:r>
        <w:rPr>
          <w:spacing w:val="-24"/>
          <w:sz w:val="30"/>
        </w:rPr>
        <w:t xml:space="preserve">包括 </w:t>
      </w:r>
      <w:r>
        <w:rPr>
          <w:rFonts w:ascii="Arial" w:eastAsia="Arial"/>
          <w:sz w:val="30"/>
        </w:rPr>
        <w:t>()</w:t>
      </w:r>
      <w:r>
        <w:rPr>
          <w:sz w:val="30"/>
        </w:rPr>
        <w:t>。</w:t>
      </w:r>
    </w:p>
    <w:p>
      <w:pPr>
        <w:pStyle w:val="3"/>
        <w:spacing w:before="64" w:line="362" w:lineRule="auto"/>
        <w:ind w:right="8457"/>
      </w:pPr>
      <w:r>
        <w:rPr>
          <w:rFonts w:ascii="Arial" w:eastAsia="Arial"/>
        </w:rPr>
        <w:t>A.</w:t>
      </w:r>
      <w:r>
        <w:t>有限空间作业安全设备设施是否齐备</w:t>
      </w:r>
      <w:r>
        <w:rPr>
          <w:rFonts w:ascii="Arial" w:eastAsia="Arial"/>
        </w:rPr>
        <w:t>B.</w:t>
      </w:r>
      <w:r>
        <w:t>以上均正确</w:t>
      </w:r>
    </w:p>
    <w:p>
      <w:pPr>
        <w:pStyle w:val="7"/>
        <w:numPr>
          <w:ilvl w:val="0"/>
          <w:numId w:val="52"/>
        </w:numPr>
        <w:tabs>
          <w:tab w:val="left" w:pos="421"/>
        </w:tabs>
        <w:spacing w:before="0" w:after="0" w:line="364" w:lineRule="exact"/>
        <w:ind w:left="420" w:right="0" w:hanging="301"/>
        <w:jc w:val="left"/>
        <w:rPr>
          <w:sz w:val="30"/>
        </w:rPr>
      </w:pPr>
      <w:r>
        <w:rPr>
          <w:sz w:val="30"/>
        </w:rPr>
        <w:t>监护者是否拥有特种作业操作资格证书</w:t>
      </w:r>
    </w:p>
    <w:p>
      <w:pPr>
        <w:pStyle w:val="7"/>
        <w:numPr>
          <w:ilvl w:val="0"/>
          <w:numId w:val="52"/>
        </w:numPr>
        <w:tabs>
          <w:tab w:val="left" w:pos="421"/>
        </w:tabs>
        <w:spacing w:before="196" w:after="0" w:line="336" w:lineRule="auto"/>
        <w:ind w:left="120" w:right="8499" w:firstLine="0"/>
        <w:jc w:val="left"/>
        <w:rPr>
          <w:rFonts w:ascii="Arial" w:eastAsia="Arial"/>
          <w:sz w:val="30"/>
        </w:rPr>
      </w:pPr>
      <w:r>
        <w:rPr>
          <w:sz w:val="30"/>
        </w:rPr>
        <w:t>有限空间作业安全管理制度是否健</w:t>
      </w:r>
      <w:r>
        <w:rPr>
          <w:spacing w:val="-3"/>
          <w:sz w:val="30"/>
        </w:rPr>
        <w:t xml:space="preserve">全正确答案 </w:t>
      </w:r>
      <w:r>
        <w:rPr>
          <w:rFonts w:ascii="Arial" w:eastAsia="Arial"/>
          <w:sz w:val="30"/>
        </w:rPr>
        <w:t>.B</w:t>
      </w:r>
    </w:p>
    <w:p>
      <w:pPr>
        <w:pStyle w:val="3"/>
        <w:ind w:left="0"/>
        <w:rPr>
          <w:rFonts w:ascii="Arial"/>
          <w:sz w:val="36"/>
        </w:rPr>
      </w:pPr>
    </w:p>
    <w:p>
      <w:pPr>
        <w:pStyle w:val="7"/>
        <w:numPr>
          <w:ilvl w:val="0"/>
          <w:numId w:val="43"/>
        </w:numPr>
        <w:tabs>
          <w:tab w:val="left" w:pos="960"/>
          <w:tab w:val="left" w:pos="9843"/>
        </w:tabs>
        <w:spacing w:before="209" w:after="0" w:line="362" w:lineRule="auto"/>
        <w:ind w:left="120" w:right="2459" w:firstLine="0"/>
        <w:jc w:val="left"/>
        <w:rPr>
          <w:sz w:val="30"/>
        </w:rPr>
      </w:pPr>
      <w:r>
        <w:rPr>
          <w:sz w:val="30"/>
        </w:rPr>
        <w:t>对地下室进行涂刷防水涂料的作业时，应持续通风，并监测</w:t>
      </w:r>
      <w:r>
        <w:rPr>
          <w:sz w:val="30"/>
        </w:rPr>
        <w:tab/>
      </w:r>
      <w:r>
        <w:rPr>
          <w:rFonts w:ascii="Arial" w:eastAsia="Arial"/>
          <w:sz w:val="30"/>
        </w:rPr>
        <w:t>()</w:t>
      </w:r>
      <w:r>
        <w:rPr>
          <w:sz w:val="30"/>
        </w:rPr>
        <w:t>的浓度</w:t>
      </w:r>
      <w:r>
        <w:rPr>
          <w:spacing w:val="-18"/>
          <w:sz w:val="30"/>
        </w:rPr>
        <w:t>。</w:t>
      </w:r>
      <w:r>
        <w:rPr>
          <w:rFonts w:ascii="Arial" w:eastAsia="Arial"/>
          <w:sz w:val="30"/>
        </w:rPr>
        <w:t>A.</w:t>
      </w:r>
      <w:r>
        <w:rPr>
          <w:sz w:val="30"/>
        </w:rPr>
        <w:t>二氧化碳</w:t>
      </w:r>
    </w:p>
    <w:p>
      <w:pPr>
        <w:pStyle w:val="7"/>
        <w:numPr>
          <w:ilvl w:val="0"/>
          <w:numId w:val="53"/>
        </w:numPr>
        <w:tabs>
          <w:tab w:val="left" w:pos="405"/>
        </w:tabs>
        <w:spacing w:before="0" w:after="0" w:line="364" w:lineRule="exact"/>
        <w:ind w:left="404" w:right="0" w:hanging="285"/>
        <w:jc w:val="left"/>
        <w:rPr>
          <w:sz w:val="30"/>
        </w:rPr>
      </w:pPr>
      <w:r>
        <w:rPr>
          <w:sz w:val="30"/>
        </w:rPr>
        <w:t>硫化氢</w:t>
      </w:r>
    </w:p>
    <w:p>
      <w:pPr>
        <w:pStyle w:val="7"/>
        <w:numPr>
          <w:ilvl w:val="0"/>
          <w:numId w:val="53"/>
        </w:numPr>
        <w:tabs>
          <w:tab w:val="left" w:pos="421"/>
        </w:tabs>
        <w:spacing w:before="196" w:after="0" w:line="343" w:lineRule="auto"/>
        <w:ind w:left="120" w:right="11917" w:firstLine="0"/>
        <w:jc w:val="both"/>
        <w:rPr>
          <w:rFonts w:ascii="Arial" w:eastAsia="Arial"/>
          <w:sz w:val="30"/>
        </w:rPr>
      </w:pPr>
      <w:r>
        <w:rPr>
          <w:sz w:val="30"/>
        </w:rPr>
        <w:t>一氧化碳</w:t>
      </w:r>
      <w:r>
        <w:rPr>
          <w:rFonts w:ascii="Arial" w:eastAsia="Arial"/>
          <w:spacing w:val="-11"/>
          <w:sz w:val="30"/>
        </w:rPr>
        <w:t>D.</w:t>
      </w:r>
      <w:r>
        <w:rPr>
          <w:sz w:val="30"/>
        </w:rPr>
        <w:t>可燃气体</w:t>
      </w:r>
      <w:r>
        <w:rPr>
          <w:spacing w:val="2"/>
          <w:sz w:val="30"/>
        </w:rPr>
        <w:t xml:space="preserve">正确答案 </w:t>
      </w:r>
      <w:r>
        <w:rPr>
          <w:rFonts w:ascii="Arial" w:eastAsia="Arial"/>
          <w:spacing w:val="-9"/>
          <w:sz w:val="30"/>
        </w:rPr>
        <w:t>.D</w:t>
      </w:r>
    </w:p>
    <w:p>
      <w:pPr>
        <w:pStyle w:val="3"/>
        <w:ind w:left="0"/>
        <w:rPr>
          <w:rFonts w:ascii="Arial"/>
          <w:sz w:val="36"/>
        </w:rPr>
      </w:pPr>
    </w:p>
    <w:p>
      <w:pPr>
        <w:pStyle w:val="7"/>
        <w:numPr>
          <w:ilvl w:val="0"/>
          <w:numId w:val="43"/>
        </w:numPr>
        <w:tabs>
          <w:tab w:val="left" w:pos="960"/>
        </w:tabs>
        <w:spacing w:before="217" w:after="0" w:line="336" w:lineRule="auto"/>
        <w:ind w:left="120" w:right="1639" w:firstLine="0"/>
        <w:jc w:val="left"/>
        <w:rPr>
          <w:sz w:val="30"/>
        </w:rPr>
      </w:pPr>
      <w:r>
        <w:rPr>
          <w:spacing w:val="-1"/>
          <w:sz w:val="30"/>
        </w:rPr>
        <w:t>《中华人民共和国安全生产法》规定，生产经营单位的从业人员有权了解的内容，不</w:t>
      </w:r>
      <w:r>
        <w:rPr>
          <w:sz w:val="30"/>
        </w:rPr>
        <w:t>包含（</w:t>
      </w:r>
      <w:r>
        <w:rPr>
          <w:spacing w:val="30"/>
          <w:sz w:val="30"/>
        </w:rPr>
        <w:t xml:space="preserve"> </w:t>
      </w:r>
      <w:r>
        <w:rPr>
          <w:sz w:val="30"/>
        </w:rPr>
        <w:t>）项。</w:t>
      </w:r>
    </w:p>
    <w:p>
      <w:pPr>
        <w:pStyle w:val="3"/>
        <w:spacing w:before="64" w:line="362" w:lineRule="auto"/>
        <w:ind w:right="9057"/>
      </w:pPr>
      <w:r>
        <w:rPr>
          <w:rFonts w:ascii="Arial" w:eastAsia="Arial"/>
        </w:rPr>
        <w:t>A.</w:t>
      </w:r>
      <w:r>
        <w:t>场所和工作岗位存在的危险因素</w:t>
      </w:r>
      <w:r>
        <w:rPr>
          <w:rFonts w:ascii="Arial" w:eastAsia="Arial"/>
        </w:rPr>
        <w:t>B.</w:t>
      </w:r>
      <w:r>
        <w:t>防范措施</w:t>
      </w:r>
    </w:p>
    <w:p>
      <w:pPr>
        <w:spacing w:after="0" w:line="362" w:lineRule="auto"/>
        <w:sectPr>
          <w:pgSz w:w="19120" w:h="27060"/>
          <w:pgMar w:top="2320" w:right="2660" w:bottom="280" w:left="2760" w:header="720" w:footer="720" w:gutter="0"/>
        </w:sectPr>
      </w:pPr>
    </w:p>
    <w:p>
      <w:pPr>
        <w:pStyle w:val="7"/>
        <w:numPr>
          <w:ilvl w:val="0"/>
          <w:numId w:val="54"/>
        </w:numPr>
        <w:tabs>
          <w:tab w:val="left" w:pos="421"/>
        </w:tabs>
        <w:spacing w:before="60" w:after="0" w:line="240" w:lineRule="auto"/>
        <w:ind w:left="420" w:right="0" w:hanging="301"/>
        <w:jc w:val="left"/>
        <w:rPr>
          <w:sz w:val="30"/>
        </w:rPr>
      </w:pPr>
      <w:r>
        <w:rPr>
          <w:sz w:val="30"/>
        </w:rPr>
        <w:t>事故应急措施</w:t>
      </w:r>
    </w:p>
    <w:p>
      <w:pPr>
        <w:pStyle w:val="7"/>
        <w:numPr>
          <w:ilvl w:val="0"/>
          <w:numId w:val="54"/>
        </w:numPr>
        <w:tabs>
          <w:tab w:val="left" w:pos="421"/>
        </w:tabs>
        <w:spacing w:before="155" w:after="0" w:line="336" w:lineRule="auto"/>
        <w:ind w:left="120" w:right="10899" w:firstLine="0"/>
        <w:jc w:val="left"/>
        <w:rPr>
          <w:rFonts w:ascii="Arial" w:eastAsia="Arial"/>
          <w:sz w:val="30"/>
        </w:rPr>
      </w:pPr>
      <w:r>
        <w:rPr>
          <w:sz w:val="30"/>
        </w:rPr>
        <w:t>安全生产投入预</w:t>
      </w:r>
      <w:r>
        <w:rPr>
          <w:spacing w:val="-3"/>
          <w:sz w:val="30"/>
        </w:rPr>
        <w:t xml:space="preserve">算正确答案 </w:t>
      </w:r>
      <w:r>
        <w:rPr>
          <w:rFonts w:ascii="Arial" w:eastAsia="Arial"/>
          <w:sz w:val="30"/>
        </w:rPr>
        <w:t>.D</w:t>
      </w:r>
    </w:p>
    <w:p>
      <w:pPr>
        <w:pStyle w:val="3"/>
        <w:ind w:left="0"/>
        <w:rPr>
          <w:rFonts w:ascii="Arial"/>
          <w:sz w:val="36"/>
        </w:rPr>
      </w:pPr>
    </w:p>
    <w:p>
      <w:pPr>
        <w:pStyle w:val="7"/>
        <w:numPr>
          <w:ilvl w:val="0"/>
          <w:numId w:val="43"/>
        </w:numPr>
        <w:tabs>
          <w:tab w:val="left" w:pos="960"/>
          <w:tab w:val="left" w:pos="5359"/>
        </w:tabs>
        <w:spacing w:before="230" w:after="0" w:line="362" w:lineRule="auto"/>
        <w:ind w:left="120" w:right="7819" w:firstLine="0"/>
        <w:jc w:val="left"/>
        <w:rPr>
          <w:sz w:val="30"/>
        </w:rPr>
      </w:pPr>
      <w:r>
        <w:rPr>
          <w:sz w:val="30"/>
        </w:rPr>
        <w:t>以下不属于有限空间特点的是</w:t>
      </w:r>
      <w:r>
        <w:rPr>
          <w:sz w:val="30"/>
        </w:rPr>
        <w:tab/>
      </w:r>
      <w:r>
        <w:rPr>
          <w:rFonts w:ascii="Arial" w:eastAsia="Arial"/>
          <w:spacing w:val="10"/>
          <w:sz w:val="30"/>
        </w:rPr>
        <w:t>()</w:t>
      </w:r>
      <w:r>
        <w:rPr>
          <w:spacing w:val="-18"/>
          <w:sz w:val="30"/>
        </w:rPr>
        <w:t>。</w:t>
      </w:r>
      <w:r>
        <w:rPr>
          <w:rFonts w:ascii="Arial" w:eastAsia="Arial"/>
          <w:sz w:val="30"/>
        </w:rPr>
        <w:t>A.</w:t>
      </w:r>
      <w:r>
        <w:rPr>
          <w:sz w:val="30"/>
        </w:rPr>
        <w:t>空间有限</w:t>
      </w:r>
    </w:p>
    <w:p>
      <w:pPr>
        <w:pStyle w:val="7"/>
        <w:numPr>
          <w:ilvl w:val="0"/>
          <w:numId w:val="55"/>
        </w:numPr>
        <w:tabs>
          <w:tab w:val="left" w:pos="405"/>
        </w:tabs>
        <w:spacing w:before="0" w:after="0" w:line="364" w:lineRule="exact"/>
        <w:ind w:left="404" w:right="0" w:hanging="285"/>
        <w:jc w:val="left"/>
        <w:rPr>
          <w:sz w:val="30"/>
        </w:rPr>
      </w:pPr>
      <w:r>
        <w:rPr>
          <w:sz w:val="30"/>
        </w:rPr>
        <w:t>不是按固定工作场所设计</w:t>
      </w:r>
    </w:p>
    <w:p>
      <w:pPr>
        <w:pStyle w:val="7"/>
        <w:numPr>
          <w:ilvl w:val="0"/>
          <w:numId w:val="55"/>
        </w:numPr>
        <w:tabs>
          <w:tab w:val="left" w:pos="421"/>
        </w:tabs>
        <w:spacing w:before="196" w:after="0" w:line="362" w:lineRule="auto"/>
        <w:ind w:left="120" w:right="8519" w:firstLine="0"/>
        <w:jc w:val="left"/>
        <w:rPr>
          <w:sz w:val="30"/>
        </w:rPr>
      </w:pPr>
      <w:r>
        <w:rPr>
          <w:sz w:val="30"/>
        </w:rPr>
        <w:t>进出口受限制，但能进行指派的工</w:t>
      </w:r>
      <w:r>
        <w:rPr>
          <w:spacing w:val="-9"/>
          <w:sz w:val="30"/>
        </w:rPr>
        <w:t xml:space="preserve">作 </w:t>
      </w:r>
      <w:r>
        <w:rPr>
          <w:rFonts w:ascii="Arial" w:eastAsia="Arial"/>
          <w:spacing w:val="-11"/>
          <w:sz w:val="30"/>
        </w:rPr>
        <w:t>D.</w:t>
      </w:r>
      <w:r>
        <w:rPr>
          <w:sz w:val="30"/>
        </w:rPr>
        <w:t>空间无限</w:t>
      </w:r>
    </w:p>
    <w:p>
      <w:pPr>
        <w:pStyle w:val="3"/>
        <w:spacing w:line="324"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43"/>
        </w:numPr>
        <w:tabs>
          <w:tab w:val="left" w:pos="960"/>
          <w:tab w:val="left" w:pos="4699"/>
        </w:tabs>
        <w:spacing w:before="0" w:after="0" w:line="350" w:lineRule="auto"/>
        <w:ind w:left="120" w:right="8519" w:firstLine="0"/>
        <w:jc w:val="left"/>
        <w:rPr>
          <w:sz w:val="30"/>
        </w:rPr>
      </w:pPr>
      <w:r>
        <w:rPr>
          <w:sz w:val="30"/>
        </w:rPr>
        <w:t>下列不属于有限空间的是</w:t>
      </w:r>
      <w:r>
        <w:rPr>
          <w:sz w:val="30"/>
        </w:rPr>
        <w:tab/>
      </w:r>
      <w:r>
        <w:rPr>
          <w:rFonts w:ascii="Arial" w:eastAsia="Arial"/>
          <w:spacing w:val="-10"/>
          <w:sz w:val="30"/>
        </w:rPr>
        <w:t>()</w:t>
      </w:r>
      <w:r>
        <w:rPr>
          <w:spacing w:val="-18"/>
          <w:sz w:val="30"/>
        </w:rPr>
        <w:t>。</w:t>
      </w:r>
      <w:r>
        <w:rPr>
          <w:rFonts w:ascii="Arial" w:eastAsia="Arial"/>
          <w:sz w:val="30"/>
        </w:rPr>
        <w:t>A.</w:t>
      </w:r>
      <w:r>
        <w:rPr>
          <w:sz w:val="30"/>
        </w:rPr>
        <w:t>化粪池</w:t>
      </w:r>
    </w:p>
    <w:p>
      <w:pPr>
        <w:pStyle w:val="3"/>
        <w:spacing w:before="18" w:line="350" w:lineRule="auto"/>
        <w:ind w:right="12399"/>
      </w:pPr>
      <w:r>
        <w:rPr>
          <w:rFonts w:ascii="Arial" w:eastAsia="Arial"/>
          <w:spacing w:val="-12"/>
        </w:rPr>
        <w:t>B.</w:t>
      </w:r>
      <w:r>
        <w:t>反应釜</w:t>
      </w:r>
      <w:r>
        <w:rPr>
          <w:rFonts w:ascii="Arial" w:eastAsia="Arial"/>
          <w:spacing w:val="-21"/>
        </w:rPr>
        <w:t>C.</w:t>
      </w:r>
      <w:r>
        <w:t>污水井</w:t>
      </w:r>
    </w:p>
    <w:p>
      <w:pPr>
        <w:pStyle w:val="3"/>
        <w:spacing w:before="18" w:line="312" w:lineRule="auto"/>
        <w:ind w:right="11917"/>
        <w:rPr>
          <w:rFonts w:ascii="Arial" w:eastAsia="Arial"/>
        </w:rPr>
      </w:pPr>
      <w:r>
        <w:rPr>
          <w:rFonts w:ascii="Arial" w:eastAsia="Arial"/>
          <w:spacing w:val="-11"/>
        </w:rPr>
        <w:t>D.</w:t>
      </w:r>
      <w:r>
        <w:t xml:space="preserve">控制室  </w:t>
      </w:r>
      <w:r>
        <w:rPr>
          <w:spacing w:val="2"/>
        </w:rPr>
        <w:t xml:space="preserve">正确答案 </w:t>
      </w:r>
      <w:r>
        <w:rPr>
          <w:rFonts w:ascii="Arial" w:eastAsia="Arial"/>
          <w:spacing w:val="-9"/>
        </w:rPr>
        <w:t>.D</w:t>
      </w:r>
    </w:p>
    <w:p>
      <w:pPr>
        <w:pStyle w:val="3"/>
        <w:ind w:left="0"/>
        <w:rPr>
          <w:rFonts w:ascii="Arial"/>
          <w:sz w:val="36"/>
        </w:rPr>
      </w:pPr>
    </w:p>
    <w:p>
      <w:pPr>
        <w:pStyle w:val="7"/>
        <w:numPr>
          <w:ilvl w:val="0"/>
          <w:numId w:val="43"/>
        </w:numPr>
        <w:tabs>
          <w:tab w:val="left" w:pos="960"/>
          <w:tab w:val="left" w:pos="6719"/>
        </w:tabs>
        <w:spacing w:before="286" w:after="0" w:line="350" w:lineRule="auto"/>
        <w:ind w:left="120" w:right="6479" w:firstLine="0"/>
        <w:jc w:val="left"/>
        <w:rPr>
          <w:sz w:val="30"/>
        </w:rPr>
      </w:pPr>
      <w:r>
        <w:rPr>
          <w:sz w:val="30"/>
        </w:rPr>
        <w:t>下列不属于有限空间事故高发的原因是</w:t>
      </w:r>
      <w:r>
        <w:rPr>
          <w:sz w:val="30"/>
        </w:rPr>
        <w:tab/>
      </w:r>
      <w:r>
        <w:rPr>
          <w:rFonts w:ascii="Arial" w:eastAsia="Arial"/>
          <w:sz w:val="30"/>
        </w:rPr>
        <w:t>()</w:t>
      </w:r>
      <w:r>
        <w:rPr>
          <w:spacing w:val="-18"/>
          <w:sz w:val="30"/>
        </w:rPr>
        <w:t>。</w:t>
      </w:r>
      <w:r>
        <w:rPr>
          <w:rFonts w:ascii="Arial" w:eastAsia="Arial"/>
          <w:sz w:val="30"/>
        </w:rPr>
        <w:t>A.</w:t>
      </w:r>
      <w:r>
        <w:rPr>
          <w:sz w:val="30"/>
        </w:rPr>
        <w:t>安全投入不足</w:t>
      </w:r>
    </w:p>
    <w:p>
      <w:pPr>
        <w:pStyle w:val="3"/>
        <w:spacing w:before="18" w:line="362" w:lineRule="auto"/>
        <w:ind w:right="11159"/>
      </w:pPr>
      <w:r>
        <w:rPr>
          <w:rFonts w:ascii="Arial" w:eastAsia="Arial"/>
        </w:rPr>
        <w:t>B.</w:t>
      </w:r>
      <w:r>
        <w:t>应急救援能力差</w:t>
      </w:r>
      <w:r>
        <w:rPr>
          <w:rFonts w:ascii="Arial" w:eastAsia="Arial"/>
        </w:rPr>
        <w:t>C.</w:t>
      </w:r>
      <w:r>
        <w:t>安全培训未落实</w:t>
      </w:r>
    </w:p>
    <w:p>
      <w:pPr>
        <w:pStyle w:val="3"/>
        <w:spacing w:line="364" w:lineRule="exact"/>
      </w:pPr>
      <w:r>
        <w:rPr>
          <w:rFonts w:ascii="Arial" w:eastAsia="Arial"/>
        </w:rPr>
        <w:t>D.</w:t>
      </w:r>
      <w:r>
        <w:t>作业人员身体情况欠佳</w:t>
      </w:r>
    </w:p>
    <w:p>
      <w:pPr>
        <w:pStyle w:val="3"/>
        <w:spacing w:before="156"/>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 w:val="left" w:pos="1839"/>
          <w:tab w:val="left" w:pos="2399"/>
          <w:tab w:val="left" w:pos="5039"/>
        </w:tabs>
        <w:spacing w:before="0" w:after="0" w:line="362" w:lineRule="auto"/>
        <w:ind w:left="120" w:right="8159" w:firstLine="0"/>
        <w:jc w:val="left"/>
        <w:rPr>
          <w:rFonts w:ascii="Arial" w:eastAsia="Arial"/>
          <w:sz w:val="30"/>
        </w:rPr>
      </w:pPr>
      <w:r>
        <w:rPr>
          <w:sz w:val="30"/>
        </w:rPr>
        <w:t>以下属于</w:t>
      </w:r>
      <w:r>
        <w:rPr>
          <w:sz w:val="30"/>
        </w:rPr>
        <w:tab/>
      </w:r>
      <w:r>
        <w:rPr>
          <w:rFonts w:ascii="Arial" w:eastAsia="Arial"/>
          <w:sz w:val="30"/>
        </w:rPr>
        <w:t>2</w:t>
      </w:r>
      <w:r>
        <w:rPr>
          <w:rFonts w:ascii="Arial" w:eastAsia="Arial"/>
          <w:spacing w:val="9"/>
          <w:sz w:val="30"/>
        </w:rPr>
        <w:t xml:space="preserve"> </w:t>
      </w:r>
      <w:r>
        <w:rPr>
          <w:sz w:val="30"/>
        </w:rPr>
        <w:t>级作业环境的是</w:t>
      </w:r>
      <w:r>
        <w:rPr>
          <w:sz w:val="30"/>
        </w:rPr>
        <w:tab/>
      </w:r>
      <w:r>
        <w:rPr>
          <w:rFonts w:ascii="Arial" w:eastAsia="Arial"/>
          <w:sz w:val="30"/>
        </w:rPr>
        <w:t>()</w:t>
      </w:r>
      <w:r>
        <w:rPr>
          <w:spacing w:val="-18"/>
          <w:sz w:val="30"/>
        </w:rPr>
        <w:t>。</w:t>
      </w:r>
      <w:r>
        <w:rPr>
          <w:rFonts w:ascii="Arial" w:eastAsia="Arial"/>
          <w:sz w:val="30"/>
        </w:rPr>
        <w:t>A.</w:t>
      </w:r>
      <w:r>
        <w:rPr>
          <w:sz w:val="30"/>
        </w:rPr>
        <w:t>可燃气体</w:t>
      </w:r>
      <w:r>
        <w:rPr>
          <w:sz w:val="30"/>
        </w:rPr>
        <w:tab/>
      </w:r>
      <w:r>
        <w:rPr>
          <w:rFonts w:ascii="Arial" w:eastAsia="Arial"/>
          <w:spacing w:val="-15"/>
          <w:sz w:val="30"/>
        </w:rPr>
        <w:t>12%LEL</w:t>
      </w:r>
      <w:r>
        <w:rPr>
          <w:spacing w:val="-15"/>
          <w:sz w:val="30"/>
        </w:rPr>
        <w:t>，</w:t>
      </w:r>
      <w:r>
        <w:rPr>
          <w:sz w:val="30"/>
        </w:rPr>
        <w:t>氧气</w:t>
      </w:r>
      <w:r>
        <w:rPr>
          <w:spacing w:val="29"/>
          <w:sz w:val="30"/>
        </w:rPr>
        <w:t xml:space="preserve"> </w:t>
      </w:r>
      <w:r>
        <w:rPr>
          <w:rFonts w:ascii="Arial" w:eastAsia="Arial"/>
          <w:sz w:val="30"/>
        </w:rPr>
        <w:t>20.9Vol</w:t>
      </w:r>
    </w:p>
    <w:p>
      <w:pPr>
        <w:pStyle w:val="7"/>
        <w:numPr>
          <w:ilvl w:val="0"/>
          <w:numId w:val="56"/>
        </w:numPr>
        <w:tabs>
          <w:tab w:val="left" w:pos="405"/>
          <w:tab w:val="left" w:pos="1819"/>
        </w:tabs>
        <w:spacing w:before="0" w:after="0" w:line="364" w:lineRule="exact"/>
        <w:ind w:left="404" w:right="0" w:hanging="285"/>
        <w:jc w:val="left"/>
        <w:rPr>
          <w:rFonts w:ascii="Arial" w:eastAsia="Arial"/>
          <w:sz w:val="30"/>
        </w:rPr>
      </w:pPr>
      <w:r>
        <w:rPr>
          <w:sz w:val="30"/>
        </w:rPr>
        <w:t>可燃气体</w:t>
      </w:r>
      <w:r>
        <w:rPr>
          <w:sz w:val="30"/>
        </w:rPr>
        <w:tab/>
      </w:r>
      <w:r>
        <w:rPr>
          <w:rFonts w:ascii="Arial" w:eastAsia="Arial"/>
          <w:spacing w:val="-19"/>
          <w:sz w:val="30"/>
        </w:rPr>
        <w:t>3%LEL</w:t>
      </w:r>
      <w:r>
        <w:rPr>
          <w:spacing w:val="-19"/>
          <w:sz w:val="30"/>
        </w:rPr>
        <w:t>，</w:t>
      </w:r>
      <w:r>
        <w:rPr>
          <w:sz w:val="30"/>
        </w:rPr>
        <w:t>氧气</w:t>
      </w:r>
      <w:r>
        <w:rPr>
          <w:spacing w:val="49"/>
          <w:sz w:val="30"/>
        </w:rPr>
        <w:t xml:space="preserve"> </w:t>
      </w:r>
      <w:r>
        <w:rPr>
          <w:rFonts w:ascii="Arial" w:eastAsia="Arial"/>
          <w:sz w:val="30"/>
        </w:rPr>
        <w:t>20.9%Vol</w:t>
      </w:r>
    </w:p>
    <w:p>
      <w:pPr>
        <w:pStyle w:val="7"/>
        <w:numPr>
          <w:ilvl w:val="0"/>
          <w:numId w:val="56"/>
        </w:numPr>
        <w:tabs>
          <w:tab w:val="left" w:pos="421"/>
          <w:tab w:val="left" w:pos="1819"/>
        </w:tabs>
        <w:spacing w:before="195" w:after="0" w:line="240" w:lineRule="auto"/>
        <w:ind w:left="420" w:right="0" w:hanging="301"/>
        <w:jc w:val="left"/>
        <w:rPr>
          <w:rFonts w:ascii="Arial" w:eastAsia="Arial"/>
          <w:sz w:val="30"/>
        </w:rPr>
      </w:pPr>
      <w:r>
        <w:rPr>
          <w:sz w:val="30"/>
        </w:rPr>
        <w:t>可燃气体</w:t>
      </w:r>
      <w:r>
        <w:rPr>
          <w:sz w:val="30"/>
        </w:rPr>
        <w:tab/>
      </w:r>
      <w:r>
        <w:rPr>
          <w:rFonts w:ascii="Arial" w:eastAsia="Arial"/>
          <w:spacing w:val="6"/>
          <w:sz w:val="30"/>
        </w:rPr>
        <w:t>0</w:t>
      </w:r>
      <w:r>
        <w:rPr>
          <w:spacing w:val="6"/>
          <w:sz w:val="30"/>
        </w:rPr>
        <w:t>，</w:t>
      </w:r>
      <w:r>
        <w:rPr>
          <w:sz w:val="30"/>
        </w:rPr>
        <w:t>氧气</w:t>
      </w:r>
      <w:r>
        <w:rPr>
          <w:spacing w:val="29"/>
          <w:sz w:val="30"/>
        </w:rPr>
        <w:t xml:space="preserve"> </w:t>
      </w:r>
      <w:r>
        <w:rPr>
          <w:rFonts w:ascii="Arial" w:eastAsia="Arial"/>
          <w:sz w:val="30"/>
        </w:rPr>
        <w:t>19.5%Vol</w:t>
      </w:r>
    </w:p>
    <w:p>
      <w:pPr>
        <w:pStyle w:val="7"/>
        <w:numPr>
          <w:ilvl w:val="0"/>
          <w:numId w:val="56"/>
        </w:numPr>
        <w:tabs>
          <w:tab w:val="left" w:pos="421"/>
          <w:tab w:val="left" w:pos="1839"/>
        </w:tabs>
        <w:spacing w:before="176" w:after="0" w:line="240" w:lineRule="auto"/>
        <w:ind w:left="420" w:right="0" w:hanging="301"/>
        <w:jc w:val="left"/>
        <w:rPr>
          <w:rFonts w:ascii="Arial" w:eastAsia="Arial"/>
          <w:sz w:val="30"/>
        </w:rPr>
      </w:pPr>
      <w:r>
        <w:rPr>
          <w:sz w:val="30"/>
        </w:rPr>
        <w:t>可燃气体</w:t>
      </w:r>
      <w:r>
        <w:rPr>
          <w:sz w:val="30"/>
        </w:rPr>
        <w:tab/>
      </w:r>
      <w:r>
        <w:rPr>
          <w:rFonts w:ascii="Arial" w:eastAsia="Arial"/>
          <w:spacing w:val="-19"/>
          <w:sz w:val="30"/>
        </w:rPr>
        <w:t>7%LEL</w:t>
      </w:r>
      <w:r>
        <w:rPr>
          <w:spacing w:val="-19"/>
          <w:sz w:val="30"/>
        </w:rPr>
        <w:t>，</w:t>
      </w:r>
      <w:r>
        <w:rPr>
          <w:sz w:val="30"/>
        </w:rPr>
        <w:t>氧气</w:t>
      </w:r>
      <w:r>
        <w:rPr>
          <w:spacing w:val="49"/>
          <w:sz w:val="30"/>
        </w:rPr>
        <w:t xml:space="preserve"> </w:t>
      </w:r>
      <w:r>
        <w:rPr>
          <w:rFonts w:ascii="Arial" w:eastAsia="Arial"/>
          <w:sz w:val="30"/>
        </w:rPr>
        <w:t>21%Vol</w:t>
      </w:r>
    </w:p>
    <w:p>
      <w:pPr>
        <w:pStyle w:val="3"/>
        <w:spacing w:before="156"/>
        <w:rPr>
          <w:rFonts w:ascii="Arial" w:eastAsia="Arial"/>
        </w:rPr>
      </w:pPr>
      <w:r>
        <w:t xml:space="preserve">正确答案 </w:t>
      </w:r>
      <w:r>
        <w:rPr>
          <w:rFonts w:ascii="Arial" w:eastAsia="Arial"/>
        </w:rPr>
        <w:t>.D</w:t>
      </w:r>
    </w:p>
    <w:p>
      <w:pPr>
        <w:pStyle w:val="3"/>
        <w:ind w:left="0"/>
        <w:rPr>
          <w:rFonts w:ascii="Arial"/>
          <w:sz w:val="36"/>
        </w:rPr>
      </w:pPr>
    </w:p>
    <w:p>
      <w:pPr>
        <w:pStyle w:val="3"/>
        <w:spacing w:before="5"/>
        <w:ind w:left="0"/>
        <w:rPr>
          <w:rFonts w:ascii="Arial"/>
          <w:sz w:val="31"/>
        </w:rPr>
      </w:pPr>
    </w:p>
    <w:p>
      <w:pPr>
        <w:pStyle w:val="7"/>
        <w:numPr>
          <w:ilvl w:val="0"/>
          <w:numId w:val="43"/>
        </w:numPr>
        <w:tabs>
          <w:tab w:val="left" w:pos="960"/>
        </w:tabs>
        <w:spacing w:before="0" w:after="0" w:line="362" w:lineRule="auto"/>
        <w:ind w:left="120" w:right="1319" w:firstLine="0"/>
        <w:jc w:val="both"/>
        <w:rPr>
          <w:sz w:val="30"/>
        </w:rPr>
      </w:pPr>
      <w:r>
        <w:rPr>
          <w:spacing w:val="2"/>
          <w:sz w:val="30"/>
        </w:rPr>
        <w:t xml:space="preserve">根据北京市近几年的要求，以下哪项不是有限空间作业现场应设置的设施       </w:t>
      </w:r>
      <w:r>
        <w:rPr>
          <w:rFonts w:ascii="Arial" w:eastAsia="Arial"/>
          <w:spacing w:val="8"/>
          <w:sz w:val="30"/>
        </w:rPr>
        <w:t>()</w:t>
      </w:r>
      <w:r>
        <w:rPr>
          <w:spacing w:val="-16"/>
          <w:sz w:val="30"/>
        </w:rPr>
        <w:t>。</w:t>
      </w:r>
      <w:r>
        <w:rPr>
          <w:rFonts w:ascii="Arial" w:eastAsia="Arial"/>
          <w:sz w:val="30"/>
        </w:rPr>
        <w:t>A.</w:t>
      </w:r>
      <w:r>
        <w:rPr>
          <w:sz w:val="30"/>
        </w:rPr>
        <w:t>安全警示标志</w:t>
      </w:r>
    </w:p>
    <w:p>
      <w:pPr>
        <w:pStyle w:val="3"/>
        <w:spacing w:line="345" w:lineRule="auto"/>
        <w:ind w:right="11799"/>
        <w:jc w:val="both"/>
        <w:rPr>
          <w:rFonts w:ascii="Arial" w:eastAsia="Arial"/>
        </w:rPr>
      </w:pPr>
      <w:r>
        <w:rPr>
          <w:rFonts w:ascii="Arial" w:eastAsia="Arial"/>
          <w:spacing w:val="-12"/>
        </w:rPr>
        <w:t>B.</w:t>
      </w:r>
      <w:r>
        <w:t>风险评估单</w:t>
      </w:r>
      <w:r>
        <w:rPr>
          <w:rFonts w:ascii="Arial" w:eastAsia="Arial"/>
          <w:spacing w:val="-21"/>
        </w:rPr>
        <w:t>C.</w:t>
      </w:r>
      <w:r>
        <w:t>安全告知牌</w:t>
      </w:r>
      <w:r>
        <w:rPr>
          <w:rFonts w:ascii="Arial" w:eastAsia="Arial"/>
          <w:spacing w:val="-11"/>
        </w:rPr>
        <w:t>D.</w:t>
      </w:r>
      <w:r>
        <w:rPr>
          <w:spacing w:val="-4"/>
        </w:rPr>
        <w:t>信息公示牌</w:t>
      </w:r>
      <w:r>
        <w:rPr>
          <w:spacing w:val="2"/>
        </w:rPr>
        <w:t xml:space="preserve">正确答案 </w:t>
      </w:r>
      <w:r>
        <w:rPr>
          <w:rFonts w:ascii="Arial" w:eastAsia="Arial"/>
        </w:rPr>
        <w:t>.B</w:t>
      </w:r>
    </w:p>
    <w:p>
      <w:pPr>
        <w:spacing w:after="0" w:line="345" w:lineRule="auto"/>
        <w:jc w:val="both"/>
        <w:rPr>
          <w:rFonts w:ascii="Arial" w:eastAsia="Arial"/>
        </w:rPr>
        <w:sectPr>
          <w:pgSz w:w="19120" w:h="27060"/>
          <w:pgMar w:top="2360" w:right="2660" w:bottom="280" w:left="2760" w:header="720" w:footer="720" w:gutter="0"/>
        </w:sectPr>
      </w:pPr>
    </w:p>
    <w:p>
      <w:pPr>
        <w:pStyle w:val="7"/>
        <w:numPr>
          <w:ilvl w:val="0"/>
          <w:numId w:val="43"/>
        </w:numPr>
        <w:tabs>
          <w:tab w:val="left" w:pos="960"/>
        </w:tabs>
        <w:spacing w:before="60" w:after="0" w:line="336" w:lineRule="auto"/>
        <w:ind w:left="120" w:right="6379" w:firstLine="0"/>
        <w:jc w:val="both"/>
        <w:rPr>
          <w:sz w:val="30"/>
        </w:rPr>
      </w:pPr>
      <w:r>
        <w:rPr>
          <w:spacing w:val="9"/>
          <w:sz w:val="30"/>
        </w:rPr>
        <w:t xml:space="preserve">有限空间分为密闭设备 </w:t>
      </w:r>
      <w:r>
        <w:rPr>
          <w:rFonts w:ascii="Arial" w:eastAsia="Arial"/>
          <w:spacing w:val="-4"/>
          <w:sz w:val="30"/>
        </w:rPr>
        <w:t>.</w:t>
      </w:r>
      <w:r>
        <w:rPr>
          <w:spacing w:val="13"/>
          <w:sz w:val="30"/>
        </w:rPr>
        <w:t xml:space="preserve">地上有限空间和 </w:t>
      </w:r>
      <w:r>
        <w:rPr>
          <w:rFonts w:ascii="Arial" w:eastAsia="Arial"/>
          <w:spacing w:val="10"/>
          <w:sz w:val="30"/>
        </w:rPr>
        <w:t>()</w:t>
      </w:r>
      <w:r>
        <w:rPr>
          <w:spacing w:val="-16"/>
          <w:sz w:val="30"/>
        </w:rPr>
        <w:t>。</w:t>
      </w:r>
      <w:r>
        <w:rPr>
          <w:rFonts w:ascii="Arial" w:eastAsia="Arial"/>
          <w:sz w:val="30"/>
        </w:rPr>
        <w:t>A.</w:t>
      </w:r>
      <w:r>
        <w:rPr>
          <w:sz w:val="30"/>
        </w:rPr>
        <w:t>地下有限空间</w:t>
      </w:r>
    </w:p>
    <w:p>
      <w:pPr>
        <w:pStyle w:val="3"/>
        <w:spacing w:before="43" w:line="350" w:lineRule="auto"/>
        <w:ind w:right="11934"/>
        <w:jc w:val="both"/>
        <w:rPr>
          <w:rFonts w:ascii="Arial" w:eastAsia="Arial"/>
        </w:rPr>
      </w:pPr>
      <w:r>
        <w:rPr>
          <w:rFonts w:ascii="Arial" w:eastAsia="Arial"/>
        </w:rPr>
        <w:t>B.</w:t>
      </w:r>
      <w:r>
        <w:t>受限空间</w:t>
      </w:r>
      <w:r>
        <w:rPr>
          <w:rFonts w:ascii="Arial" w:eastAsia="Arial"/>
        </w:rPr>
        <w:t>C.</w:t>
      </w:r>
      <w:r>
        <w:t>密闭空间</w:t>
      </w:r>
      <w:r>
        <w:rPr>
          <w:rFonts w:ascii="Arial" w:eastAsia="Arial"/>
        </w:rPr>
        <w:t>D.</w:t>
      </w:r>
      <w:r>
        <w:t xml:space="preserve">限值空间正确答案 </w:t>
      </w:r>
      <w:r>
        <w:rPr>
          <w:rFonts w:ascii="Arial" w:eastAsia="Arial"/>
        </w:rPr>
        <w:t>.A</w:t>
      </w:r>
    </w:p>
    <w:p>
      <w:pPr>
        <w:pStyle w:val="3"/>
        <w:spacing w:before="6"/>
        <w:ind w:left="0"/>
        <w:rPr>
          <w:rFonts w:ascii="Arial"/>
          <w:sz w:val="53"/>
        </w:rPr>
      </w:pPr>
    </w:p>
    <w:p>
      <w:pPr>
        <w:pStyle w:val="7"/>
        <w:numPr>
          <w:ilvl w:val="0"/>
          <w:numId w:val="43"/>
        </w:numPr>
        <w:tabs>
          <w:tab w:val="left" w:pos="960"/>
          <w:tab w:val="left" w:pos="2779"/>
          <w:tab w:val="left" w:pos="7079"/>
        </w:tabs>
        <w:spacing w:before="0" w:after="0" w:line="336" w:lineRule="auto"/>
        <w:ind w:left="120" w:right="899" w:firstLine="0"/>
        <w:jc w:val="left"/>
        <w:rPr>
          <w:sz w:val="30"/>
        </w:rPr>
      </w:pPr>
      <w:r>
        <w:rPr>
          <w:sz w:val="30"/>
        </w:rPr>
        <w:t>评估检测为</w:t>
      </w:r>
      <w:r>
        <w:rPr>
          <w:sz w:val="30"/>
        </w:rPr>
        <w:tab/>
      </w:r>
      <w:r>
        <w:rPr>
          <w:rFonts w:ascii="Arial" w:eastAsia="Arial"/>
          <w:sz w:val="30"/>
        </w:rPr>
        <w:t>1</w:t>
      </w:r>
      <w:r>
        <w:rPr>
          <w:rFonts w:ascii="Arial" w:eastAsia="Arial"/>
          <w:spacing w:val="69"/>
          <w:sz w:val="30"/>
        </w:rPr>
        <w:t xml:space="preserve"> </w:t>
      </w:r>
      <w:r>
        <w:rPr>
          <w:sz w:val="30"/>
        </w:rPr>
        <w:t>级或</w:t>
      </w:r>
      <w:r>
        <w:rPr>
          <w:spacing w:val="70"/>
          <w:sz w:val="30"/>
        </w:rPr>
        <w:t xml:space="preserve"> </w:t>
      </w:r>
      <w:r>
        <w:rPr>
          <w:rFonts w:ascii="Arial" w:eastAsia="Arial"/>
          <w:sz w:val="30"/>
        </w:rPr>
        <w:t>2</w:t>
      </w:r>
      <w:r>
        <w:rPr>
          <w:rFonts w:ascii="Arial" w:eastAsia="Arial"/>
          <w:spacing w:val="69"/>
          <w:sz w:val="30"/>
        </w:rPr>
        <w:t xml:space="preserve"> </w:t>
      </w:r>
      <w:r>
        <w:rPr>
          <w:sz w:val="30"/>
        </w:rPr>
        <w:t>级，且准入检测为</w:t>
      </w:r>
      <w:r>
        <w:rPr>
          <w:sz w:val="30"/>
        </w:rPr>
        <w:tab/>
      </w:r>
      <w:r>
        <w:rPr>
          <w:rFonts w:ascii="Arial" w:eastAsia="Arial"/>
          <w:sz w:val="30"/>
        </w:rPr>
        <w:t>2</w:t>
      </w:r>
      <w:r>
        <w:rPr>
          <w:rFonts w:ascii="Arial" w:eastAsia="Arial"/>
          <w:spacing w:val="70"/>
          <w:sz w:val="30"/>
        </w:rPr>
        <w:t xml:space="preserve"> </w:t>
      </w:r>
      <w:r>
        <w:rPr>
          <w:sz w:val="30"/>
        </w:rPr>
        <w:t>级的情况下，以下哪些设备不是必须配</w:t>
      </w:r>
      <w:r>
        <w:rPr>
          <w:spacing w:val="-18"/>
          <w:sz w:val="30"/>
        </w:rPr>
        <w:t>置</w:t>
      </w:r>
      <w:r>
        <w:rPr>
          <w:spacing w:val="20"/>
          <w:sz w:val="30"/>
        </w:rPr>
        <w:t>的</w:t>
      </w:r>
      <w:r>
        <w:rPr>
          <w:rFonts w:ascii="Arial" w:eastAsia="Arial"/>
          <w:spacing w:val="10"/>
          <w:sz w:val="30"/>
        </w:rPr>
        <w:t>()</w:t>
      </w:r>
      <w:r>
        <w:rPr>
          <w:sz w:val="30"/>
        </w:rPr>
        <w:t>。</w:t>
      </w:r>
    </w:p>
    <w:p>
      <w:pPr>
        <w:pStyle w:val="7"/>
        <w:numPr>
          <w:ilvl w:val="0"/>
          <w:numId w:val="57"/>
        </w:numPr>
        <w:tabs>
          <w:tab w:val="left" w:pos="405"/>
        </w:tabs>
        <w:spacing w:before="64" w:after="0" w:line="240" w:lineRule="auto"/>
        <w:ind w:left="404" w:right="0" w:hanging="285"/>
        <w:jc w:val="left"/>
        <w:rPr>
          <w:sz w:val="30"/>
        </w:rPr>
      </w:pPr>
      <w:r>
        <w:rPr>
          <w:sz w:val="30"/>
        </w:rPr>
        <w:t>正压隔绝式呼吸器</w:t>
      </w:r>
    </w:p>
    <w:p>
      <w:pPr>
        <w:pStyle w:val="7"/>
        <w:numPr>
          <w:ilvl w:val="0"/>
          <w:numId w:val="57"/>
        </w:numPr>
        <w:tabs>
          <w:tab w:val="left" w:pos="405"/>
        </w:tabs>
        <w:spacing w:before="196" w:after="0" w:line="350" w:lineRule="auto"/>
        <w:ind w:left="120" w:right="10319" w:firstLine="0"/>
        <w:jc w:val="left"/>
        <w:rPr>
          <w:sz w:val="30"/>
        </w:rPr>
      </w:pPr>
      <w:r>
        <w:rPr>
          <w:sz w:val="30"/>
        </w:rPr>
        <w:t>泵吸式气体检测报警</w:t>
      </w:r>
      <w:r>
        <w:rPr>
          <w:spacing w:val="-10"/>
          <w:sz w:val="30"/>
        </w:rPr>
        <w:t xml:space="preserve">仪 </w:t>
      </w:r>
      <w:r>
        <w:rPr>
          <w:rFonts w:ascii="Arial" w:eastAsia="Arial"/>
          <w:spacing w:val="-21"/>
          <w:sz w:val="30"/>
        </w:rPr>
        <w:t>C.</w:t>
      </w:r>
      <w:r>
        <w:rPr>
          <w:sz w:val="30"/>
        </w:rPr>
        <w:t>强制送风设备</w:t>
      </w:r>
    </w:p>
    <w:p>
      <w:pPr>
        <w:pStyle w:val="3"/>
        <w:spacing w:before="17" w:line="324" w:lineRule="auto"/>
        <w:ind w:right="11917"/>
        <w:rPr>
          <w:rFonts w:ascii="Arial" w:eastAsia="Arial"/>
        </w:rPr>
      </w:pPr>
      <w:r>
        <w:rPr>
          <w:rFonts w:ascii="Arial" w:eastAsia="Arial"/>
          <w:spacing w:val="-11"/>
        </w:rPr>
        <w:t>D.</w:t>
      </w:r>
      <w:r>
        <w:t xml:space="preserve">三脚架  </w:t>
      </w:r>
      <w:r>
        <w:rPr>
          <w:spacing w:val="2"/>
        </w:rPr>
        <w:t xml:space="preserve">正确答案 </w:t>
      </w:r>
      <w:r>
        <w:rPr>
          <w:rFonts w:ascii="Arial" w:eastAsia="Arial"/>
          <w:spacing w:val="-9"/>
        </w:rPr>
        <w:t>.D</w:t>
      </w:r>
    </w:p>
    <w:p>
      <w:pPr>
        <w:pStyle w:val="3"/>
        <w:ind w:left="0"/>
        <w:rPr>
          <w:rFonts w:ascii="Arial"/>
          <w:sz w:val="36"/>
        </w:rPr>
      </w:pPr>
    </w:p>
    <w:p>
      <w:pPr>
        <w:pStyle w:val="7"/>
        <w:numPr>
          <w:ilvl w:val="0"/>
          <w:numId w:val="43"/>
        </w:numPr>
        <w:tabs>
          <w:tab w:val="left" w:pos="960"/>
          <w:tab w:val="left" w:pos="10939"/>
        </w:tabs>
        <w:spacing w:before="268" w:after="0" w:line="336" w:lineRule="auto"/>
        <w:ind w:left="120" w:right="2239" w:firstLine="0"/>
        <w:jc w:val="left"/>
        <w:rPr>
          <w:sz w:val="30"/>
        </w:rPr>
      </w:pPr>
      <w:r>
        <w:rPr>
          <w:sz w:val="30"/>
        </w:rPr>
        <w:t>污水井</w:t>
      </w:r>
      <w:r>
        <w:rPr>
          <w:spacing w:val="-10"/>
          <w:sz w:val="30"/>
        </w:rPr>
        <w:t xml:space="preserve"> </w:t>
      </w:r>
      <w:r>
        <w:rPr>
          <w:rFonts w:ascii="Arial" w:eastAsia="Arial"/>
          <w:spacing w:val="-24"/>
          <w:sz w:val="30"/>
        </w:rPr>
        <w:t>.</w:t>
      </w:r>
      <w:r>
        <w:rPr>
          <w:sz w:val="30"/>
        </w:rPr>
        <w:t>化粪池</w:t>
      </w:r>
      <w:r>
        <w:rPr>
          <w:spacing w:val="-30"/>
          <w:sz w:val="30"/>
        </w:rPr>
        <w:t xml:space="preserve"> </w:t>
      </w:r>
      <w:r>
        <w:rPr>
          <w:rFonts w:ascii="Arial" w:eastAsia="Arial"/>
          <w:spacing w:val="16"/>
          <w:sz w:val="30"/>
        </w:rPr>
        <w:t>.</w:t>
      </w:r>
      <w:r>
        <w:rPr>
          <w:sz w:val="30"/>
        </w:rPr>
        <w:t>排水管道等有限空间中存在的有毒有害气体，不包括</w:t>
      </w:r>
      <w:r>
        <w:rPr>
          <w:sz w:val="30"/>
        </w:rPr>
        <w:tab/>
      </w:r>
      <w:r>
        <w:rPr>
          <w:rFonts w:ascii="Arial" w:eastAsia="Arial"/>
          <w:spacing w:val="10"/>
          <w:sz w:val="30"/>
        </w:rPr>
        <w:t>()</w:t>
      </w:r>
      <w:r>
        <w:rPr>
          <w:spacing w:val="-18"/>
          <w:sz w:val="30"/>
        </w:rPr>
        <w:t>。</w:t>
      </w:r>
      <w:r>
        <w:rPr>
          <w:rFonts w:ascii="Arial" w:eastAsia="Arial"/>
          <w:sz w:val="30"/>
        </w:rPr>
        <w:t>A.</w:t>
      </w:r>
      <w:r>
        <w:rPr>
          <w:sz w:val="30"/>
        </w:rPr>
        <w:t>硫化氢</w:t>
      </w:r>
    </w:p>
    <w:p>
      <w:pPr>
        <w:pStyle w:val="3"/>
        <w:spacing w:before="44" w:line="350" w:lineRule="auto"/>
        <w:ind w:right="12119"/>
      </w:pPr>
      <w:r>
        <w:rPr>
          <w:rFonts w:ascii="Arial" w:eastAsia="Arial"/>
          <w:spacing w:val="-12"/>
        </w:rPr>
        <w:t>B.</w:t>
      </w:r>
      <w:r>
        <w:rPr>
          <w:spacing w:val="-5"/>
        </w:rPr>
        <w:t>一氧化碳</w:t>
      </w:r>
      <w:r>
        <w:rPr>
          <w:rFonts w:ascii="Arial" w:eastAsia="Arial"/>
          <w:spacing w:val="-21"/>
        </w:rPr>
        <w:t>C.</w:t>
      </w:r>
      <w:r>
        <w:t>氧气</w:t>
      </w:r>
    </w:p>
    <w:p>
      <w:pPr>
        <w:pStyle w:val="3"/>
        <w:spacing w:before="18"/>
      </w:pPr>
      <w:r>
        <w:rPr>
          <w:rFonts w:ascii="Arial" w:eastAsia="Arial"/>
          <w:spacing w:val="-11"/>
        </w:rPr>
        <w:t>D.</w:t>
      </w:r>
      <w:r>
        <w:t>甲烷</w:t>
      </w:r>
    </w:p>
    <w:p>
      <w:pPr>
        <w:pStyle w:val="3"/>
        <w:spacing w:before="155"/>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 w:val="left" w:pos="9939"/>
        </w:tabs>
        <w:spacing w:before="1" w:after="0" w:line="362" w:lineRule="auto"/>
        <w:ind w:left="120" w:right="1899" w:firstLine="0"/>
        <w:jc w:val="left"/>
        <w:rPr>
          <w:sz w:val="30"/>
        </w:rPr>
      </w:pPr>
      <w:r>
        <w:rPr>
          <w:sz w:val="30"/>
        </w:rPr>
        <w:t>污水井</w:t>
      </w:r>
      <w:r>
        <w:rPr>
          <w:spacing w:val="-10"/>
          <w:sz w:val="30"/>
        </w:rPr>
        <w:t xml:space="preserve"> </w:t>
      </w:r>
      <w:r>
        <w:rPr>
          <w:rFonts w:ascii="Arial" w:eastAsia="Arial"/>
          <w:spacing w:val="-4"/>
          <w:sz w:val="30"/>
        </w:rPr>
        <w:t>.</w:t>
      </w:r>
      <w:r>
        <w:rPr>
          <w:sz w:val="30"/>
        </w:rPr>
        <w:t>化粪池</w:t>
      </w:r>
      <w:r>
        <w:rPr>
          <w:spacing w:val="-50"/>
          <w:sz w:val="30"/>
        </w:rPr>
        <w:t xml:space="preserve"> </w:t>
      </w:r>
      <w:r>
        <w:rPr>
          <w:rFonts w:ascii="Arial" w:eastAsia="Arial"/>
          <w:spacing w:val="16"/>
          <w:sz w:val="30"/>
        </w:rPr>
        <w:t>.</w:t>
      </w:r>
      <w:r>
        <w:rPr>
          <w:sz w:val="30"/>
        </w:rPr>
        <w:t>排水管道等有限空间作业人员不可以随身佩戴</w:t>
      </w:r>
      <w:r>
        <w:rPr>
          <w:sz w:val="30"/>
        </w:rPr>
        <w:tab/>
      </w:r>
      <w:r>
        <w:rPr>
          <w:rFonts w:ascii="Arial" w:eastAsia="Arial"/>
          <w:spacing w:val="-4"/>
          <w:sz w:val="30"/>
        </w:rPr>
        <w:t>.</w:t>
      </w:r>
      <w:r>
        <w:rPr>
          <w:sz w:val="30"/>
        </w:rPr>
        <w:t>携带</w:t>
      </w:r>
      <w:r>
        <w:rPr>
          <w:spacing w:val="-90"/>
          <w:sz w:val="30"/>
        </w:rPr>
        <w:t xml:space="preserve"> </w:t>
      </w:r>
      <w:r>
        <w:rPr>
          <w:rFonts w:ascii="Arial" w:eastAsia="Arial"/>
          <w:spacing w:val="10"/>
          <w:sz w:val="30"/>
        </w:rPr>
        <w:t>()</w:t>
      </w:r>
      <w:r>
        <w:rPr>
          <w:sz w:val="30"/>
        </w:rPr>
        <w:t>设备</w:t>
      </w:r>
      <w:r>
        <w:rPr>
          <w:spacing w:val="-18"/>
          <w:sz w:val="30"/>
        </w:rPr>
        <w:t>。</w:t>
      </w:r>
      <w:r>
        <w:rPr>
          <w:rFonts w:ascii="Arial" w:eastAsia="Arial"/>
          <w:sz w:val="30"/>
        </w:rPr>
        <w:t>A.</w:t>
      </w:r>
      <w:r>
        <w:rPr>
          <w:sz w:val="30"/>
        </w:rPr>
        <w:t>防爆手电</w:t>
      </w:r>
    </w:p>
    <w:p>
      <w:pPr>
        <w:pStyle w:val="7"/>
        <w:numPr>
          <w:ilvl w:val="0"/>
          <w:numId w:val="58"/>
        </w:numPr>
        <w:tabs>
          <w:tab w:val="left" w:pos="405"/>
        </w:tabs>
        <w:spacing w:before="0" w:after="0" w:line="364" w:lineRule="exact"/>
        <w:ind w:left="404" w:right="0" w:hanging="285"/>
        <w:jc w:val="left"/>
        <w:rPr>
          <w:sz w:val="30"/>
        </w:rPr>
      </w:pPr>
      <w:r>
        <w:rPr>
          <w:sz w:val="30"/>
        </w:rPr>
        <w:t>过滤式防毒面具</w:t>
      </w:r>
    </w:p>
    <w:p>
      <w:pPr>
        <w:pStyle w:val="7"/>
        <w:numPr>
          <w:ilvl w:val="0"/>
          <w:numId w:val="58"/>
        </w:numPr>
        <w:tabs>
          <w:tab w:val="left" w:pos="421"/>
        </w:tabs>
        <w:spacing w:before="195" w:after="0" w:line="343" w:lineRule="auto"/>
        <w:ind w:left="120" w:right="11799" w:firstLine="0"/>
        <w:jc w:val="both"/>
        <w:rPr>
          <w:rFonts w:ascii="Arial" w:eastAsia="Arial"/>
          <w:sz w:val="30"/>
        </w:rPr>
      </w:pPr>
      <w:r>
        <w:rPr>
          <w:sz w:val="30"/>
        </w:rPr>
        <w:t xml:space="preserve">防爆对讲机 </w:t>
      </w:r>
      <w:r>
        <w:rPr>
          <w:rFonts w:ascii="Arial" w:eastAsia="Arial"/>
          <w:spacing w:val="-11"/>
          <w:sz w:val="30"/>
        </w:rPr>
        <w:t>D.</w:t>
      </w:r>
      <w:r>
        <w:rPr>
          <w:sz w:val="30"/>
        </w:rPr>
        <w:t>气体检</w:t>
      </w:r>
      <w:r>
        <w:rPr>
          <w:spacing w:val="-5"/>
          <w:sz w:val="30"/>
        </w:rPr>
        <w:t>测仪正确答</w:t>
      </w:r>
      <w:r>
        <w:rPr>
          <w:spacing w:val="2"/>
          <w:sz w:val="30"/>
        </w:rPr>
        <w:t xml:space="preserve">案 </w:t>
      </w:r>
      <w:r>
        <w:rPr>
          <w:rFonts w:ascii="Arial" w:eastAsia="Arial"/>
          <w:sz w:val="30"/>
        </w:rPr>
        <w:t>.B</w:t>
      </w:r>
    </w:p>
    <w:p>
      <w:pPr>
        <w:pStyle w:val="3"/>
        <w:ind w:left="0"/>
        <w:rPr>
          <w:rFonts w:ascii="Arial"/>
          <w:sz w:val="36"/>
        </w:rPr>
      </w:pPr>
    </w:p>
    <w:p>
      <w:pPr>
        <w:pStyle w:val="7"/>
        <w:numPr>
          <w:ilvl w:val="0"/>
          <w:numId w:val="43"/>
        </w:numPr>
        <w:tabs>
          <w:tab w:val="left" w:pos="980"/>
          <w:tab w:val="left" w:pos="3839"/>
          <w:tab w:val="left" w:pos="5879"/>
          <w:tab w:val="left" w:pos="9099"/>
        </w:tabs>
        <w:spacing w:before="217" w:after="0" w:line="336" w:lineRule="auto"/>
        <w:ind w:left="120" w:right="799" w:firstLine="0"/>
        <w:jc w:val="left"/>
        <w:rPr>
          <w:sz w:val="30"/>
        </w:rPr>
      </w:pPr>
      <w:r>
        <w:rPr>
          <w:sz w:val="30"/>
        </w:rPr>
        <w:t>有限空间作业人员应对作业设备</w:t>
      </w:r>
      <w:r>
        <w:rPr>
          <w:sz w:val="30"/>
        </w:rPr>
        <w:tab/>
      </w:r>
      <w:r>
        <w:rPr>
          <w:rFonts w:ascii="Arial" w:eastAsia="Arial"/>
          <w:spacing w:val="-4"/>
          <w:sz w:val="30"/>
        </w:rPr>
        <w:t>.</w:t>
      </w:r>
      <w:r>
        <w:rPr>
          <w:sz w:val="30"/>
        </w:rPr>
        <w:t>工具及防护器具进行</w:t>
      </w:r>
      <w:r>
        <w:rPr>
          <w:sz w:val="30"/>
        </w:rPr>
        <w:tab/>
      </w:r>
      <w:r>
        <w:rPr>
          <w:rFonts w:ascii="Arial" w:eastAsia="Arial"/>
          <w:sz w:val="30"/>
        </w:rPr>
        <w:t>()</w:t>
      </w:r>
      <w:r>
        <w:rPr>
          <w:sz w:val="30"/>
        </w:rPr>
        <w:t>，发现有安全问题应立即</w:t>
      </w:r>
      <w:r>
        <w:rPr>
          <w:spacing w:val="-18"/>
          <w:sz w:val="30"/>
        </w:rPr>
        <w:t>更</w:t>
      </w:r>
      <w:r>
        <w:rPr>
          <w:sz w:val="30"/>
        </w:rPr>
        <w:t>换，严禁使用不合格设备</w:t>
      </w:r>
      <w:r>
        <w:rPr>
          <w:sz w:val="30"/>
        </w:rPr>
        <w:tab/>
      </w:r>
      <w:r>
        <w:rPr>
          <w:rFonts w:ascii="Arial" w:eastAsia="Arial"/>
          <w:spacing w:val="-4"/>
          <w:sz w:val="30"/>
        </w:rPr>
        <w:t>.</w:t>
      </w:r>
      <w:r>
        <w:rPr>
          <w:sz w:val="30"/>
        </w:rPr>
        <w:t>工具及防护器具。</w:t>
      </w:r>
    </w:p>
    <w:p>
      <w:pPr>
        <w:pStyle w:val="3"/>
        <w:spacing w:before="44" w:line="352" w:lineRule="auto"/>
        <w:ind w:right="11799"/>
        <w:rPr>
          <w:rFonts w:ascii="Arial" w:eastAsia="Arial"/>
        </w:rPr>
      </w:pPr>
      <w:r>
        <w:rPr>
          <w:rFonts w:ascii="Arial" w:eastAsia="Arial"/>
        </w:rPr>
        <w:t>A.</w:t>
      </w:r>
      <w:r>
        <w:t xml:space="preserve">维护保养 </w:t>
      </w:r>
      <w:r>
        <w:rPr>
          <w:rFonts w:ascii="Arial" w:eastAsia="Arial"/>
          <w:spacing w:val="-12"/>
        </w:rPr>
        <w:t>B.</w:t>
      </w:r>
      <w:r>
        <w:t xml:space="preserve">危险辨识 </w:t>
      </w:r>
      <w:r>
        <w:rPr>
          <w:rFonts w:ascii="Arial" w:eastAsia="Arial"/>
          <w:spacing w:val="-21"/>
        </w:rPr>
        <w:t>C.</w:t>
      </w:r>
      <w:r>
        <w:t xml:space="preserve">安全检查 </w:t>
      </w:r>
      <w:r>
        <w:rPr>
          <w:rFonts w:ascii="Arial" w:eastAsia="Arial"/>
          <w:spacing w:val="-11"/>
        </w:rPr>
        <w:t>D.</w:t>
      </w:r>
      <w:r>
        <w:rPr>
          <w:spacing w:val="-4"/>
        </w:rPr>
        <w:t>以上均正确</w:t>
      </w:r>
      <w:r>
        <w:rPr>
          <w:spacing w:val="2"/>
        </w:rPr>
        <w:t xml:space="preserve">正确答案 </w:t>
      </w:r>
      <w:r>
        <w:rPr>
          <w:rFonts w:ascii="Arial" w:eastAsia="Arial"/>
        </w:rPr>
        <w:t>.C</w:t>
      </w:r>
    </w:p>
    <w:p>
      <w:pPr>
        <w:pStyle w:val="3"/>
        <w:spacing w:before="5"/>
        <w:ind w:left="0"/>
        <w:rPr>
          <w:rFonts w:ascii="Arial"/>
          <w:sz w:val="53"/>
        </w:rPr>
      </w:pPr>
    </w:p>
    <w:p>
      <w:pPr>
        <w:pStyle w:val="7"/>
        <w:numPr>
          <w:ilvl w:val="0"/>
          <w:numId w:val="43"/>
        </w:numPr>
        <w:tabs>
          <w:tab w:val="left" w:pos="980"/>
        </w:tabs>
        <w:spacing w:before="1" w:after="0" w:line="336" w:lineRule="auto"/>
        <w:ind w:left="120" w:right="1599" w:firstLine="0"/>
        <w:jc w:val="left"/>
        <w:rPr>
          <w:sz w:val="30"/>
        </w:rPr>
      </w:pPr>
      <w:r>
        <w:rPr>
          <w:rFonts w:ascii="Arial" w:eastAsia="Arial"/>
          <w:sz w:val="30"/>
        </w:rPr>
        <w:t>()</w:t>
      </w:r>
      <w:r>
        <w:rPr>
          <w:sz w:val="30"/>
        </w:rPr>
        <w:t>有利于有限空间安全管理部门或主管领导对危险作业所制定的作业方案以及将采取</w:t>
      </w:r>
      <w:r>
        <w:rPr>
          <w:spacing w:val="8"/>
          <w:sz w:val="30"/>
        </w:rPr>
        <w:t xml:space="preserve">的人力资源 </w:t>
      </w:r>
      <w:r>
        <w:rPr>
          <w:rFonts w:ascii="Arial" w:eastAsia="Arial"/>
          <w:spacing w:val="-4"/>
          <w:sz w:val="30"/>
        </w:rPr>
        <w:t>.</w:t>
      </w:r>
      <w:r>
        <w:rPr>
          <w:spacing w:val="-1"/>
          <w:sz w:val="30"/>
        </w:rPr>
        <w:t>安全防护措施等内容进行有效把关，对不合格事项在作业前能够及时调整，从</w:t>
      </w:r>
    </w:p>
    <w:p>
      <w:pPr>
        <w:spacing w:after="0" w:line="336" w:lineRule="auto"/>
        <w:jc w:val="left"/>
        <w:rPr>
          <w:sz w:val="30"/>
        </w:rPr>
        <w:sectPr>
          <w:pgSz w:w="19120" w:h="27060"/>
          <w:pgMar w:top="2360" w:right="2660" w:bottom="280" w:left="2760" w:header="720" w:footer="720" w:gutter="0"/>
        </w:sectPr>
      </w:pPr>
    </w:p>
    <w:p>
      <w:pPr>
        <w:pStyle w:val="3"/>
        <w:spacing w:before="40"/>
      </w:pPr>
      <w:r>
        <w:t>而保障作业人员安全。</w:t>
      </w:r>
    </w:p>
    <w:p>
      <w:pPr>
        <w:pStyle w:val="7"/>
        <w:numPr>
          <w:ilvl w:val="0"/>
          <w:numId w:val="59"/>
        </w:numPr>
        <w:tabs>
          <w:tab w:val="left" w:pos="405"/>
        </w:tabs>
        <w:spacing w:before="195" w:after="0" w:line="352" w:lineRule="auto"/>
        <w:ind w:left="120" w:right="11934" w:firstLine="0"/>
        <w:jc w:val="both"/>
        <w:rPr>
          <w:rFonts w:ascii="Arial" w:eastAsia="Arial"/>
          <w:sz w:val="30"/>
        </w:rPr>
      </w:pPr>
      <w:r>
        <w:rPr>
          <w:sz w:val="30"/>
        </w:rPr>
        <w:t>作业准备</w:t>
      </w:r>
      <w:r>
        <w:rPr>
          <w:rFonts w:ascii="Arial" w:eastAsia="Arial"/>
          <w:spacing w:val="-12"/>
          <w:sz w:val="30"/>
        </w:rPr>
        <w:t>B.</w:t>
      </w:r>
      <w:r>
        <w:rPr>
          <w:sz w:val="30"/>
        </w:rPr>
        <w:t>作业审批</w:t>
      </w:r>
      <w:r>
        <w:rPr>
          <w:rFonts w:ascii="Arial" w:eastAsia="Arial"/>
          <w:spacing w:val="-21"/>
          <w:sz w:val="30"/>
        </w:rPr>
        <w:t>C.</w:t>
      </w:r>
      <w:r>
        <w:rPr>
          <w:sz w:val="30"/>
        </w:rPr>
        <w:t>危险告知</w:t>
      </w:r>
      <w:r>
        <w:rPr>
          <w:rFonts w:ascii="Arial" w:eastAsia="Arial"/>
          <w:spacing w:val="-11"/>
          <w:sz w:val="30"/>
        </w:rPr>
        <w:t>D.</w:t>
      </w:r>
      <w:r>
        <w:rPr>
          <w:sz w:val="30"/>
        </w:rPr>
        <w:t>检测分析</w:t>
      </w:r>
      <w:r>
        <w:rPr>
          <w:spacing w:val="2"/>
          <w:sz w:val="30"/>
        </w:rPr>
        <w:t xml:space="preserve">正确答案 </w:t>
      </w:r>
      <w:r>
        <w:rPr>
          <w:rFonts w:ascii="Arial" w:eastAsia="Arial"/>
          <w:spacing w:val="-9"/>
          <w:sz w:val="30"/>
        </w:rPr>
        <w:t>.B</w:t>
      </w:r>
    </w:p>
    <w:p>
      <w:pPr>
        <w:pStyle w:val="3"/>
        <w:spacing w:before="6"/>
        <w:ind w:left="0"/>
        <w:rPr>
          <w:rFonts w:ascii="Arial"/>
          <w:sz w:val="53"/>
        </w:rPr>
      </w:pPr>
    </w:p>
    <w:p>
      <w:pPr>
        <w:pStyle w:val="7"/>
        <w:numPr>
          <w:ilvl w:val="0"/>
          <w:numId w:val="43"/>
        </w:numPr>
        <w:tabs>
          <w:tab w:val="left" w:pos="941"/>
        </w:tabs>
        <w:spacing w:before="0" w:after="0" w:line="240" w:lineRule="auto"/>
        <w:ind w:left="941" w:right="0" w:hanging="821"/>
        <w:jc w:val="left"/>
        <w:rPr>
          <w:sz w:val="30"/>
        </w:rPr>
      </w:pPr>
      <w:r>
        <w:rPr>
          <w:rFonts w:ascii="Arial" w:eastAsia="Arial"/>
          <w:spacing w:val="4"/>
          <w:sz w:val="30"/>
        </w:rPr>
        <w:t>124</w:t>
      </w:r>
      <w:r>
        <w:rPr>
          <w:spacing w:val="4"/>
          <w:sz w:val="30"/>
        </w:rPr>
        <w:t>．</w:t>
      </w:r>
    </w:p>
    <w:p>
      <w:pPr>
        <w:pStyle w:val="3"/>
        <w:spacing w:before="195" w:line="350" w:lineRule="auto"/>
        <w:ind w:right="11917"/>
        <w:rPr>
          <w:rFonts w:ascii="Arial" w:hAnsi="Arial" w:eastAsia="Arial"/>
        </w:rPr>
      </w:pPr>
      <w:r>
        <w:rPr>
          <w:rFonts w:ascii="Arial" w:hAnsi="Arial" w:eastAsia="Arial"/>
        </w:rPr>
        <w:t>A.</w:t>
      </w:r>
      <w:r>
        <w:t xml:space="preserve">①②③ </w:t>
      </w:r>
      <w:r>
        <w:rPr>
          <w:rFonts w:ascii="Arial" w:hAnsi="Arial" w:eastAsia="Arial"/>
        </w:rPr>
        <w:t>B.</w:t>
      </w:r>
      <w:r>
        <w:t xml:space="preserve">①③④ </w:t>
      </w:r>
      <w:r>
        <w:rPr>
          <w:rFonts w:ascii="Arial" w:hAnsi="Arial" w:eastAsia="Arial"/>
        </w:rPr>
        <w:t>C.</w:t>
      </w:r>
      <w:r>
        <w:t xml:space="preserve">①②④ </w:t>
      </w:r>
      <w:r>
        <w:rPr>
          <w:rFonts w:ascii="Arial" w:hAnsi="Arial" w:eastAsia="Arial"/>
        </w:rPr>
        <w:t>D.</w:t>
      </w:r>
      <w:r>
        <w:t xml:space="preserve">①②③④ 正确答案 </w:t>
      </w:r>
      <w:r>
        <w:rPr>
          <w:rFonts w:ascii="Arial" w:hAnsi="Arial" w:eastAsia="Arial"/>
        </w:rPr>
        <w:t>.D</w:t>
      </w:r>
    </w:p>
    <w:p>
      <w:pPr>
        <w:pStyle w:val="3"/>
        <w:spacing w:before="5"/>
        <w:ind w:left="0"/>
        <w:rPr>
          <w:rFonts w:ascii="Arial"/>
          <w:sz w:val="53"/>
        </w:rPr>
      </w:pPr>
    </w:p>
    <w:p>
      <w:pPr>
        <w:pStyle w:val="7"/>
        <w:numPr>
          <w:ilvl w:val="0"/>
          <w:numId w:val="43"/>
        </w:numPr>
        <w:tabs>
          <w:tab w:val="left" w:pos="960"/>
          <w:tab w:val="left" w:pos="9759"/>
        </w:tabs>
        <w:spacing w:before="0" w:after="0" w:line="348" w:lineRule="auto"/>
        <w:ind w:left="120" w:right="1619" w:firstLine="0"/>
        <w:jc w:val="left"/>
        <w:rPr>
          <w:rFonts w:ascii="Arial" w:eastAsia="Arial"/>
          <w:sz w:val="30"/>
        </w:rPr>
      </w:pPr>
      <w:r>
        <w:rPr>
          <w:sz w:val="30"/>
        </w:rPr>
        <w:t>污水管线作业采用机械通风时，应按管道内平均风速不小于</w:t>
      </w:r>
      <w:r>
        <w:rPr>
          <w:sz w:val="30"/>
        </w:rPr>
        <w:tab/>
      </w:r>
      <w:r>
        <w:rPr>
          <w:rFonts w:ascii="Arial" w:eastAsia="Arial"/>
          <w:spacing w:val="10"/>
          <w:sz w:val="30"/>
        </w:rPr>
        <w:t>()</w:t>
      </w:r>
      <w:r>
        <w:rPr>
          <w:sz w:val="30"/>
        </w:rPr>
        <w:t>选择通风设备</w:t>
      </w:r>
      <w:r>
        <w:rPr>
          <w:spacing w:val="-18"/>
          <w:sz w:val="30"/>
        </w:rPr>
        <w:t>。</w:t>
      </w:r>
      <w:r>
        <w:rPr>
          <w:rFonts w:ascii="Arial" w:eastAsia="Arial"/>
          <w:sz w:val="30"/>
        </w:rPr>
        <w:t>A.0.5m/s</w:t>
      </w:r>
    </w:p>
    <w:p>
      <w:pPr>
        <w:pStyle w:val="3"/>
        <w:spacing w:before="41" w:line="376" w:lineRule="auto"/>
        <w:ind w:right="12378"/>
        <w:jc w:val="both"/>
        <w:rPr>
          <w:rFonts w:ascii="Arial"/>
        </w:rPr>
      </w:pPr>
      <w:r>
        <w:rPr>
          <w:rFonts w:ascii="Arial"/>
        </w:rPr>
        <w:t xml:space="preserve">B.0.6m/s </w:t>
      </w:r>
      <w:r>
        <w:rPr>
          <w:rFonts w:ascii="Arial"/>
          <w:spacing w:val="-1"/>
        </w:rPr>
        <w:t>C.0.7m/s D.0.8m/s</w:t>
      </w:r>
    </w:p>
    <w:p>
      <w:pPr>
        <w:pStyle w:val="3"/>
        <w:spacing w:line="341" w:lineRule="exact"/>
        <w:jc w:val="both"/>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43"/>
        </w:numPr>
        <w:tabs>
          <w:tab w:val="left" w:pos="960"/>
          <w:tab w:val="left" w:pos="4199"/>
          <w:tab w:val="left" w:pos="5359"/>
        </w:tabs>
        <w:spacing w:before="0" w:after="0" w:line="362" w:lineRule="auto"/>
        <w:ind w:left="120" w:right="7819" w:firstLine="0"/>
        <w:jc w:val="left"/>
        <w:rPr>
          <w:rFonts w:ascii="Arial" w:eastAsia="Arial"/>
          <w:sz w:val="30"/>
        </w:rPr>
      </w:pPr>
      <w:r>
        <w:rPr>
          <w:sz w:val="30"/>
        </w:rPr>
        <w:t>以下情况不属于有害环境的是</w:t>
      </w:r>
      <w:r>
        <w:rPr>
          <w:sz w:val="30"/>
        </w:rPr>
        <w:tab/>
      </w:r>
      <w:r>
        <w:rPr>
          <w:rFonts w:ascii="Arial" w:eastAsia="Arial"/>
          <w:spacing w:val="10"/>
          <w:sz w:val="30"/>
        </w:rPr>
        <w:t>()</w:t>
      </w:r>
      <w:r>
        <w:rPr>
          <w:spacing w:val="-18"/>
          <w:sz w:val="30"/>
        </w:rPr>
        <w:t>。</w:t>
      </w:r>
      <w:r>
        <w:rPr>
          <w:rFonts w:ascii="Arial" w:eastAsia="Arial"/>
          <w:sz w:val="30"/>
        </w:rPr>
        <w:t>A.</w:t>
      </w:r>
      <w:r>
        <w:rPr>
          <w:sz w:val="30"/>
        </w:rPr>
        <w:t>甲烷浓度超过爆炸下限的</w:t>
      </w:r>
      <w:r>
        <w:rPr>
          <w:sz w:val="30"/>
        </w:rPr>
        <w:tab/>
      </w:r>
      <w:r>
        <w:rPr>
          <w:rFonts w:ascii="Arial" w:eastAsia="Arial"/>
          <w:sz w:val="30"/>
        </w:rPr>
        <w:t>10%</w:t>
      </w:r>
    </w:p>
    <w:p>
      <w:pPr>
        <w:pStyle w:val="7"/>
        <w:numPr>
          <w:ilvl w:val="0"/>
          <w:numId w:val="59"/>
        </w:numPr>
        <w:tabs>
          <w:tab w:val="left" w:pos="405"/>
          <w:tab w:val="left" w:pos="2839"/>
        </w:tabs>
        <w:spacing w:before="0" w:after="0" w:line="364" w:lineRule="exact"/>
        <w:ind w:left="404" w:right="0" w:hanging="285"/>
        <w:jc w:val="left"/>
        <w:rPr>
          <w:rFonts w:ascii="Arial" w:eastAsia="Arial"/>
          <w:sz w:val="30"/>
        </w:rPr>
      </w:pPr>
      <w:r>
        <w:rPr>
          <w:sz w:val="30"/>
        </w:rPr>
        <w:t>一氧化碳浓度为</w:t>
      </w:r>
      <w:r>
        <w:rPr>
          <w:sz w:val="30"/>
        </w:rPr>
        <w:tab/>
      </w:r>
      <w:r>
        <w:rPr>
          <w:rFonts w:ascii="Arial" w:eastAsia="Arial"/>
          <w:sz w:val="30"/>
        </w:rPr>
        <w:t>3mg/m3</w:t>
      </w:r>
    </w:p>
    <w:p>
      <w:pPr>
        <w:pStyle w:val="7"/>
        <w:numPr>
          <w:ilvl w:val="0"/>
          <w:numId w:val="59"/>
        </w:numPr>
        <w:tabs>
          <w:tab w:val="left" w:pos="421"/>
          <w:tab w:val="left" w:pos="2159"/>
        </w:tabs>
        <w:spacing w:before="196" w:after="0" w:line="240" w:lineRule="auto"/>
        <w:ind w:left="420" w:right="0" w:hanging="301"/>
        <w:jc w:val="left"/>
        <w:rPr>
          <w:rFonts w:ascii="Arial" w:eastAsia="Arial"/>
          <w:sz w:val="30"/>
        </w:rPr>
      </w:pPr>
      <w:r>
        <w:rPr>
          <w:sz w:val="30"/>
        </w:rPr>
        <w:t>氧含量低于</w:t>
      </w:r>
      <w:r>
        <w:rPr>
          <w:sz w:val="30"/>
        </w:rPr>
        <w:tab/>
      </w:r>
      <w:r>
        <w:rPr>
          <w:rFonts w:ascii="Arial" w:eastAsia="Arial"/>
          <w:sz w:val="30"/>
        </w:rPr>
        <w:t>19.5%</w:t>
      </w:r>
    </w:p>
    <w:p>
      <w:pPr>
        <w:pStyle w:val="7"/>
        <w:numPr>
          <w:ilvl w:val="0"/>
          <w:numId w:val="59"/>
        </w:numPr>
        <w:tabs>
          <w:tab w:val="left" w:pos="421"/>
          <w:tab w:val="left" w:pos="2499"/>
        </w:tabs>
        <w:spacing w:before="155" w:after="0" w:line="240" w:lineRule="auto"/>
        <w:ind w:left="420" w:right="0" w:hanging="301"/>
        <w:jc w:val="left"/>
        <w:rPr>
          <w:rFonts w:ascii="Arial" w:eastAsia="Arial"/>
          <w:sz w:val="30"/>
        </w:rPr>
      </w:pPr>
      <w:r>
        <w:rPr>
          <w:sz w:val="30"/>
        </w:rPr>
        <w:t>硫化氢浓度为</w:t>
      </w:r>
      <w:r>
        <w:rPr>
          <w:sz w:val="30"/>
        </w:rPr>
        <w:tab/>
      </w:r>
      <w:r>
        <w:rPr>
          <w:rFonts w:ascii="Arial" w:eastAsia="Arial"/>
          <w:sz w:val="30"/>
        </w:rPr>
        <w:t>10mg/m3</w:t>
      </w:r>
    </w:p>
    <w:p>
      <w:pPr>
        <w:pStyle w:val="3"/>
        <w:spacing w:before="156"/>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43"/>
        </w:numPr>
        <w:tabs>
          <w:tab w:val="left" w:pos="960"/>
          <w:tab w:val="left" w:pos="10759"/>
        </w:tabs>
        <w:spacing w:before="0" w:after="0" w:line="350" w:lineRule="auto"/>
        <w:ind w:left="120" w:right="2439" w:firstLine="0"/>
        <w:jc w:val="left"/>
        <w:rPr>
          <w:sz w:val="30"/>
        </w:rPr>
      </w:pPr>
      <w:r>
        <w:rPr>
          <w:sz w:val="30"/>
        </w:rPr>
        <w:t>在有限空间外没有其他污染源的情况下，鼓风机应放置在有限空间</w:t>
      </w:r>
      <w:r>
        <w:rPr>
          <w:sz w:val="30"/>
        </w:rPr>
        <w:tab/>
      </w:r>
      <w:r>
        <w:rPr>
          <w:rFonts w:ascii="Arial" w:eastAsia="Arial"/>
          <w:sz w:val="30"/>
        </w:rPr>
        <w:t>()</w:t>
      </w:r>
      <w:r>
        <w:rPr>
          <w:spacing w:val="-18"/>
          <w:sz w:val="30"/>
        </w:rPr>
        <w:t>。</w:t>
      </w:r>
      <w:r>
        <w:rPr>
          <w:rFonts w:ascii="Arial" w:eastAsia="Arial"/>
          <w:sz w:val="30"/>
        </w:rPr>
        <w:t>A.</w:t>
      </w:r>
      <w:r>
        <w:rPr>
          <w:sz w:val="30"/>
        </w:rPr>
        <w:t>内</w:t>
      </w:r>
    </w:p>
    <w:p>
      <w:pPr>
        <w:pStyle w:val="3"/>
        <w:spacing w:before="17" w:line="345" w:lineRule="auto"/>
        <w:ind w:right="11934"/>
        <w:rPr>
          <w:rFonts w:ascii="Arial" w:eastAsia="Arial"/>
        </w:rPr>
      </w:pPr>
      <w:r>
        <w:rPr>
          <w:rFonts w:ascii="Arial" w:eastAsia="Arial"/>
          <w:spacing w:val="-12"/>
        </w:rPr>
        <w:t>B.</w:t>
      </w:r>
      <w:r>
        <w:t xml:space="preserve">上风向  </w:t>
      </w:r>
      <w:r>
        <w:rPr>
          <w:rFonts w:ascii="Arial" w:eastAsia="Arial"/>
          <w:spacing w:val="-21"/>
        </w:rPr>
        <w:t>C.</w:t>
      </w:r>
      <w:r>
        <w:t xml:space="preserve">下风向  </w:t>
      </w:r>
      <w:r>
        <w:rPr>
          <w:rFonts w:ascii="Arial" w:eastAsia="Arial"/>
          <w:spacing w:val="-11"/>
        </w:rPr>
        <w:t>D.</w:t>
      </w:r>
      <w:r>
        <w:t xml:space="preserve">无所谓  </w:t>
      </w:r>
      <w:r>
        <w:rPr>
          <w:spacing w:val="2"/>
        </w:rPr>
        <w:t xml:space="preserve">正确答案 </w:t>
      </w:r>
      <w:r>
        <w:rPr>
          <w:rFonts w:ascii="Arial" w:eastAsia="Arial"/>
          <w:spacing w:val="-9"/>
        </w:rPr>
        <w:t>.B</w:t>
      </w:r>
    </w:p>
    <w:p>
      <w:pPr>
        <w:pStyle w:val="3"/>
        <w:ind w:left="0"/>
        <w:rPr>
          <w:rFonts w:ascii="Arial"/>
          <w:sz w:val="36"/>
        </w:rPr>
      </w:pPr>
    </w:p>
    <w:p>
      <w:pPr>
        <w:pStyle w:val="7"/>
        <w:numPr>
          <w:ilvl w:val="0"/>
          <w:numId w:val="43"/>
        </w:numPr>
        <w:tabs>
          <w:tab w:val="left" w:pos="960"/>
          <w:tab w:val="left" w:pos="6779"/>
        </w:tabs>
        <w:spacing w:before="232" w:after="0" w:line="350" w:lineRule="auto"/>
        <w:ind w:left="120" w:right="6419" w:firstLine="0"/>
        <w:jc w:val="left"/>
        <w:rPr>
          <w:sz w:val="30"/>
        </w:rPr>
      </w:pPr>
      <w:r>
        <w:rPr>
          <w:rFonts w:ascii="Arial" w:eastAsia="Arial"/>
          <w:sz w:val="30"/>
        </w:rPr>
        <w:t>IDLH</w:t>
      </w:r>
      <w:r>
        <w:rPr>
          <w:rFonts w:ascii="Arial" w:eastAsia="Arial"/>
          <w:spacing w:val="-7"/>
          <w:sz w:val="30"/>
        </w:rPr>
        <w:t xml:space="preserve"> </w:t>
      </w:r>
      <w:r>
        <w:rPr>
          <w:sz w:val="30"/>
        </w:rPr>
        <w:t>环境应使用以下哪种呼吸防护用品</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7"/>
        <w:numPr>
          <w:ilvl w:val="0"/>
          <w:numId w:val="60"/>
        </w:numPr>
        <w:tabs>
          <w:tab w:val="left" w:pos="405"/>
        </w:tabs>
        <w:spacing w:before="18" w:after="0" w:line="240" w:lineRule="auto"/>
        <w:ind w:left="404" w:right="0" w:hanging="285"/>
        <w:jc w:val="left"/>
        <w:rPr>
          <w:sz w:val="30"/>
        </w:rPr>
      </w:pPr>
      <w:r>
        <w:rPr>
          <w:sz w:val="30"/>
        </w:rPr>
        <w:t>以上均不正确</w:t>
      </w:r>
    </w:p>
    <w:p>
      <w:pPr>
        <w:pStyle w:val="7"/>
        <w:numPr>
          <w:ilvl w:val="0"/>
          <w:numId w:val="60"/>
        </w:numPr>
        <w:tabs>
          <w:tab w:val="left" w:pos="421"/>
        </w:tabs>
        <w:spacing w:before="176" w:after="0" w:line="240" w:lineRule="auto"/>
        <w:ind w:left="420" w:right="0" w:hanging="301"/>
        <w:jc w:val="left"/>
        <w:rPr>
          <w:sz w:val="30"/>
        </w:rPr>
      </w:pPr>
      <w:r>
        <w:rPr>
          <w:sz w:val="30"/>
        </w:rPr>
        <w:t>送风式长管呼吸器</w:t>
      </w:r>
    </w:p>
    <w:p>
      <w:pPr>
        <w:spacing w:after="0" w:line="240" w:lineRule="auto"/>
        <w:jc w:val="left"/>
        <w:rPr>
          <w:sz w:val="30"/>
        </w:rPr>
        <w:sectPr>
          <w:pgSz w:w="19120" w:h="27060"/>
          <w:pgMar w:top="2340" w:right="2660" w:bottom="280" w:left="2760" w:header="720" w:footer="720" w:gutter="0"/>
        </w:sectPr>
      </w:pPr>
    </w:p>
    <w:p>
      <w:pPr>
        <w:pStyle w:val="7"/>
        <w:numPr>
          <w:ilvl w:val="0"/>
          <w:numId w:val="60"/>
        </w:numPr>
        <w:tabs>
          <w:tab w:val="left" w:pos="421"/>
        </w:tabs>
        <w:spacing w:before="60" w:after="0" w:line="312" w:lineRule="auto"/>
        <w:ind w:left="120" w:right="10899" w:firstLine="0"/>
        <w:jc w:val="left"/>
        <w:rPr>
          <w:rFonts w:ascii="Arial" w:eastAsia="Arial"/>
          <w:sz w:val="30"/>
        </w:rPr>
      </w:pPr>
      <w:r>
        <w:rPr>
          <w:sz w:val="30"/>
        </w:rPr>
        <w:t>正压式空气呼吸</w:t>
      </w:r>
      <w:r>
        <w:rPr>
          <w:spacing w:val="-3"/>
          <w:sz w:val="30"/>
        </w:rPr>
        <w:t xml:space="preserve">器正确答案 </w:t>
      </w:r>
      <w:r>
        <w:rPr>
          <w:rFonts w:ascii="Arial" w:eastAsia="Arial"/>
          <w:sz w:val="30"/>
        </w:rPr>
        <w:t>.D</w:t>
      </w:r>
    </w:p>
    <w:p>
      <w:pPr>
        <w:pStyle w:val="3"/>
        <w:ind w:left="0"/>
        <w:rPr>
          <w:rFonts w:ascii="Arial"/>
          <w:sz w:val="36"/>
        </w:rPr>
      </w:pPr>
    </w:p>
    <w:p>
      <w:pPr>
        <w:pStyle w:val="7"/>
        <w:numPr>
          <w:ilvl w:val="0"/>
          <w:numId w:val="43"/>
        </w:numPr>
        <w:tabs>
          <w:tab w:val="left" w:pos="960"/>
          <w:tab w:val="left" w:pos="4359"/>
        </w:tabs>
        <w:spacing w:before="286" w:after="0" w:line="348" w:lineRule="auto"/>
        <w:ind w:left="120" w:right="3159" w:firstLine="0"/>
        <w:jc w:val="left"/>
        <w:rPr>
          <w:rFonts w:ascii="Arial" w:eastAsia="Arial"/>
          <w:sz w:val="30"/>
        </w:rPr>
      </w:pPr>
      <w:r>
        <w:rPr>
          <w:sz w:val="30"/>
        </w:rPr>
        <w:t>实施心肺复苏术时，做</w:t>
      </w:r>
      <w:r>
        <w:rPr>
          <w:sz w:val="30"/>
        </w:rPr>
        <w:tab/>
      </w:r>
      <w:r>
        <w:rPr>
          <w:rFonts w:ascii="Arial" w:eastAsia="Arial"/>
          <w:spacing w:val="-10"/>
          <w:sz w:val="30"/>
        </w:rPr>
        <w:t>()</w:t>
      </w:r>
      <w:r>
        <w:rPr>
          <w:sz w:val="30"/>
        </w:rPr>
        <w:t>个循环后可以观察一下伤病员的呼吸和脉搏</w:t>
      </w:r>
      <w:r>
        <w:rPr>
          <w:spacing w:val="-18"/>
          <w:sz w:val="30"/>
        </w:rPr>
        <w:t>。</w:t>
      </w:r>
      <w:r>
        <w:rPr>
          <w:rFonts w:ascii="Arial" w:eastAsia="Arial"/>
          <w:sz w:val="30"/>
        </w:rPr>
        <w:t>A.3</w:t>
      </w:r>
    </w:p>
    <w:p>
      <w:pPr>
        <w:pStyle w:val="3"/>
        <w:spacing w:before="41"/>
        <w:rPr>
          <w:rFonts w:ascii="Arial"/>
        </w:rPr>
      </w:pPr>
      <w:r>
        <w:rPr>
          <w:rFonts w:ascii="Arial"/>
        </w:rPr>
        <w:t>B.5</w:t>
      </w:r>
    </w:p>
    <w:p>
      <w:pPr>
        <w:pStyle w:val="3"/>
        <w:spacing w:before="195"/>
        <w:rPr>
          <w:rFonts w:ascii="Arial"/>
        </w:rPr>
      </w:pPr>
      <w:r>
        <w:rPr>
          <w:rFonts w:ascii="Arial"/>
        </w:rPr>
        <w:t>C.1</w:t>
      </w:r>
    </w:p>
    <w:p>
      <w:pPr>
        <w:pStyle w:val="3"/>
        <w:spacing w:before="195"/>
        <w:rPr>
          <w:rFonts w:ascii="Arial"/>
        </w:rPr>
      </w:pPr>
      <w:r>
        <w:rPr>
          <w:rFonts w:ascii="Arial"/>
        </w:rPr>
        <w:t>D.7</w:t>
      </w:r>
    </w:p>
    <w:p>
      <w:pPr>
        <w:pStyle w:val="3"/>
        <w:spacing w:before="157"/>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61"/>
        </w:numPr>
        <w:tabs>
          <w:tab w:val="left" w:pos="980"/>
          <w:tab w:val="left" w:pos="7119"/>
        </w:tabs>
        <w:spacing w:before="0" w:after="0" w:line="324" w:lineRule="auto"/>
        <w:ind w:left="120" w:right="959" w:firstLine="0"/>
        <w:jc w:val="left"/>
        <w:rPr>
          <w:sz w:val="30"/>
        </w:rPr>
      </w:pPr>
      <w:r>
        <w:rPr>
          <w:sz w:val="30"/>
        </w:rPr>
        <w:t>安全带挂点的选择最大摆动幅度不应大于</w:t>
      </w:r>
      <w:r>
        <w:rPr>
          <w:sz w:val="30"/>
        </w:rPr>
        <w:tab/>
      </w:r>
      <w:r>
        <w:rPr>
          <w:rFonts w:ascii="Arial" w:eastAsia="Arial"/>
          <w:spacing w:val="6"/>
          <w:sz w:val="30"/>
        </w:rPr>
        <w:t>()</w:t>
      </w:r>
      <w:r>
        <w:rPr>
          <w:spacing w:val="6"/>
          <w:sz w:val="30"/>
        </w:rPr>
        <w:t>，</w:t>
      </w:r>
      <w:r>
        <w:rPr>
          <w:sz w:val="30"/>
        </w:rPr>
        <w:t>而且应确保在摆动情况下不会碰到侧</w:t>
      </w:r>
      <w:r>
        <w:rPr>
          <w:spacing w:val="-18"/>
          <w:sz w:val="30"/>
        </w:rPr>
        <w:t>面</w:t>
      </w:r>
      <w:r>
        <w:rPr>
          <w:sz w:val="30"/>
        </w:rPr>
        <w:t>的障碍物。</w:t>
      </w:r>
    </w:p>
    <w:p>
      <w:pPr>
        <w:pStyle w:val="3"/>
        <w:spacing w:before="82"/>
      </w:pPr>
      <w:r>
        <w:rPr>
          <w:rFonts w:ascii="Arial" w:hAnsi="Arial"/>
        </w:rPr>
        <w:t>A.10</w:t>
      </w:r>
      <w:r>
        <w:rPr>
          <w:rFonts w:ascii="Arial" w:hAnsi="Arial"/>
          <w:spacing w:val="19"/>
        </w:rPr>
        <w:t xml:space="preserve"> </w:t>
      </w:r>
      <w:r>
        <w:t>°</w:t>
      </w:r>
    </w:p>
    <w:p>
      <w:pPr>
        <w:pStyle w:val="3"/>
        <w:spacing w:before="156"/>
      </w:pPr>
      <w:r>
        <w:rPr>
          <w:rFonts w:ascii="Arial" w:hAnsi="Arial"/>
        </w:rPr>
        <w:t>B.30</w:t>
      </w:r>
      <w:r>
        <w:rPr>
          <w:rFonts w:ascii="Arial" w:hAnsi="Arial"/>
          <w:spacing w:val="19"/>
        </w:rPr>
        <w:t xml:space="preserve"> </w:t>
      </w:r>
      <w:r>
        <w:t>°</w:t>
      </w:r>
    </w:p>
    <w:p>
      <w:pPr>
        <w:pStyle w:val="3"/>
        <w:spacing w:before="156"/>
      </w:pPr>
      <w:r>
        <w:rPr>
          <w:rFonts w:ascii="Arial" w:hAnsi="Arial"/>
        </w:rPr>
        <w:t xml:space="preserve">C.45 </w:t>
      </w:r>
      <w:r>
        <w:t>°</w:t>
      </w:r>
    </w:p>
    <w:p>
      <w:pPr>
        <w:pStyle w:val="3"/>
        <w:spacing w:before="155"/>
      </w:pPr>
      <w:r>
        <w:rPr>
          <w:rFonts w:ascii="Arial" w:hAnsi="Arial"/>
        </w:rPr>
        <w:t xml:space="preserve">D.60 </w:t>
      </w:r>
      <w:r>
        <w:t>°</w:t>
      </w:r>
    </w:p>
    <w:p>
      <w:pPr>
        <w:pStyle w:val="3"/>
        <w:spacing w:before="136"/>
        <w:rPr>
          <w:rFonts w:ascii="Arial" w:eastAsia="Arial"/>
        </w:rPr>
      </w:pPr>
      <w:r>
        <w:t xml:space="preserve">正确答案 </w:t>
      </w:r>
      <w:r>
        <w:rPr>
          <w:rFonts w:ascii="Arial" w:eastAsia="Arial"/>
        </w:rPr>
        <w:t>.C</w:t>
      </w:r>
    </w:p>
    <w:p>
      <w:pPr>
        <w:pStyle w:val="3"/>
        <w:ind w:left="0"/>
        <w:rPr>
          <w:rFonts w:ascii="Arial"/>
          <w:sz w:val="36"/>
        </w:rPr>
      </w:pPr>
    </w:p>
    <w:p>
      <w:pPr>
        <w:pStyle w:val="3"/>
        <w:spacing w:before="5"/>
        <w:ind w:left="0"/>
        <w:rPr>
          <w:rFonts w:ascii="Arial"/>
          <w:sz w:val="31"/>
        </w:rPr>
      </w:pPr>
    </w:p>
    <w:p>
      <w:pPr>
        <w:pStyle w:val="7"/>
        <w:numPr>
          <w:ilvl w:val="0"/>
          <w:numId w:val="61"/>
        </w:numPr>
        <w:tabs>
          <w:tab w:val="left" w:pos="960"/>
          <w:tab w:val="left" w:pos="10439"/>
        </w:tabs>
        <w:spacing w:before="0" w:after="0" w:line="362" w:lineRule="auto"/>
        <w:ind w:left="120" w:right="2759" w:firstLine="0"/>
        <w:jc w:val="left"/>
        <w:rPr>
          <w:sz w:val="30"/>
        </w:rPr>
      </w:pPr>
      <w:r>
        <w:rPr>
          <w:sz w:val="30"/>
        </w:rPr>
        <w:t>进入可能存在可燃性物质的有限空间作业时，作业人员必须使用</w:t>
      </w:r>
      <w:r>
        <w:rPr>
          <w:sz w:val="30"/>
        </w:rPr>
        <w:tab/>
      </w:r>
      <w:r>
        <w:rPr>
          <w:rFonts w:ascii="Arial" w:eastAsia="Arial"/>
          <w:sz w:val="30"/>
        </w:rPr>
        <w:t>()</w:t>
      </w:r>
      <w:r>
        <w:rPr>
          <w:spacing w:val="-18"/>
          <w:sz w:val="30"/>
        </w:rPr>
        <w:t>。</w:t>
      </w:r>
      <w:r>
        <w:rPr>
          <w:rFonts w:ascii="Arial" w:eastAsia="Arial"/>
          <w:sz w:val="30"/>
        </w:rPr>
        <w:t>A.</w:t>
      </w:r>
      <w:r>
        <w:rPr>
          <w:sz w:val="30"/>
        </w:rPr>
        <w:t>防水工具</w:t>
      </w:r>
    </w:p>
    <w:p>
      <w:pPr>
        <w:pStyle w:val="7"/>
        <w:numPr>
          <w:ilvl w:val="0"/>
          <w:numId w:val="62"/>
        </w:numPr>
        <w:tabs>
          <w:tab w:val="left" w:pos="405"/>
        </w:tabs>
        <w:spacing w:before="0" w:after="0" w:line="364" w:lineRule="exact"/>
        <w:ind w:left="404" w:right="0" w:hanging="285"/>
        <w:jc w:val="left"/>
        <w:rPr>
          <w:sz w:val="30"/>
        </w:rPr>
      </w:pPr>
      <w:r>
        <w:rPr>
          <w:sz w:val="30"/>
        </w:rPr>
        <w:t>一般工具</w:t>
      </w:r>
    </w:p>
    <w:p>
      <w:pPr>
        <w:pStyle w:val="7"/>
        <w:numPr>
          <w:ilvl w:val="0"/>
          <w:numId w:val="62"/>
        </w:numPr>
        <w:tabs>
          <w:tab w:val="left" w:pos="421"/>
        </w:tabs>
        <w:spacing w:before="196" w:after="0" w:line="343" w:lineRule="auto"/>
        <w:ind w:left="120" w:right="11917" w:firstLine="0"/>
        <w:jc w:val="both"/>
        <w:rPr>
          <w:rFonts w:ascii="Arial" w:eastAsia="Arial"/>
          <w:sz w:val="30"/>
        </w:rPr>
      </w:pPr>
      <w:r>
        <w:rPr>
          <w:sz w:val="30"/>
        </w:rPr>
        <w:t>防火工具</w:t>
      </w:r>
      <w:r>
        <w:rPr>
          <w:rFonts w:ascii="Arial" w:eastAsia="Arial"/>
          <w:spacing w:val="-11"/>
          <w:sz w:val="30"/>
        </w:rPr>
        <w:t>D.</w:t>
      </w:r>
      <w:r>
        <w:rPr>
          <w:sz w:val="30"/>
        </w:rPr>
        <w:t>防爆工具</w:t>
      </w:r>
      <w:r>
        <w:rPr>
          <w:spacing w:val="2"/>
          <w:sz w:val="30"/>
        </w:rPr>
        <w:t xml:space="preserve">正确答案 </w:t>
      </w:r>
      <w:r>
        <w:rPr>
          <w:rFonts w:ascii="Arial" w:eastAsia="Arial"/>
          <w:spacing w:val="-9"/>
          <w:sz w:val="30"/>
        </w:rPr>
        <w:t>.D</w:t>
      </w:r>
    </w:p>
    <w:p>
      <w:pPr>
        <w:pStyle w:val="3"/>
        <w:ind w:left="0"/>
        <w:rPr>
          <w:rFonts w:ascii="Arial"/>
          <w:sz w:val="36"/>
        </w:rPr>
      </w:pPr>
    </w:p>
    <w:p>
      <w:pPr>
        <w:pStyle w:val="7"/>
        <w:numPr>
          <w:ilvl w:val="0"/>
          <w:numId w:val="61"/>
        </w:numPr>
        <w:tabs>
          <w:tab w:val="left" w:pos="960"/>
          <w:tab w:val="left" w:pos="6719"/>
        </w:tabs>
        <w:spacing w:before="237" w:after="0" w:line="350" w:lineRule="auto"/>
        <w:ind w:left="120" w:right="5879" w:firstLine="0"/>
        <w:jc w:val="left"/>
        <w:rPr>
          <w:sz w:val="30"/>
        </w:rPr>
      </w:pPr>
      <w:r>
        <w:rPr>
          <w:sz w:val="30"/>
        </w:rPr>
        <w:t>每次使用检测报警仪前，必须对其进行</w:t>
      </w:r>
      <w:r>
        <w:rPr>
          <w:sz w:val="30"/>
        </w:rPr>
        <w:tab/>
      </w:r>
      <w:r>
        <w:rPr>
          <w:rFonts w:ascii="Arial" w:eastAsia="Arial"/>
          <w:sz w:val="30"/>
        </w:rPr>
        <w:t>()</w:t>
      </w:r>
      <w:r>
        <w:rPr>
          <w:sz w:val="30"/>
        </w:rPr>
        <w:t>操作</w:t>
      </w:r>
      <w:r>
        <w:rPr>
          <w:spacing w:val="-18"/>
          <w:sz w:val="30"/>
        </w:rPr>
        <w:t>。</w:t>
      </w:r>
      <w:r>
        <w:rPr>
          <w:rFonts w:ascii="Arial" w:eastAsia="Arial"/>
          <w:sz w:val="30"/>
        </w:rPr>
        <w:t>A.</w:t>
      </w:r>
      <w:r>
        <w:rPr>
          <w:sz w:val="30"/>
        </w:rPr>
        <w:t>调低限</w:t>
      </w:r>
    </w:p>
    <w:p>
      <w:pPr>
        <w:pStyle w:val="3"/>
        <w:spacing w:before="17" w:line="350" w:lineRule="auto"/>
        <w:ind w:right="12367"/>
      </w:pPr>
      <w:r>
        <w:rPr>
          <w:rFonts w:ascii="Arial" w:eastAsia="Arial"/>
        </w:rPr>
        <w:t>B.</w:t>
      </w:r>
      <w:r>
        <w:t>调高限</w:t>
      </w:r>
      <w:r>
        <w:rPr>
          <w:rFonts w:ascii="Arial" w:eastAsia="Arial"/>
        </w:rPr>
        <w:t>C.</w:t>
      </w:r>
      <w:r>
        <w:t>调零</w:t>
      </w:r>
    </w:p>
    <w:p>
      <w:pPr>
        <w:pStyle w:val="3"/>
        <w:spacing w:before="18" w:line="324" w:lineRule="auto"/>
        <w:ind w:right="11449"/>
        <w:rPr>
          <w:rFonts w:ascii="Arial" w:eastAsia="Arial"/>
        </w:rPr>
      </w:pPr>
      <w:r>
        <w:rPr>
          <w:rFonts w:ascii="Arial" w:eastAsia="Arial"/>
        </w:rPr>
        <w:t>D.</w:t>
      </w:r>
      <w:r>
        <w:t xml:space="preserve">以上均不正确正确答案 </w:t>
      </w:r>
      <w:r>
        <w:rPr>
          <w:rFonts w:ascii="Arial" w:eastAsia="Arial"/>
        </w:rPr>
        <w:t>.C</w:t>
      </w:r>
    </w:p>
    <w:p>
      <w:pPr>
        <w:pStyle w:val="3"/>
        <w:ind w:left="0"/>
        <w:rPr>
          <w:rFonts w:ascii="Arial"/>
          <w:sz w:val="36"/>
        </w:rPr>
      </w:pPr>
    </w:p>
    <w:p>
      <w:pPr>
        <w:pStyle w:val="7"/>
        <w:numPr>
          <w:ilvl w:val="0"/>
          <w:numId w:val="61"/>
        </w:numPr>
        <w:tabs>
          <w:tab w:val="left" w:pos="960"/>
          <w:tab w:val="left" w:pos="7059"/>
        </w:tabs>
        <w:spacing w:before="268" w:after="0" w:line="362" w:lineRule="auto"/>
        <w:ind w:left="120" w:right="6159" w:firstLine="0"/>
        <w:jc w:val="left"/>
        <w:rPr>
          <w:sz w:val="30"/>
        </w:rPr>
      </w:pPr>
      <w:r>
        <w:rPr>
          <w:sz w:val="30"/>
        </w:rPr>
        <w:t>使用气体检测报警仪进行检测时，应先测</w:t>
      </w:r>
      <w:r>
        <w:rPr>
          <w:sz w:val="30"/>
        </w:rPr>
        <w:tab/>
      </w:r>
      <w:r>
        <w:rPr>
          <w:rFonts w:ascii="Arial" w:eastAsia="Arial"/>
          <w:spacing w:val="-10"/>
          <w:sz w:val="30"/>
        </w:rPr>
        <w:t>()</w:t>
      </w:r>
      <w:r>
        <w:rPr>
          <w:spacing w:val="-18"/>
          <w:sz w:val="30"/>
        </w:rPr>
        <w:t>。</w:t>
      </w:r>
      <w:r>
        <w:rPr>
          <w:rFonts w:ascii="Arial" w:eastAsia="Arial"/>
          <w:sz w:val="30"/>
        </w:rPr>
        <w:t>A.</w:t>
      </w:r>
      <w:r>
        <w:rPr>
          <w:sz w:val="30"/>
        </w:rPr>
        <w:t>可燃气体</w:t>
      </w:r>
    </w:p>
    <w:p>
      <w:pPr>
        <w:pStyle w:val="7"/>
        <w:numPr>
          <w:ilvl w:val="0"/>
          <w:numId w:val="63"/>
        </w:numPr>
        <w:tabs>
          <w:tab w:val="left" w:pos="405"/>
        </w:tabs>
        <w:spacing w:before="0" w:after="0" w:line="344" w:lineRule="exact"/>
        <w:ind w:left="404" w:right="0" w:hanging="285"/>
        <w:jc w:val="left"/>
        <w:rPr>
          <w:sz w:val="30"/>
        </w:rPr>
      </w:pPr>
      <w:r>
        <w:rPr>
          <w:sz w:val="30"/>
        </w:rPr>
        <w:t>无所谓</w:t>
      </w:r>
    </w:p>
    <w:p>
      <w:pPr>
        <w:pStyle w:val="7"/>
        <w:numPr>
          <w:ilvl w:val="0"/>
          <w:numId w:val="63"/>
        </w:numPr>
        <w:tabs>
          <w:tab w:val="left" w:pos="421"/>
        </w:tabs>
        <w:spacing w:before="196" w:after="0" w:line="350" w:lineRule="auto"/>
        <w:ind w:left="120" w:right="12119" w:firstLine="0"/>
        <w:jc w:val="left"/>
        <w:rPr>
          <w:sz w:val="30"/>
        </w:rPr>
      </w:pPr>
      <w:r>
        <w:rPr>
          <w:sz w:val="30"/>
        </w:rPr>
        <w:t>有毒气</w:t>
      </w:r>
      <w:r>
        <w:rPr>
          <w:spacing w:val="-9"/>
          <w:sz w:val="30"/>
        </w:rPr>
        <w:t xml:space="preserve">体 </w:t>
      </w:r>
      <w:r>
        <w:rPr>
          <w:rFonts w:ascii="Arial" w:eastAsia="Arial"/>
          <w:spacing w:val="-11"/>
          <w:sz w:val="30"/>
        </w:rPr>
        <w:t>D.</w:t>
      </w:r>
      <w:r>
        <w:rPr>
          <w:sz w:val="30"/>
        </w:rPr>
        <w:t>氧气</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61"/>
        </w:numPr>
        <w:tabs>
          <w:tab w:val="left" w:pos="1000"/>
          <w:tab w:val="left" w:pos="11999"/>
        </w:tabs>
        <w:spacing w:before="0" w:after="0" w:line="240" w:lineRule="auto"/>
        <w:ind w:left="1000" w:right="0" w:hanging="880"/>
        <w:jc w:val="left"/>
        <w:rPr>
          <w:sz w:val="30"/>
        </w:rPr>
      </w:pPr>
      <w:r>
        <w:rPr>
          <w:sz w:val="30"/>
        </w:rPr>
        <w:t>《中华人民共和国安全生产法》规定，国家对严重危及生产安全的工艺</w:t>
      </w:r>
      <w:r>
        <w:rPr>
          <w:sz w:val="30"/>
        </w:rPr>
        <w:tab/>
      </w:r>
      <w:r>
        <w:rPr>
          <w:rFonts w:ascii="Arial" w:eastAsia="Arial"/>
          <w:spacing w:val="-4"/>
          <w:sz w:val="30"/>
        </w:rPr>
        <w:t>.</w:t>
      </w:r>
      <w:r>
        <w:rPr>
          <w:sz w:val="30"/>
        </w:rPr>
        <w:t>设备实行</w:t>
      </w:r>
    </w:p>
    <w:p>
      <w:pPr>
        <w:spacing w:after="0" w:line="240" w:lineRule="auto"/>
        <w:jc w:val="left"/>
        <w:rPr>
          <w:sz w:val="30"/>
        </w:rPr>
        <w:sectPr>
          <w:pgSz w:w="19120" w:h="27060"/>
          <w:pgMar w:top="2360" w:right="2660" w:bottom="280" w:left="2760" w:header="720" w:footer="720" w:gutter="0"/>
        </w:sectPr>
      </w:pPr>
    </w:p>
    <w:p>
      <w:pPr>
        <w:pStyle w:val="3"/>
        <w:spacing w:before="40"/>
      </w:pPr>
      <w:r>
        <w:t>（ ）制度。</w:t>
      </w:r>
    </w:p>
    <w:p>
      <w:pPr>
        <w:pStyle w:val="7"/>
        <w:numPr>
          <w:ilvl w:val="0"/>
          <w:numId w:val="64"/>
        </w:numPr>
        <w:tabs>
          <w:tab w:val="left" w:pos="405"/>
        </w:tabs>
        <w:spacing w:before="195" w:after="0" w:line="240" w:lineRule="auto"/>
        <w:ind w:left="404" w:right="0" w:hanging="285"/>
        <w:jc w:val="left"/>
        <w:rPr>
          <w:sz w:val="30"/>
        </w:rPr>
      </w:pPr>
      <w:r>
        <w:rPr>
          <w:sz w:val="30"/>
        </w:rPr>
        <w:t>年检</w:t>
      </w:r>
    </w:p>
    <w:p>
      <w:pPr>
        <w:pStyle w:val="7"/>
        <w:numPr>
          <w:ilvl w:val="0"/>
          <w:numId w:val="64"/>
        </w:numPr>
        <w:tabs>
          <w:tab w:val="left" w:pos="405"/>
        </w:tabs>
        <w:spacing w:before="196" w:after="0" w:line="355" w:lineRule="auto"/>
        <w:ind w:left="120" w:right="12119" w:firstLine="0"/>
        <w:jc w:val="both"/>
        <w:rPr>
          <w:sz w:val="30"/>
        </w:rPr>
      </w:pPr>
      <w:r>
        <w:rPr>
          <w:sz w:val="30"/>
        </w:rPr>
        <w:t>定期保</w:t>
      </w:r>
      <w:r>
        <w:rPr>
          <w:spacing w:val="-10"/>
          <w:sz w:val="30"/>
        </w:rPr>
        <w:t xml:space="preserve">养 </w:t>
      </w:r>
      <w:r>
        <w:rPr>
          <w:rFonts w:ascii="Arial" w:eastAsia="Arial"/>
          <w:spacing w:val="-21"/>
          <w:sz w:val="30"/>
        </w:rPr>
        <w:t>C.</w:t>
      </w:r>
      <w:r>
        <w:rPr>
          <w:sz w:val="30"/>
        </w:rPr>
        <w:t>定期</w:t>
      </w:r>
      <w:r>
        <w:rPr>
          <w:spacing w:val="-7"/>
          <w:sz w:val="30"/>
        </w:rPr>
        <w:t xml:space="preserve">维护 </w:t>
      </w:r>
      <w:r>
        <w:rPr>
          <w:rFonts w:ascii="Arial" w:eastAsia="Arial"/>
          <w:spacing w:val="-11"/>
          <w:sz w:val="30"/>
        </w:rPr>
        <w:t>D.</w:t>
      </w:r>
      <w:r>
        <w:rPr>
          <w:sz w:val="30"/>
        </w:rPr>
        <w:t>淘汰</w:t>
      </w:r>
    </w:p>
    <w:p>
      <w:pPr>
        <w:pStyle w:val="3"/>
        <w:spacing w:line="358" w:lineRule="exact"/>
        <w:jc w:val="both"/>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61"/>
        </w:numPr>
        <w:tabs>
          <w:tab w:val="left" w:pos="980"/>
        </w:tabs>
        <w:spacing w:before="0" w:after="0" w:line="336" w:lineRule="auto"/>
        <w:ind w:left="120" w:right="599" w:firstLine="0"/>
        <w:jc w:val="both"/>
        <w:rPr>
          <w:sz w:val="30"/>
        </w:rPr>
      </w:pPr>
      <w:r>
        <w:rPr>
          <w:sz w:val="30"/>
        </w:rPr>
        <w:t>《中华人民共和国安全生产法》规定，任何单位和个人不得（</w:t>
      </w:r>
      <w:r>
        <w:rPr>
          <w:spacing w:val="17"/>
          <w:sz w:val="30"/>
        </w:rPr>
        <w:t xml:space="preserve">       </w:t>
      </w:r>
      <w:r>
        <w:rPr>
          <w:sz w:val="30"/>
        </w:rPr>
        <w:t>）</w:t>
      </w:r>
      <w:r>
        <w:rPr>
          <w:spacing w:val="-3"/>
          <w:sz w:val="30"/>
        </w:rPr>
        <w:t>对事故的依法调查</w:t>
      </w:r>
      <w:r>
        <w:rPr>
          <w:sz w:val="30"/>
        </w:rPr>
        <w:t>处理。</w:t>
      </w:r>
    </w:p>
    <w:p>
      <w:pPr>
        <w:pStyle w:val="3"/>
        <w:spacing w:before="64" w:line="355" w:lineRule="auto"/>
        <w:ind w:right="11799"/>
        <w:jc w:val="both"/>
      </w:pPr>
      <w:r>
        <w:rPr>
          <w:rFonts w:ascii="Arial" w:eastAsia="Arial"/>
        </w:rPr>
        <w:t>A.</w:t>
      </w:r>
      <w:r>
        <w:rPr>
          <w:spacing w:val="-4"/>
        </w:rPr>
        <w:t>阻挠和妨碍</w:t>
      </w:r>
      <w:r>
        <w:rPr>
          <w:rFonts w:ascii="Arial" w:eastAsia="Arial"/>
          <w:spacing w:val="-12"/>
        </w:rPr>
        <w:t>B.</w:t>
      </w:r>
      <w:r>
        <w:t>阻挠和干涉</w:t>
      </w:r>
      <w:r>
        <w:rPr>
          <w:rFonts w:ascii="Arial" w:eastAsia="Arial"/>
          <w:spacing w:val="-21"/>
        </w:rPr>
        <w:t>C.</w:t>
      </w:r>
      <w:r>
        <w:t>妨碍和干涉</w:t>
      </w:r>
    </w:p>
    <w:p>
      <w:pPr>
        <w:pStyle w:val="3"/>
        <w:spacing w:before="13" w:line="324" w:lineRule="auto"/>
        <w:ind w:right="11799"/>
        <w:jc w:val="both"/>
        <w:rPr>
          <w:rFonts w:ascii="Arial" w:eastAsia="Arial"/>
        </w:rPr>
      </w:pPr>
      <w:r>
        <w:rPr>
          <w:rFonts w:ascii="Arial" w:eastAsia="Arial"/>
          <w:spacing w:val="-11"/>
        </w:rPr>
        <w:t>D.</w:t>
      </w:r>
      <w:r>
        <w:rPr>
          <w:spacing w:val="-4"/>
        </w:rPr>
        <w:t>阻止和妨碍</w:t>
      </w:r>
      <w:r>
        <w:rPr>
          <w:spacing w:val="2"/>
        </w:rPr>
        <w:t xml:space="preserve">正确答案 </w:t>
      </w:r>
      <w:r>
        <w:rPr>
          <w:rFonts w:ascii="Arial" w:eastAsia="Arial"/>
        </w:rPr>
        <w:t>.B</w:t>
      </w:r>
    </w:p>
    <w:p>
      <w:pPr>
        <w:pStyle w:val="3"/>
        <w:ind w:left="0"/>
        <w:rPr>
          <w:rFonts w:ascii="Arial"/>
          <w:sz w:val="36"/>
        </w:rPr>
      </w:pPr>
    </w:p>
    <w:p>
      <w:pPr>
        <w:pStyle w:val="7"/>
        <w:numPr>
          <w:ilvl w:val="0"/>
          <w:numId w:val="61"/>
        </w:numPr>
        <w:tabs>
          <w:tab w:val="left" w:pos="960"/>
          <w:tab w:val="left" w:pos="3199"/>
          <w:tab w:val="left" w:pos="6719"/>
        </w:tabs>
        <w:spacing w:before="268" w:after="0" w:line="336" w:lineRule="auto"/>
        <w:ind w:left="120" w:right="6479" w:firstLine="0"/>
        <w:jc w:val="left"/>
        <w:rPr>
          <w:rFonts w:ascii="Arial" w:eastAsia="Arial"/>
          <w:sz w:val="30"/>
        </w:rPr>
      </w:pPr>
      <w:r>
        <w:rPr>
          <w:sz w:val="30"/>
        </w:rPr>
        <w:t>以下对进入热力管网作业说法错误的是</w:t>
      </w:r>
      <w:r>
        <w:rPr>
          <w:sz w:val="30"/>
        </w:rPr>
        <w:tab/>
      </w:r>
      <w:r>
        <w:rPr>
          <w:rFonts w:ascii="Arial" w:eastAsia="Arial"/>
          <w:sz w:val="30"/>
        </w:rPr>
        <w:t>()</w:t>
      </w:r>
      <w:r>
        <w:rPr>
          <w:spacing w:val="-18"/>
          <w:sz w:val="30"/>
        </w:rPr>
        <w:t>。</w:t>
      </w:r>
      <w:r>
        <w:rPr>
          <w:rFonts w:ascii="Arial" w:eastAsia="Arial"/>
          <w:sz w:val="30"/>
        </w:rPr>
        <w:t>A.</w:t>
      </w:r>
      <w:r>
        <w:rPr>
          <w:sz w:val="30"/>
        </w:rPr>
        <w:t>作业时间不得超过</w:t>
      </w:r>
      <w:r>
        <w:rPr>
          <w:sz w:val="30"/>
        </w:rPr>
        <w:tab/>
      </w:r>
      <w:r>
        <w:rPr>
          <w:rFonts w:ascii="Arial" w:eastAsia="Arial"/>
          <w:sz w:val="30"/>
        </w:rPr>
        <w:t>30min</w:t>
      </w:r>
    </w:p>
    <w:p>
      <w:pPr>
        <w:pStyle w:val="7"/>
        <w:numPr>
          <w:ilvl w:val="0"/>
          <w:numId w:val="65"/>
        </w:numPr>
        <w:tabs>
          <w:tab w:val="left" w:pos="405"/>
        </w:tabs>
        <w:spacing w:before="44" w:after="0" w:line="240" w:lineRule="auto"/>
        <w:ind w:left="404" w:right="0" w:hanging="285"/>
        <w:jc w:val="left"/>
        <w:rPr>
          <w:sz w:val="30"/>
        </w:rPr>
      </w:pPr>
      <w:r>
        <w:rPr>
          <w:sz w:val="30"/>
        </w:rPr>
        <w:t>进入前应对作业环境进行降温</w:t>
      </w:r>
    </w:p>
    <w:p>
      <w:pPr>
        <w:pStyle w:val="7"/>
        <w:numPr>
          <w:ilvl w:val="0"/>
          <w:numId w:val="65"/>
        </w:numPr>
        <w:tabs>
          <w:tab w:val="left" w:pos="421"/>
        </w:tabs>
        <w:spacing w:before="176" w:after="0" w:line="350" w:lineRule="auto"/>
        <w:ind w:left="120" w:right="8519" w:firstLine="0"/>
        <w:jc w:val="left"/>
        <w:rPr>
          <w:rFonts w:ascii="Arial" w:eastAsia="Arial"/>
          <w:sz w:val="30"/>
        </w:rPr>
      </w:pPr>
      <w:r>
        <w:rPr>
          <w:sz w:val="30"/>
        </w:rPr>
        <w:t>有大面积皮肤疤痕的人员不适宜作</w:t>
      </w:r>
      <w:r>
        <w:rPr>
          <w:spacing w:val="-9"/>
          <w:sz w:val="30"/>
        </w:rPr>
        <w:t xml:space="preserve">业 </w:t>
      </w:r>
      <w:r>
        <w:rPr>
          <w:rFonts w:ascii="Arial" w:eastAsia="Arial"/>
          <w:spacing w:val="-11"/>
          <w:sz w:val="30"/>
        </w:rPr>
        <w:t>D.</w:t>
      </w:r>
      <w:r>
        <w:rPr>
          <w:sz w:val="30"/>
        </w:rPr>
        <w:t>作业期间重点监测可燃气体浓度</w:t>
      </w:r>
      <w:r>
        <w:rPr>
          <w:spacing w:val="2"/>
          <w:sz w:val="30"/>
        </w:rPr>
        <w:t xml:space="preserve">正确答案 </w:t>
      </w:r>
      <w:r>
        <w:rPr>
          <w:rFonts w:ascii="Arial" w:eastAsia="Arial"/>
          <w:sz w:val="30"/>
        </w:rPr>
        <w:t>.D</w:t>
      </w:r>
    </w:p>
    <w:p>
      <w:pPr>
        <w:pStyle w:val="3"/>
        <w:spacing w:before="7"/>
        <w:ind w:left="0"/>
        <w:rPr>
          <w:rFonts w:ascii="Arial"/>
          <w:sz w:val="53"/>
        </w:rPr>
      </w:pPr>
    </w:p>
    <w:p>
      <w:pPr>
        <w:pStyle w:val="7"/>
        <w:numPr>
          <w:ilvl w:val="0"/>
          <w:numId w:val="61"/>
        </w:numPr>
        <w:tabs>
          <w:tab w:val="left" w:pos="960"/>
          <w:tab w:val="left" w:pos="8399"/>
        </w:tabs>
        <w:spacing w:before="0" w:after="0" w:line="362" w:lineRule="auto"/>
        <w:ind w:left="120" w:right="4799" w:firstLine="0"/>
        <w:jc w:val="left"/>
        <w:rPr>
          <w:sz w:val="30"/>
        </w:rPr>
      </w:pPr>
      <w:r>
        <w:rPr>
          <w:sz w:val="30"/>
        </w:rPr>
        <w:t>检测污水井中的硫化氢，检测点应主要设置在井的</w:t>
      </w:r>
      <w:r>
        <w:rPr>
          <w:sz w:val="30"/>
        </w:rPr>
        <w:tab/>
      </w:r>
      <w:r>
        <w:rPr>
          <w:rFonts w:ascii="Arial" w:eastAsia="Arial"/>
          <w:sz w:val="30"/>
        </w:rPr>
        <w:t>()</w:t>
      </w:r>
      <w:r>
        <w:rPr>
          <w:spacing w:val="-18"/>
          <w:sz w:val="30"/>
        </w:rPr>
        <w:t>。</w:t>
      </w:r>
      <w:r>
        <w:rPr>
          <w:rFonts w:ascii="Arial" w:eastAsia="Arial"/>
          <w:sz w:val="30"/>
        </w:rPr>
        <w:t>A.</w:t>
      </w:r>
      <w:r>
        <w:rPr>
          <w:sz w:val="30"/>
        </w:rPr>
        <w:t>上部</w:t>
      </w:r>
    </w:p>
    <w:p>
      <w:pPr>
        <w:pStyle w:val="7"/>
        <w:numPr>
          <w:ilvl w:val="0"/>
          <w:numId w:val="66"/>
        </w:numPr>
        <w:tabs>
          <w:tab w:val="left" w:pos="405"/>
        </w:tabs>
        <w:spacing w:before="0" w:after="0" w:line="364" w:lineRule="exact"/>
        <w:ind w:left="404" w:right="0" w:hanging="285"/>
        <w:jc w:val="left"/>
        <w:rPr>
          <w:sz w:val="30"/>
        </w:rPr>
      </w:pPr>
      <w:r>
        <w:rPr>
          <w:sz w:val="30"/>
        </w:rPr>
        <w:t>中部</w:t>
      </w:r>
    </w:p>
    <w:p>
      <w:pPr>
        <w:pStyle w:val="7"/>
        <w:numPr>
          <w:ilvl w:val="0"/>
          <w:numId w:val="66"/>
        </w:numPr>
        <w:tabs>
          <w:tab w:val="left" w:pos="421"/>
        </w:tabs>
        <w:spacing w:before="195" w:after="0" w:line="240" w:lineRule="auto"/>
        <w:ind w:left="420" w:right="0" w:hanging="301"/>
        <w:jc w:val="left"/>
        <w:rPr>
          <w:sz w:val="30"/>
        </w:rPr>
      </w:pPr>
      <w:r>
        <w:rPr>
          <w:sz w:val="30"/>
        </w:rPr>
        <w:t>下部</w:t>
      </w:r>
    </w:p>
    <w:p>
      <w:pPr>
        <w:pStyle w:val="7"/>
        <w:numPr>
          <w:ilvl w:val="0"/>
          <w:numId w:val="66"/>
        </w:numPr>
        <w:tabs>
          <w:tab w:val="left" w:pos="421"/>
        </w:tabs>
        <w:spacing w:before="176" w:after="0" w:line="336" w:lineRule="auto"/>
        <w:ind w:left="120" w:right="11917" w:firstLine="0"/>
        <w:jc w:val="left"/>
        <w:rPr>
          <w:rFonts w:ascii="Arial" w:eastAsia="Arial"/>
          <w:sz w:val="30"/>
        </w:rPr>
      </w:pPr>
      <w:r>
        <w:rPr>
          <w:sz w:val="30"/>
        </w:rPr>
        <w:t>任意位置</w:t>
      </w:r>
      <w:r>
        <w:rPr>
          <w:spacing w:val="2"/>
          <w:sz w:val="30"/>
        </w:rPr>
        <w:t xml:space="preserve">正确答案 </w:t>
      </w:r>
      <w:r>
        <w:rPr>
          <w:rFonts w:ascii="Arial" w:eastAsia="Arial"/>
          <w:spacing w:val="-9"/>
          <w:sz w:val="30"/>
        </w:rPr>
        <w:t>.C</w:t>
      </w:r>
    </w:p>
    <w:p>
      <w:pPr>
        <w:pStyle w:val="3"/>
        <w:ind w:left="0"/>
        <w:rPr>
          <w:rFonts w:ascii="Arial"/>
          <w:sz w:val="36"/>
        </w:rPr>
      </w:pPr>
    </w:p>
    <w:p>
      <w:pPr>
        <w:pStyle w:val="7"/>
        <w:numPr>
          <w:ilvl w:val="0"/>
          <w:numId w:val="61"/>
        </w:numPr>
        <w:tabs>
          <w:tab w:val="left" w:pos="960"/>
          <w:tab w:val="left" w:pos="5019"/>
        </w:tabs>
        <w:spacing w:before="230" w:after="0" w:line="362" w:lineRule="auto"/>
        <w:ind w:left="120" w:right="8159" w:firstLine="0"/>
        <w:jc w:val="left"/>
        <w:rPr>
          <w:sz w:val="30"/>
        </w:rPr>
      </w:pPr>
      <w:r>
        <w:rPr>
          <w:sz w:val="30"/>
        </w:rPr>
        <w:t>下列不属于防坠落用具的是</w:t>
      </w:r>
      <w:r>
        <w:rPr>
          <w:sz w:val="30"/>
        </w:rPr>
        <w:tab/>
      </w:r>
      <w:r>
        <w:rPr>
          <w:rFonts w:ascii="Arial" w:eastAsia="Arial"/>
          <w:spacing w:val="10"/>
          <w:sz w:val="30"/>
        </w:rPr>
        <w:t>()</w:t>
      </w:r>
      <w:r>
        <w:rPr>
          <w:spacing w:val="-18"/>
          <w:sz w:val="30"/>
        </w:rPr>
        <w:t>。</w:t>
      </w:r>
      <w:r>
        <w:rPr>
          <w:rFonts w:ascii="Arial" w:eastAsia="Arial"/>
          <w:sz w:val="30"/>
        </w:rPr>
        <w:t>A.</w:t>
      </w:r>
      <w:r>
        <w:rPr>
          <w:sz w:val="30"/>
        </w:rPr>
        <w:t>速差式自控器</w:t>
      </w:r>
    </w:p>
    <w:p>
      <w:pPr>
        <w:pStyle w:val="7"/>
        <w:numPr>
          <w:ilvl w:val="0"/>
          <w:numId w:val="67"/>
        </w:numPr>
        <w:tabs>
          <w:tab w:val="left" w:pos="405"/>
        </w:tabs>
        <w:spacing w:before="0" w:after="0" w:line="344" w:lineRule="exact"/>
        <w:ind w:left="404" w:right="0" w:hanging="285"/>
        <w:jc w:val="left"/>
        <w:rPr>
          <w:sz w:val="30"/>
        </w:rPr>
      </w:pPr>
      <w:r>
        <w:rPr>
          <w:sz w:val="30"/>
        </w:rPr>
        <w:t>安全帽</w:t>
      </w:r>
    </w:p>
    <w:p>
      <w:pPr>
        <w:pStyle w:val="7"/>
        <w:numPr>
          <w:ilvl w:val="0"/>
          <w:numId w:val="67"/>
        </w:numPr>
        <w:tabs>
          <w:tab w:val="left" w:pos="421"/>
        </w:tabs>
        <w:spacing w:before="196" w:after="0" w:line="343" w:lineRule="auto"/>
        <w:ind w:left="120" w:right="11934" w:firstLine="0"/>
        <w:jc w:val="left"/>
        <w:rPr>
          <w:rFonts w:ascii="Arial" w:eastAsia="Arial"/>
          <w:sz w:val="30"/>
        </w:rPr>
      </w:pPr>
      <w:r>
        <w:rPr>
          <w:sz w:val="30"/>
        </w:rPr>
        <w:t xml:space="preserve">安全带  </w:t>
      </w:r>
      <w:r>
        <w:rPr>
          <w:rFonts w:ascii="Arial" w:eastAsia="Arial"/>
          <w:spacing w:val="-11"/>
          <w:sz w:val="30"/>
        </w:rPr>
        <w:t>D.</w:t>
      </w:r>
      <w:r>
        <w:rPr>
          <w:sz w:val="30"/>
        </w:rPr>
        <w:t xml:space="preserve">安全绳  </w:t>
      </w:r>
      <w:r>
        <w:rPr>
          <w:spacing w:val="2"/>
          <w:sz w:val="30"/>
        </w:rPr>
        <w:t xml:space="preserve">正确答案 </w:t>
      </w:r>
      <w:r>
        <w:rPr>
          <w:rFonts w:ascii="Arial" w:eastAsia="Arial"/>
          <w:spacing w:val="-9"/>
          <w:sz w:val="30"/>
        </w:rPr>
        <w:t>.B</w:t>
      </w:r>
    </w:p>
    <w:p>
      <w:pPr>
        <w:pStyle w:val="3"/>
        <w:ind w:left="0"/>
        <w:rPr>
          <w:rFonts w:ascii="Arial"/>
          <w:sz w:val="36"/>
        </w:rPr>
      </w:pPr>
    </w:p>
    <w:p>
      <w:pPr>
        <w:pStyle w:val="7"/>
        <w:numPr>
          <w:ilvl w:val="0"/>
          <w:numId w:val="61"/>
        </w:numPr>
        <w:tabs>
          <w:tab w:val="left" w:pos="960"/>
          <w:tab w:val="left" w:pos="3679"/>
        </w:tabs>
        <w:spacing w:before="237" w:after="0" w:line="350" w:lineRule="auto"/>
        <w:ind w:left="120" w:right="6799" w:firstLine="0"/>
        <w:jc w:val="left"/>
        <w:rPr>
          <w:sz w:val="30"/>
        </w:rPr>
      </w:pPr>
      <w:r>
        <w:rPr>
          <w:sz w:val="30"/>
        </w:rPr>
        <w:t>创伤救护包括止血</w:t>
      </w:r>
      <w:r>
        <w:rPr>
          <w:sz w:val="30"/>
        </w:rPr>
        <w:tab/>
      </w:r>
      <w:r>
        <w:rPr>
          <w:rFonts w:ascii="Arial" w:eastAsia="Arial"/>
          <w:spacing w:val="-4"/>
          <w:sz w:val="30"/>
        </w:rPr>
        <w:t>.</w:t>
      </w:r>
      <w:r>
        <w:rPr>
          <w:sz w:val="30"/>
        </w:rPr>
        <w:t>包扎</w:t>
      </w:r>
      <w:r>
        <w:rPr>
          <w:spacing w:val="-76"/>
          <w:sz w:val="30"/>
        </w:rPr>
        <w:t xml:space="preserve"> </w:t>
      </w:r>
      <w:r>
        <w:rPr>
          <w:rFonts w:ascii="Arial" w:eastAsia="Arial"/>
          <w:sz w:val="30"/>
        </w:rPr>
        <w:t>.().</w:t>
      </w:r>
      <w:r>
        <w:rPr>
          <w:sz w:val="30"/>
        </w:rPr>
        <w:t>搬运四项技术</w:t>
      </w:r>
      <w:r>
        <w:rPr>
          <w:spacing w:val="-17"/>
          <w:sz w:val="30"/>
        </w:rPr>
        <w:t>。</w:t>
      </w:r>
      <w:r>
        <w:rPr>
          <w:rFonts w:ascii="Arial" w:eastAsia="Arial"/>
          <w:sz w:val="30"/>
        </w:rPr>
        <w:t>A.</w:t>
      </w:r>
      <w:r>
        <w:rPr>
          <w:sz w:val="30"/>
        </w:rPr>
        <w:t>止痛</w:t>
      </w:r>
    </w:p>
    <w:p>
      <w:pPr>
        <w:pStyle w:val="7"/>
        <w:numPr>
          <w:ilvl w:val="0"/>
          <w:numId w:val="68"/>
        </w:numPr>
        <w:tabs>
          <w:tab w:val="left" w:pos="405"/>
        </w:tabs>
        <w:spacing w:before="17" w:after="0" w:line="240" w:lineRule="auto"/>
        <w:ind w:left="404" w:right="0" w:hanging="285"/>
        <w:jc w:val="left"/>
        <w:rPr>
          <w:sz w:val="30"/>
        </w:rPr>
      </w:pPr>
      <w:r>
        <w:rPr>
          <w:sz w:val="30"/>
        </w:rPr>
        <w:t>人工呼吸</w:t>
      </w:r>
    </w:p>
    <w:p>
      <w:pPr>
        <w:spacing w:after="0" w:line="240" w:lineRule="auto"/>
        <w:jc w:val="left"/>
        <w:rPr>
          <w:sz w:val="30"/>
        </w:rPr>
        <w:sectPr>
          <w:pgSz w:w="19120" w:h="27060"/>
          <w:pgMar w:top="2340" w:right="2660" w:bottom="280" w:left="2760" w:header="720" w:footer="720" w:gutter="0"/>
        </w:sectPr>
      </w:pPr>
    </w:p>
    <w:p>
      <w:pPr>
        <w:pStyle w:val="7"/>
        <w:numPr>
          <w:ilvl w:val="0"/>
          <w:numId w:val="68"/>
        </w:numPr>
        <w:tabs>
          <w:tab w:val="left" w:pos="421"/>
        </w:tabs>
        <w:spacing w:before="60" w:after="0" w:line="240" w:lineRule="auto"/>
        <w:ind w:left="420" w:right="0" w:hanging="301"/>
        <w:jc w:val="left"/>
        <w:rPr>
          <w:sz w:val="30"/>
        </w:rPr>
      </w:pPr>
      <w:r>
        <w:rPr>
          <w:sz w:val="30"/>
        </w:rPr>
        <w:t>固定</w:t>
      </w:r>
    </w:p>
    <w:p>
      <w:pPr>
        <w:pStyle w:val="7"/>
        <w:numPr>
          <w:ilvl w:val="0"/>
          <w:numId w:val="68"/>
        </w:numPr>
        <w:tabs>
          <w:tab w:val="left" w:pos="421"/>
        </w:tabs>
        <w:spacing w:before="155" w:after="0" w:line="336" w:lineRule="auto"/>
        <w:ind w:left="120" w:right="11917" w:firstLine="0"/>
        <w:jc w:val="left"/>
        <w:rPr>
          <w:rFonts w:ascii="Arial" w:eastAsia="Arial"/>
          <w:sz w:val="30"/>
        </w:rPr>
      </w:pPr>
      <w:r>
        <w:rPr>
          <w:sz w:val="30"/>
        </w:rPr>
        <w:t>胸外按压</w:t>
      </w:r>
      <w:r>
        <w:rPr>
          <w:spacing w:val="2"/>
          <w:sz w:val="30"/>
        </w:rPr>
        <w:t xml:space="preserve">正确答案 </w:t>
      </w:r>
      <w:r>
        <w:rPr>
          <w:rFonts w:ascii="Arial" w:eastAsia="Arial"/>
          <w:spacing w:val="-9"/>
          <w:sz w:val="30"/>
        </w:rPr>
        <w:t>.C</w:t>
      </w:r>
    </w:p>
    <w:p>
      <w:pPr>
        <w:pStyle w:val="3"/>
        <w:ind w:left="0"/>
        <w:rPr>
          <w:rFonts w:ascii="Arial"/>
          <w:sz w:val="36"/>
        </w:rPr>
      </w:pPr>
    </w:p>
    <w:p>
      <w:pPr>
        <w:pStyle w:val="7"/>
        <w:numPr>
          <w:ilvl w:val="0"/>
          <w:numId w:val="61"/>
        </w:numPr>
        <w:tabs>
          <w:tab w:val="left" w:pos="960"/>
          <w:tab w:val="left" w:pos="8099"/>
          <w:tab w:val="left" w:pos="12039"/>
        </w:tabs>
        <w:spacing w:before="230" w:after="0" w:line="336" w:lineRule="auto"/>
        <w:ind w:left="120" w:right="379" w:firstLine="0"/>
        <w:jc w:val="left"/>
        <w:rPr>
          <w:sz w:val="30"/>
        </w:rPr>
      </w:pPr>
      <w:r>
        <w:rPr>
          <w:sz w:val="30"/>
        </w:rPr>
        <w:t>救援人员应将被救出有限空间后的作业人员放在</w:t>
      </w:r>
      <w:r>
        <w:rPr>
          <w:sz w:val="30"/>
        </w:rPr>
        <w:tab/>
      </w:r>
      <w:r>
        <w:rPr>
          <w:rFonts w:ascii="Arial" w:eastAsia="Arial"/>
          <w:sz w:val="30"/>
        </w:rPr>
        <w:t>()</w:t>
      </w:r>
      <w:r>
        <w:rPr>
          <w:sz w:val="30"/>
        </w:rPr>
        <w:t>上，并松开其衣服的领扣</w:t>
      </w:r>
      <w:r>
        <w:rPr>
          <w:sz w:val="30"/>
        </w:rPr>
        <w:tab/>
      </w:r>
      <w:r>
        <w:rPr>
          <w:rFonts w:ascii="Arial" w:eastAsia="Arial"/>
          <w:spacing w:val="-4"/>
          <w:sz w:val="30"/>
        </w:rPr>
        <w:t>.</w:t>
      </w:r>
      <w:r>
        <w:rPr>
          <w:sz w:val="30"/>
        </w:rPr>
        <w:t>裤带扣</w:t>
      </w:r>
      <w:r>
        <w:rPr>
          <w:spacing w:val="-18"/>
          <w:sz w:val="30"/>
        </w:rPr>
        <w:t>以</w:t>
      </w:r>
      <w:r>
        <w:rPr>
          <w:sz w:val="30"/>
        </w:rPr>
        <w:t>保持呼吸通畅。</w:t>
      </w:r>
    </w:p>
    <w:p>
      <w:pPr>
        <w:pStyle w:val="3"/>
        <w:spacing w:before="64" w:line="362" w:lineRule="auto"/>
        <w:ind w:right="11819"/>
      </w:pPr>
      <w:r>
        <w:rPr>
          <w:rFonts w:ascii="Arial" w:eastAsia="Arial"/>
        </w:rPr>
        <w:t>A.</w:t>
      </w:r>
      <w:r>
        <w:t xml:space="preserve">坚硬平地 </w:t>
      </w:r>
      <w:r>
        <w:rPr>
          <w:rFonts w:ascii="Arial" w:eastAsia="Arial"/>
          <w:spacing w:val="-12"/>
        </w:rPr>
        <w:t>B.</w:t>
      </w:r>
      <w:r>
        <w:rPr>
          <w:spacing w:val="-4"/>
        </w:rPr>
        <w:t>以上均正确</w:t>
      </w:r>
      <w:r>
        <w:rPr>
          <w:rFonts w:ascii="Arial" w:eastAsia="Arial"/>
          <w:spacing w:val="-21"/>
        </w:rPr>
        <w:t>C.</w:t>
      </w:r>
      <w:r>
        <w:t>木板</w:t>
      </w:r>
    </w:p>
    <w:p>
      <w:pPr>
        <w:pStyle w:val="3"/>
        <w:spacing w:line="363" w:lineRule="exact"/>
      </w:pPr>
      <w:r>
        <w:rPr>
          <w:rFonts w:ascii="Arial" w:eastAsia="Arial"/>
        </w:rPr>
        <w:t>D.</w:t>
      </w:r>
      <w:r>
        <w:t>水泥地</w:t>
      </w:r>
    </w:p>
    <w:p>
      <w:pPr>
        <w:pStyle w:val="3"/>
        <w:spacing w:before="155"/>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61"/>
        </w:numPr>
        <w:tabs>
          <w:tab w:val="left" w:pos="960"/>
          <w:tab w:val="left" w:pos="7719"/>
        </w:tabs>
        <w:spacing w:before="1" w:after="0" w:line="362" w:lineRule="auto"/>
        <w:ind w:left="120" w:right="4399" w:firstLine="0"/>
        <w:jc w:val="left"/>
        <w:rPr>
          <w:rFonts w:ascii="Arial" w:eastAsia="Arial"/>
          <w:sz w:val="30"/>
        </w:rPr>
      </w:pPr>
      <w:r>
        <w:rPr>
          <w:sz w:val="30"/>
        </w:rPr>
        <w:t>对伤患者实施胸外心脏按压时，按压频率至少</w:t>
      </w:r>
      <w:r>
        <w:rPr>
          <w:sz w:val="30"/>
        </w:rPr>
        <w:tab/>
      </w:r>
      <w:r>
        <w:rPr>
          <w:rFonts w:ascii="Arial" w:eastAsia="Arial"/>
          <w:spacing w:val="10"/>
          <w:sz w:val="30"/>
        </w:rPr>
        <w:t>()</w:t>
      </w:r>
      <w:r>
        <w:rPr>
          <w:spacing w:val="40"/>
          <w:sz w:val="30"/>
        </w:rPr>
        <w:t>次</w:t>
      </w:r>
      <w:r>
        <w:rPr>
          <w:rFonts w:ascii="Arial" w:eastAsia="Arial"/>
          <w:sz w:val="30"/>
        </w:rPr>
        <w:t>/</w:t>
      </w:r>
      <w:r>
        <w:rPr>
          <w:rFonts w:ascii="Arial" w:eastAsia="Arial"/>
          <w:spacing w:val="-47"/>
          <w:sz w:val="30"/>
        </w:rPr>
        <w:t xml:space="preserve"> </w:t>
      </w:r>
      <w:r>
        <w:rPr>
          <w:sz w:val="30"/>
        </w:rPr>
        <w:t>分钟</w:t>
      </w:r>
      <w:r>
        <w:rPr>
          <w:spacing w:val="-18"/>
          <w:sz w:val="30"/>
        </w:rPr>
        <w:t>。</w:t>
      </w:r>
      <w:r>
        <w:rPr>
          <w:rFonts w:ascii="Arial" w:eastAsia="Arial"/>
          <w:sz w:val="30"/>
        </w:rPr>
        <w:t>A.60</w:t>
      </w:r>
    </w:p>
    <w:p>
      <w:pPr>
        <w:pStyle w:val="3"/>
        <w:spacing w:line="376" w:lineRule="auto"/>
        <w:ind w:right="12777"/>
        <w:jc w:val="both"/>
        <w:rPr>
          <w:rFonts w:ascii="Arial"/>
        </w:rPr>
      </w:pPr>
      <w:r>
        <w:rPr>
          <w:rFonts w:ascii="Arial"/>
        </w:rPr>
        <w:t>B.70 C.30 D.100</w:t>
      </w:r>
    </w:p>
    <w:p>
      <w:pPr>
        <w:pStyle w:val="3"/>
        <w:spacing w:line="341"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2"/>
        </w:rPr>
      </w:pPr>
    </w:p>
    <w:p>
      <w:pPr>
        <w:pStyle w:val="7"/>
        <w:numPr>
          <w:ilvl w:val="0"/>
          <w:numId w:val="69"/>
        </w:numPr>
        <w:tabs>
          <w:tab w:val="left" w:pos="960"/>
          <w:tab w:val="left" w:pos="5019"/>
        </w:tabs>
        <w:spacing w:before="1" w:after="0" w:line="362" w:lineRule="auto"/>
        <w:ind w:left="120" w:right="6359" w:firstLine="0"/>
        <w:jc w:val="left"/>
        <w:rPr>
          <w:rFonts w:ascii="Arial" w:eastAsia="Arial"/>
          <w:sz w:val="30"/>
        </w:rPr>
      </w:pPr>
      <w:r>
        <w:rPr>
          <w:sz w:val="30"/>
        </w:rPr>
        <w:t>空气中氧的体积百分比高于</w:t>
      </w:r>
      <w:r>
        <w:rPr>
          <w:sz w:val="30"/>
        </w:rPr>
        <w:tab/>
      </w:r>
      <w:r>
        <w:rPr>
          <w:rFonts w:ascii="Arial" w:eastAsia="Arial"/>
          <w:spacing w:val="10"/>
          <w:sz w:val="30"/>
        </w:rPr>
        <w:t>()</w:t>
      </w:r>
      <w:r>
        <w:rPr>
          <w:sz w:val="30"/>
        </w:rPr>
        <w:t>属于富氧环境</w:t>
      </w:r>
      <w:r>
        <w:rPr>
          <w:spacing w:val="-18"/>
          <w:sz w:val="30"/>
        </w:rPr>
        <w:t>。</w:t>
      </w:r>
      <w:r>
        <w:rPr>
          <w:rFonts w:ascii="Arial" w:eastAsia="Arial"/>
          <w:sz w:val="30"/>
        </w:rPr>
        <w:t>A.23.5%</w:t>
      </w:r>
    </w:p>
    <w:p>
      <w:pPr>
        <w:pStyle w:val="3"/>
        <w:spacing w:before="17" w:line="369" w:lineRule="auto"/>
        <w:ind w:right="12678"/>
        <w:jc w:val="both"/>
        <w:rPr>
          <w:rFonts w:ascii="Arial"/>
        </w:rPr>
      </w:pPr>
      <w:r>
        <w:rPr>
          <w:rFonts w:ascii="Arial"/>
        </w:rPr>
        <w:t>B.25% C.22% D.24%</w:t>
      </w:r>
    </w:p>
    <w:p>
      <w:pPr>
        <w:pStyle w:val="3"/>
        <w:spacing w:line="352"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69"/>
        </w:numPr>
        <w:tabs>
          <w:tab w:val="left" w:pos="960"/>
          <w:tab w:val="left" w:pos="9759"/>
        </w:tabs>
        <w:spacing w:before="0" w:after="0" w:line="362" w:lineRule="auto"/>
        <w:ind w:left="120" w:right="3419" w:firstLine="0"/>
        <w:jc w:val="left"/>
        <w:rPr>
          <w:sz w:val="30"/>
        </w:rPr>
      </w:pPr>
      <w:r>
        <w:rPr>
          <w:sz w:val="30"/>
        </w:rPr>
        <w:t>以下对防毒面具内部装填的活性炭的滤毒原理描述错误的是</w:t>
      </w:r>
      <w:r>
        <w:rPr>
          <w:sz w:val="30"/>
        </w:rPr>
        <w:tab/>
      </w:r>
      <w:r>
        <w:rPr>
          <w:rFonts w:ascii="Arial" w:eastAsia="Arial"/>
          <w:spacing w:val="10"/>
          <w:sz w:val="30"/>
        </w:rPr>
        <w:t>()</w:t>
      </w:r>
      <w:r>
        <w:rPr>
          <w:spacing w:val="-18"/>
          <w:sz w:val="30"/>
        </w:rPr>
        <w:t>。</w:t>
      </w:r>
      <w:r>
        <w:rPr>
          <w:rFonts w:ascii="Arial" w:eastAsia="Arial"/>
          <w:sz w:val="30"/>
        </w:rPr>
        <w:t>A.</w:t>
      </w:r>
      <w:r>
        <w:rPr>
          <w:sz w:val="30"/>
        </w:rPr>
        <w:t>物理吸附作用</w:t>
      </w:r>
    </w:p>
    <w:p>
      <w:pPr>
        <w:pStyle w:val="7"/>
        <w:numPr>
          <w:ilvl w:val="0"/>
          <w:numId w:val="70"/>
        </w:numPr>
        <w:tabs>
          <w:tab w:val="left" w:pos="405"/>
        </w:tabs>
        <w:spacing w:before="0" w:after="0" w:line="364" w:lineRule="exact"/>
        <w:ind w:left="404" w:right="0" w:hanging="285"/>
        <w:jc w:val="left"/>
        <w:rPr>
          <w:sz w:val="30"/>
        </w:rPr>
      </w:pPr>
      <w:r>
        <w:rPr>
          <w:sz w:val="30"/>
        </w:rPr>
        <w:t>化学吸着作用</w:t>
      </w:r>
    </w:p>
    <w:p>
      <w:pPr>
        <w:pStyle w:val="7"/>
        <w:numPr>
          <w:ilvl w:val="0"/>
          <w:numId w:val="70"/>
        </w:numPr>
        <w:tabs>
          <w:tab w:val="left" w:pos="421"/>
        </w:tabs>
        <w:spacing w:before="196" w:after="0" w:line="343" w:lineRule="auto"/>
        <w:ind w:left="120" w:right="11917" w:firstLine="0"/>
        <w:jc w:val="both"/>
        <w:rPr>
          <w:rFonts w:ascii="Arial" w:eastAsia="Arial"/>
          <w:sz w:val="30"/>
        </w:rPr>
      </w:pPr>
      <w:r>
        <w:rPr>
          <w:sz w:val="30"/>
        </w:rPr>
        <w:t>催化作用</w:t>
      </w:r>
      <w:r>
        <w:rPr>
          <w:rFonts w:ascii="Arial" w:eastAsia="Arial"/>
          <w:spacing w:val="-11"/>
          <w:sz w:val="30"/>
        </w:rPr>
        <w:t>D.</w:t>
      </w:r>
      <w:r>
        <w:rPr>
          <w:sz w:val="30"/>
        </w:rPr>
        <w:t>静电效应</w:t>
      </w:r>
      <w:r>
        <w:rPr>
          <w:spacing w:val="2"/>
          <w:sz w:val="30"/>
        </w:rPr>
        <w:t xml:space="preserve">正确答案 </w:t>
      </w:r>
      <w:r>
        <w:rPr>
          <w:rFonts w:ascii="Arial" w:eastAsia="Arial"/>
          <w:spacing w:val="-9"/>
          <w:sz w:val="30"/>
        </w:rPr>
        <w:t>.D</w:t>
      </w:r>
    </w:p>
    <w:p>
      <w:pPr>
        <w:pStyle w:val="3"/>
        <w:ind w:left="0"/>
        <w:rPr>
          <w:rFonts w:ascii="Arial"/>
          <w:sz w:val="36"/>
        </w:rPr>
      </w:pPr>
    </w:p>
    <w:p>
      <w:pPr>
        <w:pStyle w:val="7"/>
        <w:numPr>
          <w:ilvl w:val="0"/>
          <w:numId w:val="69"/>
        </w:numPr>
        <w:tabs>
          <w:tab w:val="left" w:pos="960"/>
        </w:tabs>
        <w:spacing w:before="237" w:after="0" w:line="336" w:lineRule="auto"/>
        <w:ind w:left="120" w:right="2759" w:firstLine="0"/>
        <w:jc w:val="both"/>
        <w:rPr>
          <w:sz w:val="30"/>
        </w:rPr>
      </w:pPr>
      <w:r>
        <w:rPr>
          <w:sz w:val="30"/>
        </w:rPr>
        <w:t xml:space="preserve">进入可能存在可燃性物质的有限空间作业时，作业人员必须使用      </w:t>
      </w:r>
      <w:r>
        <w:rPr>
          <w:rFonts w:ascii="Arial" w:eastAsia="Arial"/>
          <w:sz w:val="30"/>
        </w:rPr>
        <w:t>()</w:t>
      </w:r>
      <w:r>
        <w:rPr>
          <w:spacing w:val="-17"/>
          <w:sz w:val="30"/>
        </w:rPr>
        <w:t>。</w:t>
      </w:r>
      <w:r>
        <w:rPr>
          <w:rFonts w:ascii="Arial" w:eastAsia="Arial"/>
          <w:sz w:val="30"/>
        </w:rPr>
        <w:t>A.</w:t>
      </w:r>
      <w:r>
        <w:rPr>
          <w:sz w:val="30"/>
        </w:rPr>
        <w:t>防水工具</w:t>
      </w:r>
    </w:p>
    <w:p>
      <w:pPr>
        <w:pStyle w:val="3"/>
        <w:spacing w:before="44" w:line="345" w:lineRule="auto"/>
        <w:ind w:right="11917"/>
        <w:jc w:val="both"/>
        <w:rPr>
          <w:rFonts w:ascii="Arial" w:eastAsia="Arial"/>
        </w:rPr>
      </w:pPr>
      <w:r>
        <w:rPr>
          <w:rFonts w:ascii="Arial" w:eastAsia="Arial"/>
        </w:rPr>
        <w:t>B.</w:t>
      </w:r>
      <w:r>
        <w:t>一般工具</w:t>
      </w:r>
      <w:r>
        <w:rPr>
          <w:rFonts w:ascii="Arial" w:eastAsia="Arial"/>
        </w:rPr>
        <w:t>C.</w:t>
      </w:r>
      <w:r>
        <w:t>防火工具</w:t>
      </w:r>
      <w:r>
        <w:rPr>
          <w:rFonts w:ascii="Arial" w:eastAsia="Arial"/>
        </w:rPr>
        <w:t>D.</w:t>
      </w:r>
      <w:r>
        <w:t xml:space="preserve">防爆工具正确答案 </w:t>
      </w:r>
      <w:r>
        <w:rPr>
          <w:rFonts w:ascii="Arial" w:eastAsia="Arial"/>
        </w:rPr>
        <w:t>.D</w:t>
      </w:r>
    </w:p>
    <w:p>
      <w:pPr>
        <w:spacing w:after="0" w:line="345" w:lineRule="auto"/>
        <w:jc w:val="both"/>
        <w:rPr>
          <w:rFonts w:ascii="Arial" w:eastAsia="Arial"/>
        </w:rPr>
        <w:sectPr>
          <w:pgSz w:w="19120" w:h="27060"/>
          <w:pgMar w:top="2360" w:right="2660" w:bottom="280" w:left="2760" w:header="720" w:footer="720" w:gutter="0"/>
        </w:sectPr>
      </w:pPr>
    </w:p>
    <w:p>
      <w:pPr>
        <w:pStyle w:val="7"/>
        <w:numPr>
          <w:ilvl w:val="0"/>
          <w:numId w:val="69"/>
        </w:numPr>
        <w:tabs>
          <w:tab w:val="left" w:pos="960"/>
          <w:tab w:val="left" w:pos="5699"/>
        </w:tabs>
        <w:spacing w:before="60" w:after="0" w:line="336" w:lineRule="auto"/>
        <w:ind w:left="120" w:right="7499" w:firstLine="0"/>
        <w:jc w:val="left"/>
        <w:rPr>
          <w:sz w:val="30"/>
        </w:rPr>
      </w:pPr>
      <w:r>
        <w:rPr>
          <w:sz w:val="30"/>
        </w:rPr>
        <w:t>针对排水管道进行安全封堵，应</w:t>
      </w:r>
      <w:r>
        <w:rPr>
          <w:sz w:val="30"/>
        </w:rPr>
        <w:tab/>
      </w:r>
      <w:r>
        <w:rPr>
          <w:rFonts w:ascii="Arial" w:eastAsia="Arial"/>
          <w:sz w:val="30"/>
        </w:rPr>
        <w:t>()</w:t>
      </w:r>
      <w:r>
        <w:rPr>
          <w:spacing w:val="-18"/>
          <w:sz w:val="30"/>
        </w:rPr>
        <w:t>。</w:t>
      </w:r>
      <w:r>
        <w:rPr>
          <w:rFonts w:ascii="Arial" w:eastAsia="Arial"/>
          <w:sz w:val="30"/>
        </w:rPr>
        <w:t>A.</w:t>
      </w:r>
      <w:r>
        <w:rPr>
          <w:sz w:val="30"/>
        </w:rPr>
        <w:t>先封上游管口，再封下游管口</w:t>
      </w:r>
    </w:p>
    <w:p>
      <w:pPr>
        <w:pStyle w:val="3"/>
        <w:spacing w:before="43" w:line="362" w:lineRule="auto"/>
        <w:ind w:right="9419"/>
      </w:pPr>
      <w:r>
        <w:rPr>
          <w:rFonts w:ascii="Arial" w:eastAsia="Arial"/>
          <w:spacing w:val="-12"/>
        </w:rPr>
        <w:t>B.</w:t>
      </w:r>
      <w:r>
        <w:rPr>
          <w:spacing w:val="-2"/>
        </w:rPr>
        <w:t>先封下游管口，再封上游管口</w:t>
      </w:r>
      <w:r>
        <w:rPr>
          <w:rFonts w:ascii="Arial" w:eastAsia="Arial"/>
          <w:spacing w:val="-21"/>
        </w:rPr>
        <w:t>C.</w:t>
      </w:r>
      <w:r>
        <w:rPr>
          <w:spacing w:val="40"/>
        </w:rPr>
        <w:t>上</w:t>
      </w:r>
      <w:r>
        <w:rPr>
          <w:rFonts w:ascii="Arial" w:eastAsia="Arial"/>
          <w:spacing w:val="16"/>
        </w:rPr>
        <w:t>.</w:t>
      </w:r>
      <w:r>
        <w:t>下游管口同时封堵</w:t>
      </w:r>
    </w:p>
    <w:p>
      <w:pPr>
        <w:pStyle w:val="3"/>
        <w:spacing w:line="364" w:lineRule="exact"/>
      </w:pPr>
      <w:r>
        <w:rPr>
          <w:rFonts w:ascii="Arial" w:eastAsia="Arial"/>
        </w:rPr>
        <w:t>D.</w:t>
      </w:r>
      <w:r>
        <w:t>以上描述都正确</w:t>
      </w:r>
    </w:p>
    <w:p>
      <w:pPr>
        <w:pStyle w:val="3"/>
        <w:spacing w:before="156"/>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69"/>
        </w:numPr>
        <w:tabs>
          <w:tab w:val="left" w:pos="960"/>
          <w:tab w:val="left" w:pos="4519"/>
        </w:tabs>
        <w:spacing w:before="0" w:after="0" w:line="336" w:lineRule="auto"/>
        <w:ind w:left="120" w:right="1639" w:firstLine="0"/>
        <w:jc w:val="left"/>
        <w:rPr>
          <w:sz w:val="30"/>
        </w:rPr>
      </w:pPr>
      <w:r>
        <w:rPr>
          <w:sz w:val="30"/>
        </w:rPr>
        <w:t>《北京市安全生产条例》第六十条规定：“生产经营单位应当定期演练生产安全事</w:t>
      </w:r>
      <w:r>
        <w:rPr>
          <w:spacing w:val="-17"/>
          <w:sz w:val="30"/>
        </w:rPr>
        <w:t>故</w:t>
      </w:r>
      <w:r>
        <w:rPr>
          <w:sz w:val="30"/>
        </w:rPr>
        <w:t>应急救援预案，每年不得少于</w:t>
      </w:r>
      <w:r>
        <w:rPr>
          <w:sz w:val="30"/>
        </w:rPr>
        <w:tab/>
      </w:r>
      <w:r>
        <w:rPr>
          <w:rFonts w:ascii="Arial" w:hAnsi="Arial" w:eastAsia="Arial"/>
          <w:sz w:val="30"/>
        </w:rPr>
        <w:t>()</w:t>
      </w:r>
      <w:r>
        <w:rPr>
          <w:sz w:val="30"/>
        </w:rPr>
        <w:t>次。”</w:t>
      </w:r>
    </w:p>
    <w:p>
      <w:pPr>
        <w:pStyle w:val="7"/>
        <w:numPr>
          <w:ilvl w:val="0"/>
          <w:numId w:val="71"/>
        </w:numPr>
        <w:tabs>
          <w:tab w:val="left" w:pos="405"/>
        </w:tabs>
        <w:spacing w:before="64" w:after="0" w:line="240" w:lineRule="auto"/>
        <w:ind w:left="404" w:right="0" w:hanging="285"/>
        <w:jc w:val="left"/>
        <w:rPr>
          <w:sz w:val="30"/>
        </w:rPr>
      </w:pPr>
      <w:r>
        <w:rPr>
          <w:sz w:val="30"/>
        </w:rPr>
        <w:t>一</w:t>
      </w:r>
    </w:p>
    <w:p>
      <w:pPr>
        <w:pStyle w:val="7"/>
        <w:numPr>
          <w:ilvl w:val="0"/>
          <w:numId w:val="71"/>
        </w:numPr>
        <w:tabs>
          <w:tab w:val="left" w:pos="405"/>
        </w:tabs>
        <w:spacing w:before="196" w:after="0" w:line="240" w:lineRule="auto"/>
        <w:ind w:left="404" w:right="0" w:hanging="285"/>
        <w:jc w:val="left"/>
        <w:rPr>
          <w:sz w:val="30"/>
        </w:rPr>
      </w:pPr>
      <w:r>
        <w:rPr>
          <w:sz w:val="30"/>
        </w:rPr>
        <w:t>两</w:t>
      </w:r>
    </w:p>
    <w:p>
      <w:pPr>
        <w:pStyle w:val="7"/>
        <w:numPr>
          <w:ilvl w:val="0"/>
          <w:numId w:val="71"/>
        </w:numPr>
        <w:tabs>
          <w:tab w:val="left" w:pos="421"/>
        </w:tabs>
        <w:spacing w:before="175" w:after="0" w:line="240" w:lineRule="auto"/>
        <w:ind w:left="420" w:right="0" w:hanging="301"/>
        <w:jc w:val="left"/>
        <w:rPr>
          <w:sz w:val="30"/>
        </w:rPr>
      </w:pPr>
      <w:r>
        <w:rPr>
          <w:sz w:val="30"/>
        </w:rPr>
        <w:t>三</w:t>
      </w:r>
    </w:p>
    <w:p>
      <w:pPr>
        <w:pStyle w:val="7"/>
        <w:numPr>
          <w:ilvl w:val="0"/>
          <w:numId w:val="71"/>
        </w:numPr>
        <w:tabs>
          <w:tab w:val="left" w:pos="421"/>
        </w:tabs>
        <w:spacing w:before="196" w:after="0" w:line="240" w:lineRule="auto"/>
        <w:ind w:left="420" w:right="0" w:hanging="301"/>
        <w:jc w:val="left"/>
        <w:rPr>
          <w:sz w:val="30"/>
        </w:rPr>
      </w:pPr>
      <w:r>
        <w:rPr>
          <w:sz w:val="30"/>
        </w:rPr>
        <w:t>四</w:t>
      </w:r>
    </w:p>
    <w:p>
      <w:pPr>
        <w:pStyle w:val="3"/>
        <w:spacing w:before="136"/>
        <w:rPr>
          <w:rFonts w:ascii="Arial" w:eastAsia="Arial"/>
        </w:rPr>
      </w:pPr>
      <w:r>
        <w:t xml:space="preserve">正确答案 </w:t>
      </w:r>
      <w:r>
        <w:rPr>
          <w:rFonts w:ascii="Arial" w:eastAsia="Arial"/>
        </w:rPr>
        <w:t>.A</w:t>
      </w:r>
    </w:p>
    <w:p>
      <w:pPr>
        <w:pStyle w:val="3"/>
        <w:ind w:left="0"/>
        <w:rPr>
          <w:rFonts w:ascii="Arial"/>
          <w:sz w:val="36"/>
        </w:rPr>
      </w:pPr>
    </w:p>
    <w:p>
      <w:pPr>
        <w:pStyle w:val="3"/>
        <w:spacing w:before="10"/>
        <w:ind w:left="0"/>
        <w:rPr>
          <w:rFonts w:ascii="Arial"/>
          <w:sz w:val="34"/>
        </w:rPr>
      </w:pPr>
    </w:p>
    <w:p>
      <w:pPr>
        <w:pStyle w:val="7"/>
        <w:numPr>
          <w:ilvl w:val="0"/>
          <w:numId w:val="69"/>
        </w:numPr>
        <w:tabs>
          <w:tab w:val="left" w:pos="960"/>
          <w:tab w:val="left" w:pos="5419"/>
        </w:tabs>
        <w:spacing w:before="0" w:after="0" w:line="312" w:lineRule="auto"/>
        <w:ind w:left="120" w:right="1179" w:firstLine="0"/>
        <w:jc w:val="left"/>
        <w:rPr>
          <w:sz w:val="30"/>
        </w:rPr>
      </w:pPr>
      <w:r>
        <w:rPr>
          <w:sz w:val="30"/>
        </w:rPr>
        <w:t>有限空间作业安全管理应贯彻</w:t>
      </w:r>
      <w:r>
        <w:rPr>
          <w:sz w:val="30"/>
        </w:rPr>
        <w:tab/>
      </w:r>
      <w:r>
        <w:rPr>
          <w:rFonts w:ascii="Arial" w:eastAsia="Arial"/>
          <w:sz w:val="30"/>
        </w:rPr>
        <w:t>()</w:t>
      </w:r>
      <w:r>
        <w:rPr>
          <w:sz w:val="30"/>
        </w:rPr>
        <w:t>的方针，落实各项管理措施和安全技术措施，避免</w:t>
      </w:r>
      <w:r>
        <w:rPr>
          <w:spacing w:val="-18"/>
          <w:sz w:val="30"/>
        </w:rPr>
        <w:t>事</w:t>
      </w:r>
      <w:r>
        <w:rPr>
          <w:sz w:val="30"/>
        </w:rPr>
        <w:t>故发生。</w:t>
      </w:r>
    </w:p>
    <w:p>
      <w:pPr>
        <w:pStyle w:val="7"/>
        <w:numPr>
          <w:ilvl w:val="0"/>
          <w:numId w:val="72"/>
        </w:numPr>
        <w:tabs>
          <w:tab w:val="left" w:pos="405"/>
        </w:tabs>
        <w:spacing w:before="121" w:after="0" w:line="240" w:lineRule="auto"/>
        <w:ind w:left="404" w:right="0" w:hanging="285"/>
        <w:jc w:val="left"/>
        <w:rPr>
          <w:sz w:val="30"/>
        </w:rPr>
      </w:pPr>
      <w:r>
        <w:rPr>
          <w:spacing w:val="2"/>
          <w:sz w:val="30"/>
        </w:rPr>
        <w:t xml:space="preserve">安全第一 </w:t>
      </w:r>
      <w:r>
        <w:rPr>
          <w:rFonts w:ascii="Arial" w:eastAsia="Arial"/>
          <w:spacing w:val="-4"/>
          <w:sz w:val="30"/>
        </w:rPr>
        <w:t>.</w:t>
      </w:r>
      <w:r>
        <w:rPr>
          <w:sz w:val="30"/>
        </w:rPr>
        <w:t>综合治理</w:t>
      </w:r>
    </w:p>
    <w:p>
      <w:pPr>
        <w:pStyle w:val="7"/>
        <w:numPr>
          <w:ilvl w:val="0"/>
          <w:numId w:val="72"/>
        </w:numPr>
        <w:tabs>
          <w:tab w:val="left" w:pos="405"/>
        </w:tabs>
        <w:spacing w:before="175" w:after="0" w:line="240" w:lineRule="auto"/>
        <w:ind w:left="404" w:right="0" w:hanging="285"/>
        <w:jc w:val="left"/>
        <w:rPr>
          <w:sz w:val="30"/>
        </w:rPr>
      </w:pPr>
      <w:r>
        <w:rPr>
          <w:spacing w:val="2"/>
          <w:sz w:val="30"/>
        </w:rPr>
        <w:t xml:space="preserve">安全第一 </w:t>
      </w:r>
      <w:r>
        <w:rPr>
          <w:rFonts w:ascii="Arial" w:eastAsia="Arial"/>
          <w:spacing w:val="-4"/>
          <w:sz w:val="30"/>
        </w:rPr>
        <w:t>.</w:t>
      </w:r>
      <w:r>
        <w:rPr>
          <w:spacing w:val="2"/>
          <w:sz w:val="30"/>
        </w:rPr>
        <w:t xml:space="preserve">预防为主 </w:t>
      </w:r>
      <w:r>
        <w:rPr>
          <w:rFonts w:ascii="Arial" w:eastAsia="Arial"/>
          <w:spacing w:val="-4"/>
          <w:sz w:val="30"/>
        </w:rPr>
        <w:t>.</w:t>
      </w:r>
      <w:r>
        <w:rPr>
          <w:sz w:val="30"/>
        </w:rPr>
        <w:t>综合治理</w:t>
      </w:r>
    </w:p>
    <w:p>
      <w:pPr>
        <w:pStyle w:val="7"/>
        <w:numPr>
          <w:ilvl w:val="0"/>
          <w:numId w:val="72"/>
        </w:numPr>
        <w:tabs>
          <w:tab w:val="left" w:pos="421"/>
        </w:tabs>
        <w:spacing w:before="196" w:after="0" w:line="240" w:lineRule="auto"/>
        <w:ind w:left="420" w:right="0" w:hanging="301"/>
        <w:jc w:val="left"/>
        <w:rPr>
          <w:sz w:val="30"/>
        </w:rPr>
      </w:pPr>
      <w:r>
        <w:rPr>
          <w:spacing w:val="2"/>
          <w:sz w:val="30"/>
        </w:rPr>
        <w:t xml:space="preserve">安全第一 </w:t>
      </w:r>
      <w:r>
        <w:rPr>
          <w:rFonts w:ascii="Arial" w:eastAsia="Arial"/>
          <w:spacing w:val="-4"/>
          <w:sz w:val="30"/>
        </w:rPr>
        <w:t>.</w:t>
      </w:r>
      <w:r>
        <w:rPr>
          <w:sz w:val="30"/>
        </w:rPr>
        <w:t>预防为主</w:t>
      </w:r>
    </w:p>
    <w:p>
      <w:pPr>
        <w:pStyle w:val="7"/>
        <w:numPr>
          <w:ilvl w:val="0"/>
          <w:numId w:val="72"/>
        </w:numPr>
        <w:tabs>
          <w:tab w:val="left" w:pos="421"/>
        </w:tabs>
        <w:spacing w:before="196" w:after="0" w:line="324" w:lineRule="auto"/>
        <w:ind w:left="120" w:right="9219" w:firstLine="0"/>
        <w:jc w:val="left"/>
        <w:rPr>
          <w:rFonts w:ascii="Arial" w:eastAsia="Arial"/>
          <w:sz w:val="30"/>
        </w:rPr>
      </w:pPr>
      <w:r>
        <w:rPr>
          <w:spacing w:val="2"/>
          <w:sz w:val="30"/>
        </w:rPr>
        <w:t xml:space="preserve">安全第一 </w:t>
      </w:r>
      <w:r>
        <w:rPr>
          <w:rFonts w:ascii="Arial" w:eastAsia="Arial"/>
          <w:spacing w:val="-4"/>
          <w:sz w:val="30"/>
        </w:rPr>
        <w:t>.</w:t>
      </w:r>
      <w:r>
        <w:rPr>
          <w:spacing w:val="2"/>
          <w:sz w:val="30"/>
        </w:rPr>
        <w:t xml:space="preserve">预防为主 </w:t>
      </w:r>
      <w:r>
        <w:rPr>
          <w:rFonts w:ascii="Arial" w:eastAsia="Arial"/>
          <w:spacing w:val="-4"/>
          <w:sz w:val="30"/>
        </w:rPr>
        <w:t>.</w:t>
      </w:r>
      <w:r>
        <w:rPr>
          <w:sz w:val="30"/>
        </w:rPr>
        <w:t>综合防</w:t>
      </w:r>
      <w:r>
        <w:rPr>
          <w:spacing w:val="-2"/>
          <w:sz w:val="30"/>
        </w:rPr>
        <w:t xml:space="preserve">治正确答案 </w:t>
      </w:r>
      <w:r>
        <w:rPr>
          <w:rFonts w:ascii="Arial" w:eastAsia="Arial"/>
          <w:sz w:val="30"/>
        </w:rPr>
        <w:t>.B</w:t>
      </w:r>
    </w:p>
    <w:p>
      <w:pPr>
        <w:pStyle w:val="3"/>
        <w:ind w:left="0"/>
        <w:rPr>
          <w:rFonts w:ascii="Arial"/>
          <w:sz w:val="36"/>
        </w:rPr>
      </w:pPr>
    </w:p>
    <w:p>
      <w:pPr>
        <w:pStyle w:val="7"/>
        <w:numPr>
          <w:ilvl w:val="0"/>
          <w:numId w:val="69"/>
        </w:numPr>
        <w:tabs>
          <w:tab w:val="left" w:pos="960"/>
          <w:tab w:val="left" w:pos="4239"/>
        </w:tabs>
        <w:spacing w:before="268" w:after="0" w:line="324" w:lineRule="auto"/>
        <w:ind w:left="120" w:right="1639" w:firstLine="0"/>
        <w:jc w:val="left"/>
        <w:rPr>
          <w:sz w:val="30"/>
        </w:rPr>
      </w:pPr>
      <w:r>
        <w:rPr>
          <w:sz w:val="30"/>
        </w:rPr>
        <w:t>《中华人民共和国安全生产法》规定，生产经营单位与从业人员订立的劳动合同，</w:t>
      </w:r>
      <w:r>
        <w:rPr>
          <w:spacing w:val="-17"/>
          <w:sz w:val="30"/>
        </w:rPr>
        <w:t>应</w:t>
      </w:r>
      <w:r>
        <w:rPr>
          <w:sz w:val="30"/>
        </w:rPr>
        <w:t>当载明有关保障从业人员（</w:t>
      </w:r>
      <w:r>
        <w:rPr>
          <w:sz w:val="30"/>
        </w:rPr>
        <w:tab/>
      </w:r>
      <w:r>
        <w:rPr>
          <w:sz w:val="30"/>
        </w:rPr>
        <w:t>）</w:t>
      </w:r>
      <w:r>
        <w:rPr>
          <w:spacing w:val="-110"/>
          <w:sz w:val="30"/>
        </w:rPr>
        <w:t xml:space="preserve"> </w:t>
      </w:r>
      <w:r>
        <w:rPr>
          <w:rFonts w:ascii="Arial" w:eastAsia="Arial"/>
          <w:spacing w:val="16"/>
          <w:sz w:val="30"/>
        </w:rPr>
        <w:t>.</w:t>
      </w:r>
      <w:r>
        <w:rPr>
          <w:sz w:val="30"/>
        </w:rPr>
        <w:t>防止职业危害，以及为从业人员办理工伤保险事项。</w:t>
      </w:r>
    </w:p>
    <w:p>
      <w:pPr>
        <w:pStyle w:val="7"/>
        <w:numPr>
          <w:ilvl w:val="0"/>
          <w:numId w:val="73"/>
        </w:numPr>
        <w:tabs>
          <w:tab w:val="left" w:pos="405"/>
        </w:tabs>
        <w:spacing w:before="102" w:after="0" w:line="350" w:lineRule="auto"/>
        <w:ind w:left="120" w:right="11819" w:firstLine="0"/>
        <w:jc w:val="left"/>
        <w:rPr>
          <w:rFonts w:ascii="Arial" w:eastAsia="Arial"/>
          <w:sz w:val="30"/>
        </w:rPr>
      </w:pPr>
      <w:r>
        <w:rPr>
          <w:sz w:val="30"/>
        </w:rPr>
        <w:t xml:space="preserve">福利待遇 </w:t>
      </w:r>
      <w:r>
        <w:rPr>
          <w:rFonts w:ascii="Arial" w:eastAsia="Arial"/>
          <w:spacing w:val="-12"/>
          <w:sz w:val="30"/>
        </w:rPr>
        <w:t>B.</w:t>
      </w:r>
      <w:r>
        <w:rPr>
          <w:sz w:val="30"/>
        </w:rPr>
        <w:t xml:space="preserve">劳动安全 </w:t>
      </w:r>
      <w:r>
        <w:rPr>
          <w:rFonts w:ascii="Arial" w:eastAsia="Arial"/>
          <w:spacing w:val="-21"/>
          <w:sz w:val="30"/>
        </w:rPr>
        <w:t>C.</w:t>
      </w:r>
      <w:r>
        <w:rPr>
          <w:spacing w:val="-4"/>
          <w:sz w:val="30"/>
        </w:rPr>
        <w:t>教育和培训</w:t>
      </w:r>
      <w:r>
        <w:rPr>
          <w:rFonts w:ascii="Arial" w:eastAsia="Arial"/>
          <w:spacing w:val="-11"/>
          <w:sz w:val="30"/>
        </w:rPr>
        <w:t>D.</w:t>
      </w:r>
      <w:r>
        <w:rPr>
          <w:sz w:val="30"/>
        </w:rPr>
        <w:t>劳动权利</w:t>
      </w:r>
      <w:r>
        <w:rPr>
          <w:spacing w:val="2"/>
          <w:sz w:val="30"/>
        </w:rPr>
        <w:t xml:space="preserve">正确答案 </w:t>
      </w:r>
      <w:r>
        <w:rPr>
          <w:rFonts w:ascii="Arial" w:eastAsia="Arial"/>
          <w:sz w:val="30"/>
        </w:rPr>
        <w:t>.B</w:t>
      </w:r>
    </w:p>
    <w:p>
      <w:pPr>
        <w:pStyle w:val="3"/>
        <w:spacing w:before="8"/>
        <w:ind w:left="0"/>
        <w:rPr>
          <w:rFonts w:ascii="Arial"/>
          <w:sz w:val="51"/>
        </w:rPr>
      </w:pPr>
    </w:p>
    <w:p>
      <w:pPr>
        <w:pStyle w:val="7"/>
        <w:numPr>
          <w:ilvl w:val="0"/>
          <w:numId w:val="69"/>
        </w:numPr>
        <w:tabs>
          <w:tab w:val="left" w:pos="960"/>
        </w:tabs>
        <w:spacing w:before="0" w:after="0" w:line="362" w:lineRule="auto"/>
        <w:ind w:left="120" w:right="1319" w:firstLine="0"/>
        <w:jc w:val="both"/>
        <w:rPr>
          <w:sz w:val="30"/>
        </w:rPr>
      </w:pPr>
      <w:r>
        <w:rPr>
          <w:spacing w:val="3"/>
          <w:sz w:val="30"/>
        </w:rPr>
        <w:t xml:space="preserve">根据北京市近几年的要求，以下哪项不是有限空间作业现场应设置的设施       </w:t>
      </w:r>
      <w:r>
        <w:rPr>
          <w:rFonts w:ascii="Arial" w:eastAsia="Arial"/>
          <w:sz w:val="30"/>
        </w:rPr>
        <w:t>()</w:t>
      </w:r>
      <w:r>
        <w:rPr>
          <w:spacing w:val="-16"/>
          <w:sz w:val="30"/>
        </w:rPr>
        <w:t>。</w:t>
      </w:r>
      <w:r>
        <w:rPr>
          <w:rFonts w:ascii="Arial" w:eastAsia="Arial"/>
          <w:sz w:val="30"/>
        </w:rPr>
        <w:t>A.</w:t>
      </w:r>
      <w:r>
        <w:rPr>
          <w:sz w:val="30"/>
        </w:rPr>
        <w:t>安全警示标志</w:t>
      </w:r>
    </w:p>
    <w:p>
      <w:pPr>
        <w:pStyle w:val="7"/>
        <w:numPr>
          <w:ilvl w:val="0"/>
          <w:numId w:val="73"/>
        </w:numPr>
        <w:tabs>
          <w:tab w:val="left" w:pos="405"/>
        </w:tabs>
        <w:spacing w:before="0" w:after="0" w:line="345" w:lineRule="auto"/>
        <w:ind w:left="120" w:right="11799" w:firstLine="0"/>
        <w:jc w:val="both"/>
        <w:rPr>
          <w:rFonts w:ascii="Arial" w:eastAsia="Arial"/>
          <w:sz w:val="30"/>
        </w:rPr>
      </w:pPr>
      <w:r>
        <w:rPr>
          <w:sz w:val="30"/>
        </w:rPr>
        <w:t xml:space="preserve">安全告知牌 </w:t>
      </w:r>
      <w:r>
        <w:rPr>
          <w:rFonts w:ascii="Arial" w:eastAsia="Arial"/>
          <w:spacing w:val="-21"/>
          <w:sz w:val="30"/>
        </w:rPr>
        <w:t>C.</w:t>
      </w:r>
      <w:r>
        <w:rPr>
          <w:sz w:val="30"/>
        </w:rPr>
        <w:t xml:space="preserve">信息公示牌 </w:t>
      </w:r>
      <w:r>
        <w:rPr>
          <w:rFonts w:ascii="Arial" w:eastAsia="Arial"/>
          <w:spacing w:val="-11"/>
          <w:sz w:val="30"/>
        </w:rPr>
        <w:t>D.</w:t>
      </w:r>
      <w:r>
        <w:rPr>
          <w:sz w:val="30"/>
        </w:rPr>
        <w:t>风险</w:t>
      </w:r>
      <w:r>
        <w:rPr>
          <w:spacing w:val="-5"/>
          <w:sz w:val="30"/>
        </w:rPr>
        <w:t>评估单正确</w:t>
      </w:r>
      <w:r>
        <w:rPr>
          <w:sz w:val="30"/>
        </w:rPr>
        <w:t xml:space="preserve">答案 </w:t>
      </w:r>
      <w:r>
        <w:rPr>
          <w:rFonts w:ascii="Arial" w:eastAsia="Arial"/>
          <w:sz w:val="30"/>
        </w:rPr>
        <w:t>.D</w:t>
      </w:r>
    </w:p>
    <w:p>
      <w:pPr>
        <w:pStyle w:val="3"/>
        <w:ind w:left="0"/>
        <w:rPr>
          <w:rFonts w:ascii="Arial"/>
          <w:sz w:val="36"/>
        </w:rPr>
      </w:pPr>
    </w:p>
    <w:p>
      <w:pPr>
        <w:pStyle w:val="7"/>
        <w:numPr>
          <w:ilvl w:val="0"/>
          <w:numId w:val="69"/>
        </w:numPr>
        <w:tabs>
          <w:tab w:val="left" w:pos="960"/>
        </w:tabs>
        <w:spacing w:before="231" w:after="0" w:line="240" w:lineRule="auto"/>
        <w:ind w:left="960" w:right="0" w:hanging="840"/>
        <w:jc w:val="both"/>
        <w:rPr>
          <w:sz w:val="30"/>
        </w:rPr>
      </w:pPr>
      <w:r>
        <w:rPr>
          <w:spacing w:val="8"/>
          <w:sz w:val="30"/>
        </w:rPr>
        <w:t xml:space="preserve">气体检测报警仪更换传感器后应先 </w:t>
      </w:r>
      <w:r>
        <w:rPr>
          <w:rFonts w:ascii="Arial" w:eastAsia="Arial"/>
          <w:sz w:val="30"/>
        </w:rPr>
        <w:t>()</w:t>
      </w:r>
      <w:r>
        <w:rPr>
          <w:sz w:val="30"/>
        </w:rPr>
        <w:t>。</w:t>
      </w:r>
    </w:p>
    <w:p>
      <w:pPr>
        <w:spacing w:after="0" w:line="240" w:lineRule="auto"/>
        <w:jc w:val="both"/>
        <w:rPr>
          <w:sz w:val="30"/>
        </w:rPr>
        <w:sectPr>
          <w:pgSz w:w="19120" w:h="27060"/>
          <w:pgMar w:top="2360" w:right="2660" w:bottom="280" w:left="2760" w:header="720" w:footer="720" w:gutter="0"/>
        </w:sectPr>
      </w:pPr>
    </w:p>
    <w:p>
      <w:pPr>
        <w:pStyle w:val="7"/>
        <w:numPr>
          <w:ilvl w:val="0"/>
          <w:numId w:val="74"/>
        </w:numPr>
        <w:tabs>
          <w:tab w:val="left" w:pos="405"/>
        </w:tabs>
        <w:spacing w:before="60" w:after="0" w:line="352" w:lineRule="auto"/>
        <w:ind w:left="120" w:right="12699" w:firstLine="0"/>
        <w:jc w:val="both"/>
        <w:rPr>
          <w:sz w:val="30"/>
        </w:rPr>
      </w:pPr>
      <w:r>
        <w:rPr>
          <w:spacing w:val="-10"/>
          <w:sz w:val="30"/>
        </w:rPr>
        <w:t>活化</w:t>
      </w:r>
      <w:r>
        <w:rPr>
          <w:rFonts w:ascii="Arial" w:eastAsia="Arial"/>
          <w:spacing w:val="-12"/>
          <w:sz w:val="30"/>
        </w:rPr>
        <w:t>B.</w:t>
      </w:r>
      <w:r>
        <w:rPr>
          <w:sz w:val="30"/>
        </w:rPr>
        <w:t>校准</w:t>
      </w:r>
      <w:r>
        <w:rPr>
          <w:rFonts w:ascii="Arial" w:eastAsia="Arial"/>
          <w:spacing w:val="-21"/>
          <w:sz w:val="30"/>
        </w:rPr>
        <w:t>C.</w:t>
      </w:r>
      <w:r>
        <w:rPr>
          <w:sz w:val="30"/>
        </w:rPr>
        <w:t>调零</w:t>
      </w:r>
      <w:r>
        <w:rPr>
          <w:rFonts w:ascii="Arial" w:eastAsia="Arial"/>
          <w:spacing w:val="-11"/>
          <w:sz w:val="30"/>
        </w:rPr>
        <w:t>D.</w:t>
      </w:r>
      <w:r>
        <w:rPr>
          <w:spacing w:val="-9"/>
          <w:sz w:val="30"/>
        </w:rPr>
        <w:t>使用</w:t>
      </w:r>
    </w:p>
    <w:p>
      <w:pPr>
        <w:pStyle w:val="3"/>
        <w:spacing w:line="344"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69"/>
        </w:numPr>
        <w:tabs>
          <w:tab w:val="left" w:pos="960"/>
          <w:tab w:val="left" w:pos="6379"/>
        </w:tabs>
        <w:spacing w:before="0" w:after="0" w:line="362" w:lineRule="auto"/>
        <w:ind w:left="120" w:right="6819" w:firstLine="0"/>
        <w:jc w:val="left"/>
        <w:rPr>
          <w:sz w:val="30"/>
        </w:rPr>
      </w:pPr>
      <w:r>
        <w:rPr>
          <w:sz w:val="30"/>
        </w:rPr>
        <w:t>下列不属于隔绝式呼吸防护用品的是</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7"/>
        <w:numPr>
          <w:ilvl w:val="0"/>
          <w:numId w:val="74"/>
        </w:numPr>
        <w:tabs>
          <w:tab w:val="left" w:pos="405"/>
        </w:tabs>
        <w:spacing w:before="0" w:after="0" w:line="345" w:lineRule="auto"/>
        <w:ind w:left="120" w:right="10899" w:firstLine="0"/>
        <w:jc w:val="left"/>
        <w:rPr>
          <w:rFonts w:ascii="Arial" w:eastAsia="Arial"/>
          <w:sz w:val="30"/>
        </w:rPr>
      </w:pPr>
      <w:r>
        <w:rPr>
          <w:sz w:val="30"/>
        </w:rPr>
        <w:t xml:space="preserve">紧急逃生呼吸器 </w:t>
      </w:r>
      <w:r>
        <w:rPr>
          <w:rFonts w:ascii="Arial" w:eastAsia="Arial"/>
          <w:spacing w:val="-21"/>
          <w:sz w:val="30"/>
        </w:rPr>
        <w:t>C.</w:t>
      </w:r>
      <w:r>
        <w:rPr>
          <w:sz w:val="30"/>
        </w:rPr>
        <w:t>自吸式长管呼吸器</w:t>
      </w:r>
      <w:r>
        <w:rPr>
          <w:rFonts w:ascii="Arial" w:eastAsia="Arial"/>
          <w:spacing w:val="-11"/>
          <w:sz w:val="30"/>
        </w:rPr>
        <w:t>D.</w:t>
      </w:r>
      <w:r>
        <w:rPr>
          <w:spacing w:val="-3"/>
          <w:sz w:val="30"/>
        </w:rPr>
        <w:t>正压式空气呼吸器</w:t>
      </w:r>
      <w:r>
        <w:rPr>
          <w:spacing w:val="2"/>
          <w:sz w:val="30"/>
        </w:rPr>
        <w:t xml:space="preserve">正确答案 </w:t>
      </w:r>
      <w:r>
        <w:rPr>
          <w:rFonts w:ascii="Arial" w:eastAsia="Arial"/>
          <w:sz w:val="30"/>
        </w:rPr>
        <w:t>.A</w:t>
      </w:r>
    </w:p>
    <w:p>
      <w:pPr>
        <w:pStyle w:val="3"/>
        <w:ind w:left="0"/>
        <w:rPr>
          <w:rFonts w:ascii="Arial"/>
          <w:sz w:val="36"/>
        </w:rPr>
      </w:pPr>
    </w:p>
    <w:p>
      <w:pPr>
        <w:pStyle w:val="7"/>
        <w:numPr>
          <w:ilvl w:val="0"/>
          <w:numId w:val="69"/>
        </w:numPr>
        <w:tabs>
          <w:tab w:val="left" w:pos="960"/>
          <w:tab w:val="left" w:pos="4199"/>
          <w:tab w:val="left" w:pos="5359"/>
        </w:tabs>
        <w:spacing w:before="231" w:after="0" w:line="350" w:lineRule="auto"/>
        <w:ind w:left="120" w:right="7819" w:firstLine="0"/>
        <w:jc w:val="left"/>
        <w:rPr>
          <w:rFonts w:ascii="Arial" w:eastAsia="Arial"/>
          <w:sz w:val="30"/>
        </w:rPr>
      </w:pPr>
      <w:r>
        <w:rPr>
          <w:sz w:val="30"/>
        </w:rPr>
        <w:t>以下情况不属于有害环境的是</w:t>
      </w:r>
      <w:r>
        <w:rPr>
          <w:sz w:val="30"/>
        </w:rPr>
        <w:tab/>
      </w:r>
      <w:r>
        <w:rPr>
          <w:rFonts w:ascii="Arial" w:eastAsia="Arial"/>
          <w:spacing w:val="10"/>
          <w:sz w:val="30"/>
        </w:rPr>
        <w:t>()</w:t>
      </w:r>
      <w:r>
        <w:rPr>
          <w:spacing w:val="-18"/>
          <w:sz w:val="30"/>
        </w:rPr>
        <w:t>。</w:t>
      </w:r>
      <w:r>
        <w:rPr>
          <w:rFonts w:ascii="Arial" w:eastAsia="Arial"/>
          <w:sz w:val="30"/>
        </w:rPr>
        <w:t>A.</w:t>
      </w:r>
      <w:r>
        <w:rPr>
          <w:sz w:val="30"/>
        </w:rPr>
        <w:t>甲烷浓度超过爆炸下限的</w:t>
      </w:r>
      <w:r>
        <w:rPr>
          <w:sz w:val="30"/>
        </w:rPr>
        <w:tab/>
      </w:r>
      <w:r>
        <w:rPr>
          <w:rFonts w:ascii="Arial" w:eastAsia="Arial"/>
          <w:sz w:val="30"/>
        </w:rPr>
        <w:t>10%</w:t>
      </w:r>
    </w:p>
    <w:p>
      <w:pPr>
        <w:pStyle w:val="7"/>
        <w:numPr>
          <w:ilvl w:val="0"/>
          <w:numId w:val="75"/>
        </w:numPr>
        <w:tabs>
          <w:tab w:val="left" w:pos="405"/>
          <w:tab w:val="left" w:pos="2839"/>
        </w:tabs>
        <w:spacing w:before="18" w:after="0" w:line="240" w:lineRule="auto"/>
        <w:ind w:left="404" w:right="0" w:hanging="285"/>
        <w:jc w:val="left"/>
        <w:rPr>
          <w:rFonts w:ascii="Arial" w:eastAsia="Arial"/>
          <w:sz w:val="30"/>
        </w:rPr>
      </w:pPr>
      <w:r>
        <w:rPr>
          <w:sz w:val="30"/>
        </w:rPr>
        <w:t>一氧化碳浓度为</w:t>
      </w:r>
      <w:r>
        <w:rPr>
          <w:sz w:val="30"/>
        </w:rPr>
        <w:tab/>
      </w:r>
      <w:r>
        <w:rPr>
          <w:rFonts w:ascii="Arial" w:eastAsia="Arial"/>
          <w:sz w:val="30"/>
        </w:rPr>
        <w:t>3mg/m3</w:t>
      </w:r>
    </w:p>
    <w:p>
      <w:pPr>
        <w:pStyle w:val="7"/>
        <w:numPr>
          <w:ilvl w:val="0"/>
          <w:numId w:val="75"/>
        </w:numPr>
        <w:tabs>
          <w:tab w:val="left" w:pos="421"/>
          <w:tab w:val="left" w:pos="2159"/>
        </w:tabs>
        <w:spacing w:before="155" w:after="0" w:line="240" w:lineRule="auto"/>
        <w:ind w:left="420" w:right="0" w:hanging="301"/>
        <w:jc w:val="left"/>
        <w:rPr>
          <w:rFonts w:ascii="Arial" w:eastAsia="Arial"/>
          <w:sz w:val="30"/>
        </w:rPr>
      </w:pPr>
      <w:r>
        <w:rPr>
          <w:sz w:val="30"/>
        </w:rPr>
        <w:t>氧含量低于</w:t>
      </w:r>
      <w:r>
        <w:rPr>
          <w:sz w:val="30"/>
        </w:rPr>
        <w:tab/>
      </w:r>
      <w:r>
        <w:rPr>
          <w:rFonts w:ascii="Arial" w:eastAsia="Arial"/>
          <w:sz w:val="30"/>
        </w:rPr>
        <w:t>19.5%</w:t>
      </w:r>
    </w:p>
    <w:p>
      <w:pPr>
        <w:pStyle w:val="7"/>
        <w:numPr>
          <w:ilvl w:val="0"/>
          <w:numId w:val="75"/>
        </w:numPr>
        <w:tabs>
          <w:tab w:val="left" w:pos="421"/>
          <w:tab w:val="left" w:pos="2499"/>
        </w:tabs>
        <w:spacing w:before="196" w:after="0" w:line="240" w:lineRule="auto"/>
        <w:ind w:left="420" w:right="0" w:hanging="301"/>
        <w:jc w:val="left"/>
        <w:rPr>
          <w:rFonts w:ascii="Arial" w:eastAsia="Arial"/>
          <w:sz w:val="30"/>
        </w:rPr>
      </w:pPr>
      <w:r>
        <w:rPr>
          <w:sz w:val="30"/>
        </w:rPr>
        <w:t>硫化氢浓度为</w:t>
      </w:r>
      <w:r>
        <w:rPr>
          <w:sz w:val="30"/>
        </w:rPr>
        <w:tab/>
      </w:r>
      <w:r>
        <w:rPr>
          <w:rFonts w:ascii="Arial" w:eastAsia="Arial"/>
          <w:sz w:val="30"/>
        </w:rPr>
        <w:t>10mg/m3</w:t>
      </w:r>
    </w:p>
    <w:p>
      <w:pPr>
        <w:pStyle w:val="3"/>
        <w:spacing w:before="136"/>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69"/>
        </w:numPr>
        <w:tabs>
          <w:tab w:val="left" w:pos="960"/>
          <w:tab w:val="left" w:pos="5019"/>
        </w:tabs>
        <w:spacing w:before="0" w:after="0" w:line="362" w:lineRule="auto"/>
        <w:ind w:left="120" w:right="8159" w:firstLine="0"/>
        <w:jc w:val="left"/>
        <w:rPr>
          <w:sz w:val="30"/>
        </w:rPr>
      </w:pPr>
      <w:r>
        <w:rPr>
          <w:sz w:val="30"/>
        </w:rPr>
        <w:t>下列不属于防坠落用具的是</w:t>
      </w:r>
      <w:r>
        <w:rPr>
          <w:sz w:val="30"/>
        </w:rPr>
        <w:tab/>
      </w:r>
      <w:r>
        <w:rPr>
          <w:rFonts w:ascii="Arial" w:eastAsia="Arial"/>
          <w:spacing w:val="10"/>
          <w:sz w:val="30"/>
        </w:rPr>
        <w:t>()</w:t>
      </w:r>
      <w:r>
        <w:rPr>
          <w:spacing w:val="-18"/>
          <w:sz w:val="30"/>
        </w:rPr>
        <w:t>。</w:t>
      </w:r>
      <w:r>
        <w:rPr>
          <w:rFonts w:ascii="Arial" w:eastAsia="Arial"/>
          <w:sz w:val="30"/>
        </w:rPr>
        <w:t>A.</w:t>
      </w:r>
      <w:r>
        <w:rPr>
          <w:sz w:val="30"/>
        </w:rPr>
        <w:t>安全带</w:t>
      </w:r>
    </w:p>
    <w:p>
      <w:pPr>
        <w:pStyle w:val="7"/>
        <w:numPr>
          <w:ilvl w:val="0"/>
          <w:numId w:val="76"/>
        </w:numPr>
        <w:tabs>
          <w:tab w:val="left" w:pos="405"/>
        </w:tabs>
        <w:spacing w:before="0" w:after="0" w:line="364" w:lineRule="exact"/>
        <w:ind w:left="404" w:right="0" w:hanging="285"/>
        <w:jc w:val="left"/>
        <w:rPr>
          <w:sz w:val="30"/>
        </w:rPr>
      </w:pPr>
      <w:r>
        <w:rPr>
          <w:sz w:val="30"/>
        </w:rPr>
        <w:t>速差式自控器</w:t>
      </w:r>
    </w:p>
    <w:p>
      <w:pPr>
        <w:pStyle w:val="7"/>
        <w:numPr>
          <w:ilvl w:val="0"/>
          <w:numId w:val="76"/>
        </w:numPr>
        <w:tabs>
          <w:tab w:val="left" w:pos="421"/>
        </w:tabs>
        <w:spacing w:before="196" w:after="0" w:line="343" w:lineRule="auto"/>
        <w:ind w:left="120" w:right="11917" w:firstLine="0"/>
        <w:jc w:val="left"/>
        <w:rPr>
          <w:rFonts w:ascii="Arial" w:eastAsia="Arial"/>
          <w:sz w:val="30"/>
        </w:rPr>
      </w:pPr>
      <w:r>
        <w:rPr>
          <w:sz w:val="30"/>
        </w:rPr>
        <w:t xml:space="preserve">安全帽  </w:t>
      </w:r>
      <w:r>
        <w:rPr>
          <w:rFonts w:ascii="Arial" w:eastAsia="Arial"/>
          <w:spacing w:val="-11"/>
          <w:sz w:val="30"/>
        </w:rPr>
        <w:t>D.</w:t>
      </w:r>
      <w:r>
        <w:rPr>
          <w:sz w:val="30"/>
        </w:rPr>
        <w:t xml:space="preserve">安全绳  </w:t>
      </w:r>
      <w:r>
        <w:rPr>
          <w:spacing w:val="2"/>
          <w:sz w:val="30"/>
        </w:rPr>
        <w:t xml:space="preserve">正确答案 </w:t>
      </w:r>
      <w:r>
        <w:rPr>
          <w:rFonts w:ascii="Arial" w:eastAsia="Arial"/>
          <w:spacing w:val="-9"/>
          <w:sz w:val="30"/>
        </w:rPr>
        <w:t>.C</w:t>
      </w:r>
    </w:p>
    <w:p>
      <w:pPr>
        <w:pStyle w:val="3"/>
        <w:ind w:left="0"/>
        <w:rPr>
          <w:rFonts w:ascii="Arial"/>
          <w:sz w:val="36"/>
        </w:rPr>
      </w:pPr>
    </w:p>
    <w:p>
      <w:pPr>
        <w:pStyle w:val="7"/>
        <w:numPr>
          <w:ilvl w:val="0"/>
          <w:numId w:val="69"/>
        </w:numPr>
        <w:tabs>
          <w:tab w:val="left" w:pos="960"/>
          <w:tab w:val="left" w:pos="8059"/>
        </w:tabs>
        <w:spacing w:before="217" w:after="0" w:line="362" w:lineRule="auto"/>
        <w:ind w:left="120" w:right="5119" w:firstLine="0"/>
        <w:jc w:val="left"/>
        <w:rPr>
          <w:rFonts w:ascii="Arial" w:eastAsia="Arial"/>
          <w:sz w:val="30"/>
        </w:rPr>
      </w:pPr>
      <w:r>
        <w:rPr>
          <w:sz w:val="30"/>
        </w:rPr>
        <w:t>一般情况下，检测报警仪硫化氢的报警缺省值为</w:t>
      </w:r>
      <w:r>
        <w:rPr>
          <w:sz w:val="30"/>
        </w:rPr>
        <w:tab/>
      </w:r>
      <w:r>
        <w:rPr>
          <w:rFonts w:ascii="Arial" w:eastAsia="Arial"/>
          <w:spacing w:val="10"/>
          <w:sz w:val="30"/>
        </w:rPr>
        <w:t>()</w:t>
      </w:r>
      <w:r>
        <w:rPr>
          <w:spacing w:val="-18"/>
          <w:sz w:val="30"/>
        </w:rPr>
        <w:t>。</w:t>
      </w:r>
      <w:r>
        <w:rPr>
          <w:rFonts w:ascii="Arial" w:eastAsia="Arial"/>
          <w:sz w:val="30"/>
        </w:rPr>
        <w:t>A.5mg/m3</w:t>
      </w:r>
    </w:p>
    <w:p>
      <w:pPr>
        <w:pStyle w:val="3"/>
        <w:spacing w:line="342" w:lineRule="exact"/>
        <w:rPr>
          <w:rFonts w:ascii="Arial"/>
        </w:rPr>
      </w:pPr>
      <w:r>
        <w:rPr>
          <w:rFonts w:ascii="Arial"/>
        </w:rPr>
        <w:t>B.8 mg/m3</w:t>
      </w:r>
    </w:p>
    <w:p>
      <w:pPr>
        <w:pStyle w:val="3"/>
        <w:spacing w:before="195"/>
        <w:rPr>
          <w:rFonts w:ascii="Arial"/>
        </w:rPr>
      </w:pPr>
      <w:r>
        <w:rPr>
          <w:rFonts w:ascii="Arial"/>
        </w:rPr>
        <w:t>C.10</w:t>
      </w:r>
      <w:r>
        <w:rPr>
          <w:rFonts w:ascii="Arial"/>
          <w:spacing w:val="-4"/>
        </w:rPr>
        <w:t xml:space="preserve"> </w:t>
      </w:r>
      <w:r>
        <w:rPr>
          <w:rFonts w:ascii="Arial"/>
        </w:rPr>
        <w:t>mg/m3</w:t>
      </w:r>
    </w:p>
    <w:p>
      <w:pPr>
        <w:pStyle w:val="3"/>
        <w:spacing w:before="195"/>
        <w:rPr>
          <w:rFonts w:ascii="Arial"/>
        </w:rPr>
      </w:pPr>
      <w:r>
        <w:rPr>
          <w:rFonts w:ascii="Arial"/>
        </w:rPr>
        <w:t>D.15</w:t>
      </w:r>
      <w:r>
        <w:rPr>
          <w:rFonts w:ascii="Arial"/>
          <w:spacing w:val="-4"/>
        </w:rPr>
        <w:t xml:space="preserve"> </w:t>
      </w:r>
      <w:r>
        <w:rPr>
          <w:rFonts w:ascii="Arial"/>
        </w:rPr>
        <w:t>mg/m3</w:t>
      </w:r>
    </w:p>
    <w:p>
      <w:pPr>
        <w:pStyle w:val="3"/>
        <w:spacing w:before="156"/>
        <w:rPr>
          <w:rFonts w:ascii="Arial" w:eastAsia="Arial"/>
        </w:rPr>
      </w:pPr>
      <w:r>
        <w:rPr>
          <w:spacing w:val="2"/>
        </w:rP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69"/>
        </w:numPr>
        <w:tabs>
          <w:tab w:val="left" w:pos="960"/>
          <w:tab w:val="left" w:pos="7719"/>
        </w:tabs>
        <w:spacing w:before="1" w:after="0" w:line="362" w:lineRule="auto"/>
        <w:ind w:left="120" w:right="5459" w:firstLine="0"/>
        <w:jc w:val="left"/>
        <w:rPr>
          <w:sz w:val="30"/>
        </w:rPr>
      </w:pPr>
      <w:r>
        <w:rPr>
          <w:sz w:val="30"/>
        </w:rPr>
        <w:t>下列哪些措施不是有限空间危害通用控制措施</w:t>
      </w:r>
      <w:r>
        <w:rPr>
          <w:sz w:val="30"/>
        </w:rPr>
        <w:tab/>
      </w:r>
      <w:r>
        <w:rPr>
          <w:rFonts w:ascii="Arial" w:eastAsia="Arial"/>
          <w:spacing w:val="10"/>
          <w:sz w:val="30"/>
        </w:rPr>
        <w:t>()</w:t>
      </w:r>
      <w:r>
        <w:rPr>
          <w:spacing w:val="-18"/>
          <w:sz w:val="30"/>
        </w:rPr>
        <w:t>。</w:t>
      </w:r>
      <w:r>
        <w:rPr>
          <w:rFonts w:ascii="Arial" w:eastAsia="Arial"/>
          <w:sz w:val="30"/>
        </w:rPr>
        <w:t>A.</w:t>
      </w:r>
      <w:r>
        <w:rPr>
          <w:sz w:val="30"/>
        </w:rPr>
        <w:t>分析检测</w:t>
      </w:r>
    </w:p>
    <w:p>
      <w:pPr>
        <w:pStyle w:val="7"/>
        <w:numPr>
          <w:ilvl w:val="0"/>
          <w:numId w:val="77"/>
        </w:numPr>
        <w:tabs>
          <w:tab w:val="left" w:pos="405"/>
        </w:tabs>
        <w:spacing w:before="0" w:after="0" w:line="364" w:lineRule="exact"/>
        <w:ind w:left="404" w:right="0" w:hanging="285"/>
        <w:jc w:val="left"/>
        <w:rPr>
          <w:sz w:val="30"/>
        </w:rPr>
      </w:pPr>
      <w:r>
        <w:rPr>
          <w:sz w:val="30"/>
        </w:rPr>
        <w:t>隔离</w:t>
      </w:r>
    </w:p>
    <w:p>
      <w:pPr>
        <w:pStyle w:val="7"/>
        <w:numPr>
          <w:ilvl w:val="0"/>
          <w:numId w:val="77"/>
        </w:numPr>
        <w:tabs>
          <w:tab w:val="left" w:pos="421"/>
        </w:tabs>
        <w:spacing w:before="195" w:after="0" w:line="350" w:lineRule="auto"/>
        <w:ind w:left="120" w:right="11819" w:firstLine="0"/>
        <w:jc w:val="left"/>
        <w:rPr>
          <w:sz w:val="30"/>
        </w:rPr>
      </w:pPr>
      <w:r>
        <w:rPr>
          <w:sz w:val="30"/>
        </w:rPr>
        <w:t>清洗和净</w:t>
      </w:r>
      <w:r>
        <w:rPr>
          <w:spacing w:val="-9"/>
          <w:sz w:val="30"/>
        </w:rPr>
        <w:t xml:space="preserve">化 </w:t>
      </w:r>
      <w:r>
        <w:rPr>
          <w:rFonts w:ascii="Arial" w:eastAsia="Arial"/>
          <w:spacing w:val="-11"/>
          <w:sz w:val="30"/>
        </w:rPr>
        <w:t>D.</w:t>
      </w:r>
      <w:r>
        <w:rPr>
          <w:sz w:val="30"/>
        </w:rPr>
        <w:t>通风</w:t>
      </w:r>
    </w:p>
    <w:p>
      <w:pPr>
        <w:spacing w:after="0" w:line="350" w:lineRule="auto"/>
        <w:jc w:val="left"/>
        <w:rPr>
          <w:sz w:val="30"/>
        </w:rPr>
        <w:sectPr>
          <w:pgSz w:w="19120" w:h="27060"/>
          <w:pgMar w:top="2360" w:right="2660" w:bottom="280" w:left="2760" w:header="720" w:footer="720" w:gutter="0"/>
        </w:sectPr>
      </w:pPr>
    </w:p>
    <w:p>
      <w:pPr>
        <w:pStyle w:val="3"/>
        <w:spacing w:before="60"/>
        <w:rPr>
          <w:rFonts w:ascii="Arial" w:eastAsia="Arial"/>
        </w:rPr>
      </w:pPr>
      <w:r>
        <w:t xml:space="preserve">正确答案 </w:t>
      </w:r>
      <w:r>
        <w:rPr>
          <w:rFonts w:ascii="Arial" w:eastAsia="Arial"/>
        </w:rPr>
        <w:t>.A</w:t>
      </w:r>
    </w:p>
    <w:p>
      <w:pPr>
        <w:pStyle w:val="3"/>
        <w:ind w:left="0"/>
        <w:rPr>
          <w:rFonts w:ascii="Arial"/>
          <w:sz w:val="36"/>
        </w:rPr>
      </w:pPr>
    </w:p>
    <w:p>
      <w:pPr>
        <w:pStyle w:val="3"/>
        <w:spacing w:before="5"/>
        <w:ind w:left="0"/>
        <w:rPr>
          <w:rFonts w:ascii="Arial"/>
          <w:sz w:val="31"/>
        </w:rPr>
      </w:pPr>
    </w:p>
    <w:p>
      <w:pPr>
        <w:pStyle w:val="7"/>
        <w:numPr>
          <w:ilvl w:val="0"/>
          <w:numId w:val="69"/>
        </w:numPr>
        <w:tabs>
          <w:tab w:val="left" w:pos="960"/>
          <w:tab w:val="left" w:pos="3659"/>
        </w:tabs>
        <w:spacing w:before="0" w:after="0" w:line="362" w:lineRule="auto"/>
        <w:ind w:left="120" w:right="3639" w:firstLine="0"/>
        <w:jc w:val="left"/>
        <w:rPr>
          <w:sz w:val="30"/>
        </w:rPr>
      </w:pPr>
      <w:r>
        <w:rPr>
          <w:sz w:val="30"/>
        </w:rPr>
        <w:t>用人单位应当建立</w:t>
      </w:r>
      <w:r>
        <w:rPr>
          <w:sz w:val="30"/>
        </w:rPr>
        <w:tab/>
      </w:r>
      <w:r>
        <w:rPr>
          <w:rFonts w:ascii="Arial" w:eastAsia="Arial"/>
          <w:spacing w:val="16"/>
          <w:sz w:val="30"/>
        </w:rPr>
        <w:t>.</w:t>
      </w:r>
      <w:r>
        <w:rPr>
          <w:sz w:val="30"/>
        </w:rPr>
        <w:t>健全</w:t>
      </w:r>
      <w:r>
        <w:rPr>
          <w:spacing w:val="-68"/>
          <w:sz w:val="30"/>
        </w:rPr>
        <w:t xml:space="preserve"> </w:t>
      </w:r>
      <w:r>
        <w:rPr>
          <w:rFonts w:ascii="Arial" w:eastAsia="Arial"/>
          <w:spacing w:val="6"/>
          <w:sz w:val="30"/>
        </w:rPr>
        <w:t>()</w:t>
      </w:r>
      <w:r>
        <w:rPr>
          <w:spacing w:val="6"/>
          <w:sz w:val="30"/>
        </w:rPr>
        <w:t>，</w:t>
      </w:r>
      <w:r>
        <w:rPr>
          <w:sz w:val="30"/>
        </w:rPr>
        <w:t>对本单位产生的职业病危害承担责任</w:t>
      </w:r>
      <w:r>
        <w:rPr>
          <w:spacing w:val="-18"/>
          <w:sz w:val="30"/>
        </w:rPr>
        <w:t>。</w:t>
      </w:r>
      <w:r>
        <w:rPr>
          <w:rFonts w:ascii="Arial" w:eastAsia="Arial"/>
          <w:sz w:val="30"/>
        </w:rPr>
        <w:t>A.</w:t>
      </w:r>
      <w:r>
        <w:rPr>
          <w:sz w:val="30"/>
        </w:rPr>
        <w:t>安全生产责任制</w:t>
      </w:r>
    </w:p>
    <w:p>
      <w:pPr>
        <w:pStyle w:val="7"/>
        <w:numPr>
          <w:ilvl w:val="0"/>
          <w:numId w:val="78"/>
        </w:numPr>
        <w:tabs>
          <w:tab w:val="left" w:pos="405"/>
        </w:tabs>
        <w:spacing w:before="0" w:after="0" w:line="364" w:lineRule="exact"/>
        <w:ind w:left="404" w:right="0" w:hanging="285"/>
        <w:jc w:val="left"/>
        <w:rPr>
          <w:sz w:val="30"/>
        </w:rPr>
      </w:pPr>
      <w:r>
        <w:rPr>
          <w:sz w:val="30"/>
        </w:rPr>
        <w:t>职业病防治责任制</w:t>
      </w:r>
    </w:p>
    <w:p>
      <w:pPr>
        <w:pStyle w:val="7"/>
        <w:numPr>
          <w:ilvl w:val="0"/>
          <w:numId w:val="78"/>
        </w:numPr>
        <w:tabs>
          <w:tab w:val="left" w:pos="421"/>
        </w:tabs>
        <w:spacing w:before="196" w:after="0" w:line="343" w:lineRule="auto"/>
        <w:ind w:left="120" w:right="11199" w:firstLine="0"/>
        <w:jc w:val="both"/>
        <w:rPr>
          <w:rFonts w:ascii="Arial" w:eastAsia="Arial"/>
          <w:sz w:val="30"/>
        </w:rPr>
      </w:pPr>
      <w:r>
        <w:rPr>
          <w:sz w:val="30"/>
        </w:rPr>
        <w:t xml:space="preserve">消防安全责任制 </w:t>
      </w:r>
      <w:r>
        <w:rPr>
          <w:rFonts w:ascii="Arial" w:eastAsia="Arial"/>
          <w:spacing w:val="-11"/>
          <w:sz w:val="30"/>
        </w:rPr>
        <w:t>D.</w:t>
      </w:r>
      <w:r>
        <w:rPr>
          <w:sz w:val="30"/>
        </w:rPr>
        <w:t>交通安全责</w:t>
      </w:r>
      <w:r>
        <w:rPr>
          <w:spacing w:val="-3"/>
          <w:sz w:val="30"/>
        </w:rPr>
        <w:t xml:space="preserve">任制正确答案 </w:t>
      </w:r>
      <w:r>
        <w:rPr>
          <w:rFonts w:ascii="Arial" w:eastAsia="Arial"/>
          <w:sz w:val="30"/>
        </w:rPr>
        <w:t>.B</w:t>
      </w:r>
    </w:p>
    <w:p>
      <w:pPr>
        <w:pStyle w:val="3"/>
        <w:ind w:left="0"/>
        <w:rPr>
          <w:rFonts w:ascii="Arial"/>
          <w:sz w:val="36"/>
        </w:rPr>
      </w:pPr>
    </w:p>
    <w:p>
      <w:pPr>
        <w:pStyle w:val="7"/>
        <w:numPr>
          <w:ilvl w:val="0"/>
          <w:numId w:val="69"/>
        </w:numPr>
        <w:tabs>
          <w:tab w:val="left" w:pos="960"/>
          <w:tab w:val="left" w:pos="3659"/>
          <w:tab w:val="left" w:pos="9839"/>
        </w:tabs>
        <w:spacing w:before="237" w:after="0" w:line="348" w:lineRule="auto"/>
        <w:ind w:left="120" w:right="3359" w:firstLine="0"/>
        <w:jc w:val="left"/>
        <w:rPr>
          <w:rFonts w:ascii="Arial" w:eastAsia="Arial"/>
          <w:sz w:val="30"/>
        </w:rPr>
      </w:pPr>
      <w:r>
        <w:rPr>
          <w:sz w:val="30"/>
        </w:rPr>
        <w:t>作业人员进行检查</w:t>
      </w:r>
      <w:r>
        <w:rPr>
          <w:sz w:val="30"/>
        </w:rPr>
        <w:tab/>
      </w:r>
      <w:r>
        <w:rPr>
          <w:rFonts w:ascii="Arial" w:eastAsia="Arial"/>
          <w:spacing w:val="16"/>
          <w:sz w:val="30"/>
        </w:rPr>
        <w:t>.</w:t>
      </w:r>
      <w:r>
        <w:rPr>
          <w:sz w:val="30"/>
        </w:rPr>
        <w:t>维护的排水管道时，要求其管径不得小于</w:t>
      </w:r>
      <w:r>
        <w:rPr>
          <w:sz w:val="30"/>
        </w:rPr>
        <w:tab/>
      </w:r>
      <w:r>
        <w:rPr>
          <w:rFonts w:ascii="Arial" w:eastAsia="Arial"/>
          <w:sz w:val="30"/>
        </w:rPr>
        <w:t>()</w:t>
      </w:r>
      <w:r>
        <w:rPr>
          <w:spacing w:val="-18"/>
          <w:sz w:val="30"/>
        </w:rPr>
        <w:t>。</w:t>
      </w:r>
      <w:r>
        <w:rPr>
          <w:rFonts w:ascii="Arial" w:eastAsia="Arial"/>
          <w:sz w:val="30"/>
        </w:rPr>
        <w:t>A.0.7m</w:t>
      </w:r>
    </w:p>
    <w:p>
      <w:pPr>
        <w:pStyle w:val="3"/>
        <w:spacing w:before="41"/>
        <w:rPr>
          <w:rFonts w:ascii="Arial"/>
        </w:rPr>
      </w:pPr>
      <w:r>
        <w:rPr>
          <w:rFonts w:ascii="Arial"/>
        </w:rPr>
        <w:t>B.0.8m</w:t>
      </w:r>
    </w:p>
    <w:p>
      <w:pPr>
        <w:pStyle w:val="3"/>
        <w:spacing w:before="175" w:line="376" w:lineRule="auto"/>
        <w:ind w:right="12593"/>
        <w:rPr>
          <w:rFonts w:ascii="Arial"/>
        </w:rPr>
      </w:pPr>
      <w:r>
        <w:rPr>
          <w:rFonts w:ascii="Arial"/>
        </w:rPr>
        <w:t>C.0.9m D.1m</w:t>
      </w:r>
    </w:p>
    <w:p>
      <w:pPr>
        <w:pStyle w:val="3"/>
        <w:spacing w:line="343"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69"/>
        </w:numPr>
        <w:tabs>
          <w:tab w:val="left" w:pos="960"/>
          <w:tab w:val="left" w:pos="6039"/>
        </w:tabs>
        <w:spacing w:before="0" w:after="0" w:line="350" w:lineRule="auto"/>
        <w:ind w:left="120" w:right="5059" w:firstLine="0"/>
        <w:jc w:val="left"/>
        <w:rPr>
          <w:sz w:val="30"/>
        </w:rPr>
      </w:pPr>
      <w:r>
        <w:rPr>
          <w:sz w:val="30"/>
        </w:rPr>
        <w:t>在有限空间外进行气体检测应选择</w:t>
      </w:r>
      <w:r>
        <w:rPr>
          <w:sz w:val="30"/>
        </w:rPr>
        <w:tab/>
      </w:r>
      <w:r>
        <w:rPr>
          <w:rFonts w:ascii="Arial" w:eastAsia="Arial"/>
          <w:sz w:val="30"/>
        </w:rPr>
        <w:t>()</w:t>
      </w:r>
      <w:r>
        <w:rPr>
          <w:sz w:val="30"/>
        </w:rPr>
        <w:t>气体检测报警仪</w:t>
      </w:r>
      <w:r>
        <w:rPr>
          <w:spacing w:val="-18"/>
          <w:sz w:val="30"/>
        </w:rPr>
        <w:t>。</w:t>
      </w:r>
      <w:r>
        <w:rPr>
          <w:rFonts w:ascii="Arial" w:eastAsia="Arial"/>
          <w:sz w:val="30"/>
        </w:rPr>
        <w:t>A.</w:t>
      </w:r>
      <w:r>
        <w:rPr>
          <w:sz w:val="30"/>
        </w:rPr>
        <w:t>泵吸式</w:t>
      </w:r>
    </w:p>
    <w:p>
      <w:pPr>
        <w:pStyle w:val="3"/>
        <w:spacing w:before="18" w:line="350" w:lineRule="auto"/>
        <w:ind w:right="12119"/>
      </w:pPr>
      <w:r>
        <w:rPr>
          <w:rFonts w:ascii="Arial" w:eastAsia="Arial"/>
          <w:spacing w:val="-12"/>
        </w:rPr>
        <w:t>B.</w:t>
      </w:r>
      <w:r>
        <w:t xml:space="preserve">扩散式 </w:t>
      </w:r>
      <w:r>
        <w:rPr>
          <w:rFonts w:ascii="Arial" w:eastAsia="Arial"/>
          <w:spacing w:val="-21"/>
        </w:rPr>
        <w:t>C.</w:t>
      </w:r>
      <w:r>
        <w:rPr>
          <w:spacing w:val="-5"/>
        </w:rPr>
        <w:t>两者均可</w:t>
      </w:r>
    </w:p>
    <w:p>
      <w:pPr>
        <w:pStyle w:val="3"/>
        <w:spacing w:before="18" w:line="324" w:lineRule="auto"/>
        <w:ind w:right="11749"/>
        <w:rPr>
          <w:rFonts w:ascii="Arial" w:eastAsia="Arial"/>
        </w:rPr>
      </w:pPr>
      <w:r>
        <w:rPr>
          <w:rFonts w:ascii="Arial" w:eastAsia="Arial"/>
        </w:rPr>
        <w:t>D.</w:t>
      </w:r>
      <w:r>
        <w:t xml:space="preserve">两者均不可正确答案 </w:t>
      </w:r>
      <w:r>
        <w:rPr>
          <w:rFonts w:ascii="Arial" w:eastAsia="Arial"/>
        </w:rPr>
        <w:t>.A</w:t>
      </w:r>
    </w:p>
    <w:p>
      <w:pPr>
        <w:pStyle w:val="3"/>
        <w:ind w:left="0"/>
        <w:rPr>
          <w:rFonts w:ascii="Arial"/>
          <w:sz w:val="36"/>
        </w:rPr>
      </w:pPr>
    </w:p>
    <w:p>
      <w:pPr>
        <w:pStyle w:val="7"/>
        <w:numPr>
          <w:ilvl w:val="0"/>
          <w:numId w:val="69"/>
        </w:numPr>
        <w:tabs>
          <w:tab w:val="left" w:pos="960"/>
          <w:tab w:val="left" w:pos="6379"/>
        </w:tabs>
        <w:spacing w:before="268" w:after="0" w:line="350" w:lineRule="auto"/>
        <w:ind w:left="120" w:right="6819" w:firstLine="0"/>
        <w:jc w:val="left"/>
        <w:rPr>
          <w:sz w:val="30"/>
        </w:rPr>
      </w:pPr>
      <w:r>
        <w:rPr>
          <w:sz w:val="30"/>
        </w:rPr>
        <w:t>不属于有限空间作业前隔离的方式有</w:t>
      </w:r>
      <w:r>
        <w:rPr>
          <w:sz w:val="30"/>
        </w:rPr>
        <w:tab/>
      </w:r>
      <w:r>
        <w:rPr>
          <w:rFonts w:ascii="Arial" w:eastAsia="Arial"/>
          <w:sz w:val="30"/>
        </w:rPr>
        <w:t>()</w:t>
      </w:r>
      <w:r>
        <w:rPr>
          <w:spacing w:val="-18"/>
          <w:sz w:val="30"/>
        </w:rPr>
        <w:t>。</w:t>
      </w:r>
      <w:r>
        <w:rPr>
          <w:rFonts w:ascii="Arial" w:eastAsia="Arial"/>
          <w:sz w:val="30"/>
        </w:rPr>
        <w:t>A.</w:t>
      </w:r>
      <w:r>
        <w:rPr>
          <w:sz w:val="30"/>
        </w:rPr>
        <w:t>关闭管道阀门，并加设盲板</w:t>
      </w:r>
    </w:p>
    <w:p>
      <w:pPr>
        <w:pStyle w:val="7"/>
        <w:numPr>
          <w:ilvl w:val="0"/>
          <w:numId w:val="79"/>
        </w:numPr>
        <w:tabs>
          <w:tab w:val="left" w:pos="405"/>
        </w:tabs>
        <w:spacing w:before="0" w:after="0" w:line="382" w:lineRule="exact"/>
        <w:ind w:left="404" w:right="0" w:hanging="285"/>
        <w:jc w:val="left"/>
        <w:rPr>
          <w:sz w:val="30"/>
        </w:rPr>
      </w:pPr>
      <w:r>
        <w:rPr>
          <w:sz w:val="30"/>
        </w:rPr>
        <w:t>封堵隧道的通风口</w:t>
      </w:r>
    </w:p>
    <w:p>
      <w:pPr>
        <w:pStyle w:val="7"/>
        <w:numPr>
          <w:ilvl w:val="0"/>
          <w:numId w:val="79"/>
        </w:numPr>
        <w:tabs>
          <w:tab w:val="left" w:pos="421"/>
        </w:tabs>
        <w:spacing w:before="175" w:after="0" w:line="350" w:lineRule="auto"/>
        <w:ind w:left="120" w:right="9719" w:firstLine="0"/>
        <w:jc w:val="left"/>
        <w:rPr>
          <w:rFonts w:ascii="Arial" w:eastAsia="Arial"/>
          <w:sz w:val="30"/>
        </w:rPr>
      </w:pPr>
      <w:r>
        <w:rPr>
          <w:sz w:val="30"/>
        </w:rPr>
        <w:t>使用充气管塞封堵污水管</w:t>
      </w:r>
      <w:r>
        <w:rPr>
          <w:spacing w:val="-9"/>
          <w:sz w:val="30"/>
        </w:rPr>
        <w:t xml:space="preserve">线 </w:t>
      </w:r>
      <w:r>
        <w:rPr>
          <w:rFonts w:ascii="Arial" w:eastAsia="Arial"/>
          <w:spacing w:val="-11"/>
          <w:sz w:val="30"/>
        </w:rPr>
        <w:t>D.</w:t>
      </w:r>
      <w:r>
        <w:rPr>
          <w:sz w:val="30"/>
        </w:rPr>
        <w:t>切断反应釜搅拌器的电</w:t>
      </w:r>
      <w:r>
        <w:rPr>
          <w:spacing w:val="1"/>
          <w:sz w:val="30"/>
        </w:rPr>
        <w:t xml:space="preserve">源正确答案 </w:t>
      </w:r>
      <w:r>
        <w:rPr>
          <w:rFonts w:ascii="Arial" w:eastAsia="Arial"/>
          <w:sz w:val="30"/>
        </w:rPr>
        <w:t>.B</w:t>
      </w:r>
    </w:p>
    <w:p>
      <w:pPr>
        <w:pStyle w:val="3"/>
        <w:spacing w:before="7"/>
        <w:ind w:left="0"/>
        <w:rPr>
          <w:rFonts w:ascii="Arial"/>
          <w:sz w:val="53"/>
        </w:rPr>
      </w:pPr>
    </w:p>
    <w:p>
      <w:pPr>
        <w:pStyle w:val="7"/>
        <w:numPr>
          <w:ilvl w:val="0"/>
          <w:numId w:val="69"/>
        </w:numPr>
        <w:tabs>
          <w:tab w:val="left" w:pos="960"/>
          <w:tab w:val="left" w:pos="4699"/>
        </w:tabs>
        <w:spacing w:before="0" w:after="0" w:line="348" w:lineRule="auto"/>
        <w:ind w:left="120" w:right="8519" w:firstLine="0"/>
        <w:jc w:val="left"/>
        <w:rPr>
          <w:rFonts w:ascii="Arial" w:eastAsia="Arial"/>
          <w:sz w:val="30"/>
        </w:rPr>
      </w:pPr>
      <w:r>
        <w:rPr>
          <w:sz w:val="30"/>
        </w:rPr>
        <w:t>最高容许浓度的缩略语是</w:t>
      </w:r>
      <w:r>
        <w:rPr>
          <w:sz w:val="30"/>
        </w:rPr>
        <w:tab/>
      </w:r>
      <w:r>
        <w:rPr>
          <w:rFonts w:ascii="Arial" w:eastAsia="Arial"/>
          <w:spacing w:val="-10"/>
          <w:sz w:val="30"/>
        </w:rPr>
        <w:t>()</w:t>
      </w:r>
      <w:r>
        <w:rPr>
          <w:spacing w:val="-18"/>
          <w:sz w:val="30"/>
        </w:rPr>
        <w:t>。</w:t>
      </w:r>
      <w:r>
        <w:rPr>
          <w:rFonts w:ascii="Arial" w:eastAsia="Arial"/>
          <w:sz w:val="30"/>
        </w:rPr>
        <w:t>A.SCBA</w:t>
      </w:r>
    </w:p>
    <w:p>
      <w:pPr>
        <w:pStyle w:val="3"/>
        <w:spacing w:before="41" w:line="381" w:lineRule="auto"/>
        <w:ind w:right="12095"/>
        <w:rPr>
          <w:rFonts w:ascii="Arial"/>
        </w:rPr>
      </w:pPr>
      <w:r>
        <w:rPr>
          <w:rFonts w:ascii="Arial"/>
        </w:rPr>
        <w:t>B.MSDS C.MAC D.PC-TWA</w:t>
      </w:r>
    </w:p>
    <w:p>
      <w:pPr>
        <w:pStyle w:val="3"/>
        <w:spacing w:line="320"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69"/>
        </w:numPr>
        <w:tabs>
          <w:tab w:val="left" w:pos="980"/>
        </w:tabs>
        <w:spacing w:before="1" w:after="0" w:line="240" w:lineRule="auto"/>
        <w:ind w:left="980" w:right="0" w:hanging="860"/>
        <w:jc w:val="left"/>
        <w:rPr>
          <w:sz w:val="30"/>
        </w:rPr>
      </w:pPr>
      <w:r>
        <w:rPr>
          <w:sz w:val="30"/>
        </w:rPr>
        <w:t>《中华人民共和国安全生产法》规定，生产经营单位发生生产安全事故时，单位的</w:t>
      </w:r>
    </w:p>
    <w:p>
      <w:pPr>
        <w:pStyle w:val="3"/>
        <w:spacing w:before="155"/>
      </w:pPr>
      <w:r>
        <w:t>（ ）应当立即组织抢救，并不得在事故调查处理期间擅离职守</w:t>
      </w:r>
    </w:p>
    <w:p>
      <w:pPr>
        <w:pStyle w:val="7"/>
        <w:numPr>
          <w:ilvl w:val="0"/>
          <w:numId w:val="80"/>
        </w:numPr>
        <w:tabs>
          <w:tab w:val="left" w:pos="405"/>
        </w:tabs>
        <w:spacing w:before="216" w:after="0" w:line="240" w:lineRule="auto"/>
        <w:ind w:left="404" w:right="0" w:hanging="285"/>
        <w:jc w:val="left"/>
        <w:rPr>
          <w:sz w:val="30"/>
        </w:rPr>
      </w:pPr>
      <w:r>
        <w:rPr>
          <w:sz w:val="30"/>
        </w:rPr>
        <w:t>现场负责人</w:t>
      </w:r>
    </w:p>
    <w:p>
      <w:pPr>
        <w:spacing w:after="0" w:line="240" w:lineRule="auto"/>
        <w:jc w:val="left"/>
        <w:rPr>
          <w:sz w:val="30"/>
        </w:rPr>
        <w:sectPr>
          <w:pgSz w:w="19120" w:h="27060"/>
          <w:pgMar w:top="2320" w:right="2660" w:bottom="280" w:left="2760" w:header="720" w:footer="720" w:gutter="0"/>
        </w:sectPr>
      </w:pPr>
    </w:p>
    <w:p>
      <w:pPr>
        <w:pStyle w:val="7"/>
        <w:numPr>
          <w:ilvl w:val="0"/>
          <w:numId w:val="80"/>
        </w:numPr>
        <w:tabs>
          <w:tab w:val="left" w:pos="405"/>
        </w:tabs>
        <w:spacing w:before="60" w:after="0" w:line="336" w:lineRule="auto"/>
        <w:ind w:left="120" w:right="11819" w:firstLine="0"/>
        <w:jc w:val="left"/>
        <w:rPr>
          <w:sz w:val="30"/>
        </w:rPr>
      </w:pPr>
      <w:r>
        <w:rPr>
          <w:sz w:val="30"/>
        </w:rPr>
        <w:t>主要负责</w:t>
      </w:r>
      <w:r>
        <w:rPr>
          <w:spacing w:val="-10"/>
          <w:sz w:val="30"/>
        </w:rPr>
        <w:t xml:space="preserve">人 </w:t>
      </w:r>
      <w:r>
        <w:rPr>
          <w:rFonts w:ascii="Arial" w:eastAsia="Arial"/>
          <w:spacing w:val="-21"/>
          <w:sz w:val="30"/>
        </w:rPr>
        <w:t>C.</w:t>
      </w:r>
      <w:r>
        <w:rPr>
          <w:sz w:val="30"/>
        </w:rPr>
        <w:t>技术人员</w:t>
      </w:r>
    </w:p>
    <w:p>
      <w:pPr>
        <w:pStyle w:val="3"/>
        <w:spacing w:before="43" w:line="336" w:lineRule="auto"/>
        <w:ind w:right="11449"/>
        <w:rPr>
          <w:rFonts w:ascii="Arial" w:eastAsia="Arial"/>
        </w:rPr>
      </w:pPr>
      <w:r>
        <w:rPr>
          <w:rFonts w:ascii="Arial" w:eastAsia="Arial"/>
        </w:rPr>
        <w:t>D.</w:t>
      </w:r>
      <w:r>
        <w:t xml:space="preserve">安全管理人员正确答案 </w:t>
      </w:r>
      <w:r>
        <w:rPr>
          <w:rFonts w:ascii="Arial" w:eastAsia="Arial"/>
        </w:rPr>
        <w:t>.B</w:t>
      </w:r>
    </w:p>
    <w:p>
      <w:pPr>
        <w:pStyle w:val="3"/>
        <w:ind w:left="0"/>
        <w:rPr>
          <w:rFonts w:ascii="Arial"/>
          <w:sz w:val="36"/>
        </w:rPr>
      </w:pPr>
    </w:p>
    <w:p>
      <w:pPr>
        <w:pStyle w:val="7"/>
        <w:numPr>
          <w:ilvl w:val="0"/>
          <w:numId w:val="69"/>
        </w:numPr>
        <w:tabs>
          <w:tab w:val="left" w:pos="960"/>
        </w:tabs>
        <w:spacing w:before="230" w:after="0" w:line="324" w:lineRule="auto"/>
        <w:ind w:left="120" w:right="1639" w:firstLine="0"/>
        <w:jc w:val="both"/>
        <w:rPr>
          <w:sz w:val="30"/>
        </w:rPr>
      </w:pPr>
      <w:r>
        <w:rPr>
          <w:spacing w:val="-1"/>
          <w:sz w:val="30"/>
        </w:rPr>
        <w:t>《中华人民共和国安全生产法》规定，生产经营单位应当在有较大危险因素的生产经</w:t>
      </w:r>
      <w:r>
        <w:rPr>
          <w:spacing w:val="2"/>
          <w:sz w:val="30"/>
        </w:rPr>
        <w:t xml:space="preserve">营场所和有关设施 </w:t>
      </w:r>
      <w:r>
        <w:rPr>
          <w:rFonts w:ascii="Arial" w:eastAsia="Arial"/>
          <w:spacing w:val="-4"/>
          <w:sz w:val="30"/>
        </w:rPr>
        <w:t>.</w:t>
      </w:r>
      <w:r>
        <w:rPr>
          <w:sz w:val="30"/>
        </w:rPr>
        <w:t>设备上，设置明显的安全（）。</w:t>
      </w:r>
    </w:p>
    <w:p>
      <w:pPr>
        <w:pStyle w:val="3"/>
        <w:spacing w:before="102" w:line="355" w:lineRule="auto"/>
        <w:ind w:right="12099"/>
        <w:jc w:val="both"/>
      </w:pPr>
      <w:r>
        <w:rPr>
          <w:rFonts w:ascii="Arial" w:eastAsia="Arial"/>
        </w:rPr>
        <w:t>A.</w:t>
      </w:r>
      <w:r>
        <w:rPr>
          <w:spacing w:val="-5"/>
        </w:rPr>
        <w:t>指示标志</w:t>
      </w:r>
      <w:r>
        <w:rPr>
          <w:rFonts w:ascii="Arial" w:eastAsia="Arial"/>
          <w:spacing w:val="-12"/>
        </w:rPr>
        <w:t>B.</w:t>
      </w:r>
      <w:r>
        <w:t>禁止标志</w:t>
      </w:r>
      <w:r>
        <w:rPr>
          <w:rFonts w:ascii="Arial" w:eastAsia="Arial"/>
          <w:spacing w:val="-21"/>
        </w:rPr>
        <w:t>C.</w:t>
      </w:r>
      <w:r>
        <w:t>指令标志</w:t>
      </w:r>
    </w:p>
    <w:p>
      <w:pPr>
        <w:pStyle w:val="3"/>
        <w:spacing w:before="14" w:line="324" w:lineRule="auto"/>
        <w:ind w:right="11917"/>
        <w:jc w:val="both"/>
        <w:rPr>
          <w:rFonts w:ascii="Arial" w:eastAsia="Arial"/>
        </w:rPr>
      </w:pPr>
      <w:r>
        <w:rPr>
          <w:rFonts w:ascii="Arial" w:eastAsia="Arial"/>
        </w:rPr>
        <w:t>D.</w:t>
      </w:r>
      <w:r>
        <w:t xml:space="preserve">警示标志正确答案 </w:t>
      </w:r>
      <w:r>
        <w:rPr>
          <w:rFonts w:ascii="Arial" w:eastAsia="Arial"/>
        </w:rPr>
        <w:t>.D</w:t>
      </w:r>
    </w:p>
    <w:p>
      <w:pPr>
        <w:pStyle w:val="3"/>
        <w:ind w:left="0"/>
        <w:rPr>
          <w:rFonts w:ascii="Arial"/>
          <w:sz w:val="36"/>
        </w:rPr>
      </w:pPr>
    </w:p>
    <w:p>
      <w:pPr>
        <w:pStyle w:val="7"/>
        <w:numPr>
          <w:ilvl w:val="0"/>
          <w:numId w:val="69"/>
        </w:numPr>
        <w:tabs>
          <w:tab w:val="left" w:pos="960"/>
          <w:tab w:val="left" w:pos="2159"/>
          <w:tab w:val="left" w:pos="3759"/>
          <w:tab w:val="left" w:pos="7059"/>
        </w:tabs>
        <w:spacing w:before="268" w:after="0" w:line="350" w:lineRule="auto"/>
        <w:ind w:left="120" w:right="6119" w:firstLine="0"/>
        <w:jc w:val="left"/>
        <w:rPr>
          <w:sz w:val="30"/>
        </w:rPr>
      </w:pPr>
      <w:r>
        <w:rPr>
          <w:sz w:val="30"/>
        </w:rPr>
        <w:t>以下哪些条件属于</w:t>
      </w:r>
      <w:r>
        <w:rPr>
          <w:sz w:val="30"/>
        </w:rPr>
        <w:tab/>
      </w:r>
      <w:r>
        <w:rPr>
          <w:rFonts w:ascii="Arial" w:eastAsia="Arial"/>
          <w:sz w:val="30"/>
        </w:rPr>
        <w:t>2</w:t>
      </w:r>
      <w:r>
        <w:rPr>
          <w:rFonts w:ascii="Arial" w:eastAsia="Arial"/>
          <w:spacing w:val="9"/>
          <w:sz w:val="30"/>
        </w:rPr>
        <w:t xml:space="preserve"> </w:t>
      </w:r>
      <w:r>
        <w:rPr>
          <w:sz w:val="30"/>
        </w:rPr>
        <w:t>级作业环境判定标准</w:t>
      </w:r>
      <w:r>
        <w:rPr>
          <w:sz w:val="30"/>
        </w:rPr>
        <w:tab/>
      </w:r>
      <w:r>
        <w:rPr>
          <w:rFonts w:ascii="Arial" w:eastAsia="Arial"/>
          <w:spacing w:val="10"/>
          <w:sz w:val="30"/>
        </w:rPr>
        <w:t>()</w:t>
      </w:r>
      <w:r>
        <w:rPr>
          <w:spacing w:val="-18"/>
          <w:sz w:val="30"/>
        </w:rPr>
        <w:t>。</w:t>
      </w:r>
      <w:r>
        <w:rPr>
          <w:rFonts w:ascii="Arial" w:eastAsia="Arial"/>
          <w:sz w:val="30"/>
        </w:rPr>
        <w:t>A.</w:t>
      </w:r>
      <w:r>
        <w:rPr>
          <w:sz w:val="30"/>
        </w:rPr>
        <w:t>氧含量小于</w:t>
      </w:r>
      <w:r>
        <w:rPr>
          <w:sz w:val="30"/>
        </w:rPr>
        <w:tab/>
      </w:r>
      <w:r>
        <w:rPr>
          <w:rFonts w:ascii="Arial" w:eastAsia="Arial"/>
          <w:sz w:val="30"/>
        </w:rPr>
        <w:t>19.5%</w:t>
      </w:r>
      <w:r>
        <w:rPr>
          <w:sz w:val="30"/>
        </w:rPr>
        <w:t>或大于</w:t>
      </w:r>
      <w:r>
        <w:rPr>
          <w:spacing w:val="50"/>
          <w:sz w:val="30"/>
        </w:rPr>
        <w:t xml:space="preserve"> </w:t>
      </w:r>
      <w:r>
        <w:rPr>
          <w:rFonts w:ascii="Arial" w:eastAsia="Arial"/>
          <w:spacing w:val="-3"/>
          <w:sz w:val="30"/>
        </w:rPr>
        <w:t>23.5%</w:t>
      </w:r>
      <w:r>
        <w:rPr>
          <w:spacing w:val="-3"/>
          <w:sz w:val="30"/>
        </w:rPr>
        <w:t>；</w:t>
      </w:r>
    </w:p>
    <w:p>
      <w:pPr>
        <w:pStyle w:val="7"/>
        <w:numPr>
          <w:ilvl w:val="0"/>
          <w:numId w:val="81"/>
        </w:numPr>
        <w:tabs>
          <w:tab w:val="left" w:pos="405"/>
          <w:tab w:val="left" w:pos="2419"/>
          <w:tab w:val="left" w:pos="4619"/>
          <w:tab w:val="left" w:pos="7519"/>
          <w:tab w:val="left" w:pos="9539"/>
        </w:tabs>
        <w:spacing w:before="18" w:after="0" w:line="240" w:lineRule="auto"/>
        <w:ind w:left="404" w:right="0" w:hanging="285"/>
        <w:jc w:val="left"/>
        <w:rPr>
          <w:sz w:val="30"/>
        </w:rPr>
      </w:pPr>
      <w:r>
        <w:rPr>
          <w:sz w:val="30"/>
        </w:rPr>
        <w:t>有毒有害气体</w:t>
      </w:r>
      <w:r>
        <w:rPr>
          <w:sz w:val="30"/>
        </w:rPr>
        <w:tab/>
      </w:r>
      <w:r>
        <w:rPr>
          <w:rFonts w:ascii="Arial" w:eastAsia="Arial"/>
          <w:spacing w:val="-4"/>
          <w:sz w:val="30"/>
        </w:rPr>
        <w:t>.</w:t>
      </w:r>
      <w:r>
        <w:rPr>
          <w:sz w:val="30"/>
        </w:rPr>
        <w:t>蒸气浓度大于</w:t>
      </w:r>
      <w:r>
        <w:rPr>
          <w:sz w:val="30"/>
        </w:rPr>
        <w:tab/>
      </w:r>
      <w:r>
        <w:rPr>
          <w:rFonts w:ascii="Arial" w:eastAsia="Arial"/>
          <w:sz w:val="30"/>
        </w:rPr>
        <w:t xml:space="preserve">GBZ </w:t>
      </w:r>
      <w:r>
        <w:rPr>
          <w:rFonts w:ascii="Arial" w:eastAsia="Arial"/>
          <w:spacing w:val="6"/>
          <w:sz w:val="30"/>
        </w:rPr>
        <w:t>2.1</w:t>
      </w:r>
      <w:r>
        <w:rPr>
          <w:sz w:val="30"/>
        </w:rPr>
        <w:t>规定限值的</w:t>
      </w:r>
      <w:r>
        <w:rPr>
          <w:sz w:val="30"/>
        </w:rPr>
        <w:tab/>
      </w:r>
      <w:r>
        <w:rPr>
          <w:rFonts w:ascii="Arial" w:eastAsia="Arial"/>
          <w:spacing w:val="-8"/>
          <w:sz w:val="30"/>
        </w:rPr>
        <w:t>30%</w:t>
      </w:r>
      <w:r>
        <w:rPr>
          <w:sz w:val="30"/>
        </w:rPr>
        <w:t>且不大于</w:t>
      </w:r>
      <w:r>
        <w:rPr>
          <w:sz w:val="30"/>
        </w:rPr>
        <w:tab/>
      </w:r>
      <w:r>
        <w:rPr>
          <w:rFonts w:ascii="Arial" w:eastAsia="Arial"/>
          <w:sz w:val="30"/>
        </w:rPr>
        <w:t>GBZ 2.1</w:t>
      </w:r>
      <w:r>
        <w:rPr>
          <w:rFonts w:ascii="Arial" w:eastAsia="Arial"/>
          <w:spacing w:val="-41"/>
          <w:sz w:val="30"/>
        </w:rPr>
        <w:t xml:space="preserve"> </w:t>
      </w:r>
      <w:r>
        <w:rPr>
          <w:sz w:val="30"/>
        </w:rPr>
        <w:t>规定的限值</w:t>
      </w:r>
    </w:p>
    <w:p>
      <w:pPr>
        <w:pStyle w:val="7"/>
        <w:numPr>
          <w:ilvl w:val="0"/>
          <w:numId w:val="81"/>
        </w:numPr>
        <w:tabs>
          <w:tab w:val="left" w:pos="421"/>
          <w:tab w:val="left" w:pos="2419"/>
          <w:tab w:val="left" w:pos="4959"/>
          <w:tab w:val="left" w:pos="7879"/>
        </w:tabs>
        <w:spacing w:before="155" w:after="0" w:line="240" w:lineRule="auto"/>
        <w:ind w:left="420" w:right="0" w:hanging="301"/>
        <w:jc w:val="left"/>
        <w:rPr>
          <w:rFonts w:ascii="Arial" w:eastAsia="Arial"/>
          <w:sz w:val="30"/>
        </w:rPr>
      </w:pPr>
      <w:r>
        <w:rPr>
          <w:sz w:val="30"/>
        </w:rPr>
        <w:t>有毒有害气体</w:t>
      </w:r>
      <w:r>
        <w:rPr>
          <w:sz w:val="30"/>
        </w:rPr>
        <w:tab/>
      </w:r>
      <w:r>
        <w:rPr>
          <w:rFonts w:ascii="Arial" w:eastAsia="Arial"/>
          <w:spacing w:val="-24"/>
          <w:sz w:val="30"/>
        </w:rPr>
        <w:t>.</w:t>
      </w:r>
      <w:r>
        <w:rPr>
          <w:sz w:val="30"/>
        </w:rPr>
        <w:t>蒸气浓度不大于</w:t>
      </w:r>
      <w:r>
        <w:rPr>
          <w:sz w:val="30"/>
        </w:rPr>
        <w:tab/>
      </w:r>
      <w:r>
        <w:rPr>
          <w:rFonts w:ascii="Arial" w:eastAsia="Arial"/>
          <w:sz w:val="30"/>
        </w:rPr>
        <w:t xml:space="preserve">GBZ </w:t>
      </w:r>
      <w:r>
        <w:rPr>
          <w:rFonts w:ascii="Arial" w:eastAsia="Arial"/>
          <w:spacing w:val="6"/>
          <w:sz w:val="30"/>
        </w:rPr>
        <w:t>2.1</w:t>
      </w:r>
      <w:r>
        <w:rPr>
          <w:sz w:val="30"/>
        </w:rPr>
        <w:t>规定限值的</w:t>
      </w:r>
      <w:r>
        <w:rPr>
          <w:sz w:val="30"/>
        </w:rPr>
        <w:tab/>
      </w:r>
      <w:r>
        <w:rPr>
          <w:rFonts w:ascii="Arial" w:eastAsia="Arial"/>
          <w:sz w:val="30"/>
        </w:rPr>
        <w:t>30%</w:t>
      </w:r>
    </w:p>
    <w:p>
      <w:pPr>
        <w:pStyle w:val="7"/>
        <w:numPr>
          <w:ilvl w:val="0"/>
          <w:numId w:val="81"/>
        </w:numPr>
        <w:tabs>
          <w:tab w:val="left" w:pos="421"/>
          <w:tab w:val="left" w:pos="2439"/>
          <w:tab w:val="left" w:pos="4979"/>
          <w:tab w:val="left" w:pos="7899"/>
        </w:tabs>
        <w:spacing w:before="196" w:after="0" w:line="240" w:lineRule="auto"/>
        <w:ind w:left="420" w:right="0" w:hanging="301"/>
        <w:jc w:val="left"/>
        <w:rPr>
          <w:rFonts w:ascii="Arial" w:eastAsia="Arial"/>
          <w:sz w:val="30"/>
        </w:rPr>
      </w:pPr>
      <w:r>
        <w:rPr>
          <w:sz w:val="30"/>
        </w:rPr>
        <w:t>有毒有害气体</w:t>
      </w:r>
      <w:r>
        <w:rPr>
          <w:sz w:val="30"/>
        </w:rPr>
        <w:tab/>
      </w:r>
      <w:r>
        <w:rPr>
          <w:rFonts w:ascii="Arial" w:eastAsia="Arial"/>
          <w:spacing w:val="-24"/>
          <w:sz w:val="30"/>
        </w:rPr>
        <w:t>.</w:t>
      </w:r>
      <w:r>
        <w:rPr>
          <w:sz w:val="30"/>
        </w:rPr>
        <w:t>蒸气浓度不大于</w:t>
      </w:r>
      <w:r>
        <w:rPr>
          <w:sz w:val="30"/>
        </w:rPr>
        <w:tab/>
      </w:r>
      <w:r>
        <w:rPr>
          <w:rFonts w:ascii="Arial" w:eastAsia="Arial"/>
          <w:sz w:val="30"/>
        </w:rPr>
        <w:t xml:space="preserve">GBZ </w:t>
      </w:r>
      <w:r>
        <w:rPr>
          <w:rFonts w:ascii="Arial" w:eastAsia="Arial"/>
          <w:spacing w:val="6"/>
          <w:sz w:val="30"/>
        </w:rPr>
        <w:t>2.1</w:t>
      </w:r>
      <w:r>
        <w:rPr>
          <w:sz w:val="30"/>
        </w:rPr>
        <w:t>规定限值的</w:t>
      </w:r>
      <w:r>
        <w:rPr>
          <w:sz w:val="30"/>
        </w:rPr>
        <w:tab/>
      </w:r>
      <w:r>
        <w:rPr>
          <w:rFonts w:ascii="Arial" w:eastAsia="Arial"/>
          <w:sz w:val="30"/>
        </w:rPr>
        <w:t>10%</w:t>
      </w:r>
    </w:p>
    <w:p>
      <w:pPr>
        <w:pStyle w:val="3"/>
        <w:spacing w:before="136"/>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69"/>
        </w:numPr>
        <w:tabs>
          <w:tab w:val="left" w:pos="960"/>
          <w:tab w:val="left" w:pos="10759"/>
        </w:tabs>
        <w:spacing w:before="0" w:after="0" w:line="348" w:lineRule="auto"/>
        <w:ind w:left="120" w:right="619" w:firstLine="0"/>
        <w:jc w:val="left"/>
        <w:rPr>
          <w:rFonts w:ascii="Arial" w:eastAsia="Arial"/>
          <w:sz w:val="30"/>
        </w:rPr>
      </w:pPr>
      <w:r>
        <w:rPr>
          <w:sz w:val="30"/>
        </w:rPr>
        <w:t>应用口对口人工呼吸法抢救病人时，吹气与换气交替进行，大约每</w:t>
      </w:r>
      <w:r>
        <w:rPr>
          <w:sz w:val="30"/>
        </w:rPr>
        <w:tab/>
      </w:r>
      <w:r>
        <w:rPr>
          <w:rFonts w:ascii="Arial" w:eastAsia="Arial"/>
          <w:spacing w:val="10"/>
          <w:sz w:val="30"/>
        </w:rPr>
        <w:t>()</w:t>
      </w:r>
      <w:r>
        <w:rPr>
          <w:sz w:val="30"/>
        </w:rPr>
        <w:t>秒钟重复一次</w:t>
      </w:r>
      <w:r>
        <w:rPr>
          <w:spacing w:val="-18"/>
          <w:sz w:val="30"/>
        </w:rPr>
        <w:t>。</w:t>
      </w:r>
      <w:r>
        <w:rPr>
          <w:rFonts w:ascii="Arial" w:eastAsia="Arial"/>
          <w:sz w:val="30"/>
        </w:rPr>
        <w:t>A.1</w:t>
      </w:r>
    </w:p>
    <w:p>
      <w:pPr>
        <w:pStyle w:val="3"/>
        <w:spacing w:before="41" w:line="376" w:lineRule="auto"/>
        <w:ind w:right="12926"/>
        <w:rPr>
          <w:rFonts w:ascii="Arial"/>
        </w:rPr>
      </w:pPr>
      <w:r>
        <w:rPr>
          <w:rFonts w:ascii="Arial"/>
        </w:rPr>
        <w:t>B.5 C.10 D.20</w:t>
      </w:r>
    </w:p>
    <w:p>
      <w:pPr>
        <w:pStyle w:val="3"/>
        <w:spacing w:line="32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82"/>
        </w:numPr>
        <w:tabs>
          <w:tab w:val="left" w:pos="960"/>
          <w:tab w:val="left" w:pos="2739"/>
          <w:tab w:val="left" w:pos="8079"/>
        </w:tabs>
        <w:spacing w:before="0" w:after="0" w:line="362" w:lineRule="auto"/>
        <w:ind w:left="120" w:right="511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级环境，可以选择的呼吸防护用品</w:t>
      </w:r>
      <w:r>
        <w:rPr>
          <w:sz w:val="30"/>
        </w:rPr>
        <w:tab/>
      </w:r>
      <w:r>
        <w:rPr>
          <w:rFonts w:ascii="Arial" w:eastAsia="Arial"/>
          <w:sz w:val="30"/>
        </w:rPr>
        <w:t>()</w:t>
      </w:r>
      <w:r>
        <w:rPr>
          <w:spacing w:val="-18"/>
          <w:sz w:val="30"/>
        </w:rPr>
        <w:t>。</w:t>
      </w:r>
      <w:r>
        <w:rPr>
          <w:rFonts w:ascii="Arial" w:eastAsia="Arial"/>
          <w:sz w:val="30"/>
        </w:rPr>
        <w:t>A.</w:t>
      </w:r>
      <w:r>
        <w:rPr>
          <w:sz w:val="30"/>
        </w:rPr>
        <w:t>防毒口罩</w:t>
      </w:r>
    </w:p>
    <w:p>
      <w:pPr>
        <w:pStyle w:val="7"/>
        <w:numPr>
          <w:ilvl w:val="0"/>
          <w:numId w:val="83"/>
        </w:numPr>
        <w:tabs>
          <w:tab w:val="left" w:pos="405"/>
        </w:tabs>
        <w:spacing w:before="0" w:after="0" w:line="364" w:lineRule="exact"/>
        <w:ind w:left="404" w:right="0" w:hanging="285"/>
        <w:jc w:val="left"/>
        <w:rPr>
          <w:sz w:val="30"/>
        </w:rPr>
      </w:pPr>
      <w:r>
        <w:rPr>
          <w:sz w:val="30"/>
        </w:rPr>
        <w:t>防毒面具</w:t>
      </w:r>
    </w:p>
    <w:p>
      <w:pPr>
        <w:pStyle w:val="7"/>
        <w:numPr>
          <w:ilvl w:val="0"/>
          <w:numId w:val="83"/>
        </w:numPr>
        <w:tabs>
          <w:tab w:val="left" w:pos="421"/>
        </w:tabs>
        <w:spacing w:before="196" w:after="0" w:line="343" w:lineRule="auto"/>
        <w:ind w:left="120" w:right="10919" w:firstLine="0"/>
        <w:jc w:val="left"/>
        <w:rPr>
          <w:rFonts w:ascii="Arial" w:eastAsia="Arial"/>
          <w:sz w:val="30"/>
        </w:rPr>
      </w:pPr>
      <w:r>
        <w:rPr>
          <w:sz w:val="30"/>
        </w:rPr>
        <w:t>送风式长管呼吸</w:t>
      </w:r>
      <w:r>
        <w:rPr>
          <w:spacing w:val="-9"/>
          <w:sz w:val="30"/>
        </w:rPr>
        <w:t xml:space="preserve">器 </w:t>
      </w:r>
      <w:r>
        <w:rPr>
          <w:rFonts w:ascii="Arial" w:eastAsia="Arial"/>
          <w:spacing w:val="-11"/>
          <w:sz w:val="30"/>
        </w:rPr>
        <w:t>D.</w:t>
      </w:r>
      <w:r>
        <w:rPr>
          <w:sz w:val="30"/>
        </w:rPr>
        <w:t>紧急逃生呼吸</w:t>
      </w:r>
      <w:r>
        <w:rPr>
          <w:spacing w:val="1"/>
          <w:sz w:val="30"/>
        </w:rPr>
        <w:t xml:space="preserve">器正确答案 </w:t>
      </w:r>
      <w:r>
        <w:rPr>
          <w:rFonts w:ascii="Arial" w:eastAsia="Arial"/>
          <w:sz w:val="30"/>
        </w:rPr>
        <w:t>.C</w:t>
      </w:r>
    </w:p>
    <w:p>
      <w:pPr>
        <w:pStyle w:val="3"/>
        <w:ind w:left="0"/>
        <w:rPr>
          <w:rFonts w:ascii="Arial"/>
          <w:sz w:val="36"/>
        </w:rPr>
      </w:pPr>
    </w:p>
    <w:p>
      <w:pPr>
        <w:pStyle w:val="7"/>
        <w:numPr>
          <w:ilvl w:val="0"/>
          <w:numId w:val="82"/>
        </w:numPr>
        <w:tabs>
          <w:tab w:val="left" w:pos="960"/>
          <w:tab w:val="left" w:pos="5359"/>
        </w:tabs>
        <w:spacing w:before="217" w:after="0" w:line="362" w:lineRule="auto"/>
        <w:ind w:left="120" w:right="7819" w:firstLine="0"/>
        <w:jc w:val="left"/>
        <w:rPr>
          <w:sz w:val="30"/>
        </w:rPr>
      </w:pPr>
      <w:r>
        <w:rPr>
          <w:sz w:val="30"/>
        </w:rPr>
        <w:t>清洗液化石油气储罐时应使用</w:t>
      </w:r>
      <w:r>
        <w:rPr>
          <w:sz w:val="30"/>
        </w:rPr>
        <w:tab/>
      </w:r>
      <w:r>
        <w:rPr>
          <w:rFonts w:ascii="Arial" w:eastAsia="Arial"/>
          <w:spacing w:val="10"/>
          <w:sz w:val="30"/>
        </w:rPr>
        <w:t>()</w:t>
      </w:r>
      <w:r>
        <w:rPr>
          <w:spacing w:val="-18"/>
          <w:sz w:val="30"/>
        </w:rPr>
        <w:t>。</w:t>
      </w:r>
      <w:r>
        <w:rPr>
          <w:rFonts w:ascii="Arial" w:eastAsia="Arial"/>
          <w:sz w:val="30"/>
        </w:rPr>
        <w:t>A.</w:t>
      </w:r>
      <w:r>
        <w:rPr>
          <w:sz w:val="30"/>
        </w:rPr>
        <w:t>氧气</w:t>
      </w:r>
    </w:p>
    <w:p>
      <w:pPr>
        <w:pStyle w:val="7"/>
        <w:numPr>
          <w:ilvl w:val="0"/>
          <w:numId w:val="84"/>
        </w:numPr>
        <w:tabs>
          <w:tab w:val="left" w:pos="405"/>
        </w:tabs>
        <w:spacing w:before="0" w:after="0" w:line="364" w:lineRule="exact"/>
        <w:ind w:left="404" w:right="0" w:hanging="285"/>
        <w:jc w:val="left"/>
        <w:rPr>
          <w:sz w:val="30"/>
        </w:rPr>
      </w:pPr>
      <w:r>
        <w:rPr>
          <w:sz w:val="30"/>
        </w:rPr>
        <w:t>空气</w:t>
      </w:r>
    </w:p>
    <w:p>
      <w:pPr>
        <w:pStyle w:val="7"/>
        <w:numPr>
          <w:ilvl w:val="0"/>
          <w:numId w:val="84"/>
        </w:numPr>
        <w:tabs>
          <w:tab w:val="left" w:pos="421"/>
        </w:tabs>
        <w:spacing w:before="195" w:after="0" w:line="350" w:lineRule="auto"/>
        <w:ind w:left="120" w:right="12719" w:firstLine="0"/>
        <w:jc w:val="left"/>
        <w:rPr>
          <w:sz w:val="30"/>
        </w:rPr>
      </w:pPr>
      <w:r>
        <w:rPr>
          <w:sz w:val="30"/>
        </w:rPr>
        <w:t>氮</w:t>
      </w:r>
      <w:r>
        <w:rPr>
          <w:spacing w:val="-18"/>
          <w:sz w:val="30"/>
        </w:rPr>
        <w:t xml:space="preserve">气 </w:t>
      </w:r>
      <w:r>
        <w:rPr>
          <w:rFonts w:ascii="Arial" w:eastAsia="Arial"/>
          <w:spacing w:val="-11"/>
          <w:sz w:val="30"/>
        </w:rPr>
        <w:t xml:space="preserve">D. </w:t>
      </w:r>
      <w:r>
        <w:rPr>
          <w:sz w:val="30"/>
        </w:rPr>
        <w:t>水</w:t>
      </w:r>
    </w:p>
    <w:p>
      <w:pPr>
        <w:spacing w:after="0" w:line="350" w:lineRule="auto"/>
        <w:jc w:val="left"/>
        <w:rPr>
          <w:sz w:val="30"/>
        </w:rPr>
        <w:sectPr>
          <w:pgSz w:w="19120" w:h="27060"/>
          <w:pgMar w:top="2360" w:right="2660" w:bottom="280" w:left="2760" w:header="720" w:footer="720" w:gutter="0"/>
        </w:sectPr>
      </w:pPr>
    </w:p>
    <w:p>
      <w:pPr>
        <w:pStyle w:val="3"/>
        <w:spacing w:before="60"/>
        <w:rPr>
          <w:rFonts w:ascii="Arial" w:eastAsia="Arial"/>
        </w:rPr>
      </w:pPr>
      <w:r>
        <w:t xml:space="preserve">正确答案 </w:t>
      </w:r>
      <w:r>
        <w:rPr>
          <w:rFonts w:ascii="Arial" w:eastAsia="Arial"/>
        </w:rPr>
        <w:t>.C</w:t>
      </w:r>
    </w:p>
    <w:p>
      <w:pPr>
        <w:pStyle w:val="3"/>
        <w:ind w:left="0"/>
        <w:rPr>
          <w:rFonts w:ascii="Arial"/>
          <w:sz w:val="36"/>
        </w:rPr>
      </w:pPr>
    </w:p>
    <w:p>
      <w:pPr>
        <w:pStyle w:val="3"/>
        <w:spacing w:before="5"/>
        <w:ind w:left="0"/>
        <w:rPr>
          <w:rFonts w:ascii="Arial"/>
          <w:sz w:val="31"/>
        </w:rPr>
      </w:pPr>
    </w:p>
    <w:p>
      <w:pPr>
        <w:pStyle w:val="7"/>
        <w:numPr>
          <w:ilvl w:val="0"/>
          <w:numId w:val="82"/>
        </w:numPr>
        <w:tabs>
          <w:tab w:val="left" w:pos="960"/>
        </w:tabs>
        <w:spacing w:before="0" w:after="0" w:line="336" w:lineRule="auto"/>
        <w:ind w:left="120" w:right="1639" w:firstLine="0"/>
        <w:jc w:val="left"/>
        <w:rPr>
          <w:sz w:val="30"/>
        </w:rPr>
      </w:pPr>
      <w:r>
        <w:rPr>
          <w:spacing w:val="-1"/>
          <w:sz w:val="30"/>
        </w:rPr>
        <w:t>《中华人民共和国安全生产法》规定，生产经营单位的特种作业人员必须按照国家有</w:t>
      </w:r>
      <w:r>
        <w:rPr>
          <w:sz w:val="30"/>
        </w:rPr>
        <w:t>关规定，经专门的安全作业培训，取得（），方可上岗作业。</w:t>
      </w:r>
    </w:p>
    <w:p>
      <w:pPr>
        <w:pStyle w:val="3"/>
        <w:spacing w:before="64" w:line="362" w:lineRule="auto"/>
        <w:ind w:right="10257"/>
      </w:pPr>
      <w:r>
        <w:rPr>
          <w:rFonts w:ascii="Arial" w:eastAsia="Arial"/>
        </w:rPr>
        <w:t>A.</w:t>
      </w:r>
      <w:r>
        <w:t>特种作业操作资格证书</w:t>
      </w:r>
      <w:r>
        <w:rPr>
          <w:rFonts w:ascii="Arial" w:eastAsia="Arial"/>
        </w:rPr>
        <w:t>B.</w:t>
      </w:r>
      <w:r>
        <w:t>相应资格</w:t>
      </w:r>
    </w:p>
    <w:p>
      <w:pPr>
        <w:pStyle w:val="7"/>
        <w:numPr>
          <w:ilvl w:val="0"/>
          <w:numId w:val="85"/>
        </w:numPr>
        <w:tabs>
          <w:tab w:val="left" w:pos="421"/>
        </w:tabs>
        <w:spacing w:before="0" w:after="0" w:line="364" w:lineRule="exact"/>
        <w:ind w:left="420" w:right="0" w:hanging="301"/>
        <w:jc w:val="left"/>
        <w:rPr>
          <w:sz w:val="30"/>
        </w:rPr>
      </w:pPr>
      <w:r>
        <w:rPr>
          <w:sz w:val="30"/>
        </w:rPr>
        <w:t>职业技能等级证书</w:t>
      </w:r>
    </w:p>
    <w:p>
      <w:pPr>
        <w:pStyle w:val="7"/>
        <w:numPr>
          <w:ilvl w:val="0"/>
          <w:numId w:val="85"/>
        </w:numPr>
        <w:tabs>
          <w:tab w:val="left" w:pos="421"/>
        </w:tabs>
        <w:spacing w:before="195" w:after="0" w:line="336" w:lineRule="auto"/>
        <w:ind w:left="120" w:right="10899" w:firstLine="0"/>
        <w:jc w:val="left"/>
        <w:rPr>
          <w:rFonts w:ascii="Arial" w:eastAsia="Arial"/>
          <w:sz w:val="30"/>
        </w:rPr>
      </w:pPr>
      <w:r>
        <w:rPr>
          <w:sz w:val="30"/>
        </w:rPr>
        <w:t>特种作业操作证</w:t>
      </w:r>
      <w:r>
        <w:rPr>
          <w:spacing w:val="-3"/>
          <w:sz w:val="30"/>
        </w:rPr>
        <w:t xml:space="preserve">书正确答案 </w:t>
      </w:r>
      <w:r>
        <w:rPr>
          <w:rFonts w:ascii="Arial" w:eastAsia="Arial"/>
          <w:sz w:val="30"/>
        </w:rPr>
        <w:t>.B</w:t>
      </w:r>
    </w:p>
    <w:p>
      <w:pPr>
        <w:pStyle w:val="3"/>
        <w:ind w:left="0"/>
        <w:rPr>
          <w:rFonts w:ascii="Arial"/>
          <w:sz w:val="36"/>
        </w:rPr>
      </w:pPr>
    </w:p>
    <w:p>
      <w:pPr>
        <w:pStyle w:val="7"/>
        <w:numPr>
          <w:ilvl w:val="0"/>
          <w:numId w:val="82"/>
        </w:numPr>
        <w:tabs>
          <w:tab w:val="left" w:pos="960"/>
          <w:tab w:val="left" w:pos="8059"/>
        </w:tabs>
        <w:spacing w:before="230" w:after="0" w:line="362" w:lineRule="auto"/>
        <w:ind w:left="120" w:right="5119" w:firstLine="0"/>
        <w:jc w:val="left"/>
        <w:rPr>
          <w:sz w:val="30"/>
        </w:rPr>
      </w:pPr>
      <w:r>
        <w:rPr>
          <w:sz w:val="30"/>
        </w:rPr>
        <w:t>以下哪项不是在有限空间外实施的气体检测步骤</w:t>
      </w:r>
      <w:r>
        <w:rPr>
          <w:sz w:val="30"/>
        </w:rPr>
        <w:tab/>
      </w:r>
      <w:r>
        <w:rPr>
          <w:rFonts w:ascii="Arial" w:eastAsia="Arial"/>
          <w:spacing w:val="10"/>
          <w:sz w:val="30"/>
        </w:rPr>
        <w:t>()</w:t>
      </w:r>
      <w:r>
        <w:rPr>
          <w:spacing w:val="-18"/>
          <w:sz w:val="30"/>
        </w:rPr>
        <w:t>。</w:t>
      </w:r>
      <w:r>
        <w:rPr>
          <w:rFonts w:ascii="Arial" w:eastAsia="Arial"/>
          <w:sz w:val="30"/>
        </w:rPr>
        <w:t>A.</w:t>
      </w:r>
      <w:r>
        <w:rPr>
          <w:sz w:val="30"/>
        </w:rPr>
        <w:t>评估检测</w:t>
      </w:r>
    </w:p>
    <w:p>
      <w:pPr>
        <w:pStyle w:val="7"/>
        <w:numPr>
          <w:ilvl w:val="0"/>
          <w:numId w:val="86"/>
        </w:numPr>
        <w:tabs>
          <w:tab w:val="left" w:pos="405"/>
        </w:tabs>
        <w:spacing w:before="0" w:after="0" w:line="364" w:lineRule="exact"/>
        <w:ind w:left="404" w:right="0" w:hanging="285"/>
        <w:jc w:val="left"/>
        <w:rPr>
          <w:sz w:val="30"/>
        </w:rPr>
      </w:pPr>
      <w:r>
        <w:rPr>
          <w:sz w:val="30"/>
        </w:rPr>
        <w:t>准入检测</w:t>
      </w:r>
    </w:p>
    <w:p>
      <w:pPr>
        <w:pStyle w:val="7"/>
        <w:numPr>
          <w:ilvl w:val="0"/>
          <w:numId w:val="86"/>
        </w:numPr>
        <w:tabs>
          <w:tab w:val="left" w:pos="421"/>
        </w:tabs>
        <w:spacing w:before="196" w:after="0" w:line="343" w:lineRule="auto"/>
        <w:ind w:left="120" w:right="11917" w:firstLine="0"/>
        <w:jc w:val="both"/>
        <w:rPr>
          <w:rFonts w:ascii="Arial" w:eastAsia="Arial"/>
          <w:sz w:val="30"/>
        </w:rPr>
      </w:pPr>
      <w:r>
        <w:rPr>
          <w:sz w:val="30"/>
        </w:rPr>
        <w:t>监护检测</w:t>
      </w:r>
      <w:r>
        <w:rPr>
          <w:rFonts w:ascii="Arial" w:eastAsia="Arial"/>
          <w:spacing w:val="-11"/>
          <w:sz w:val="30"/>
        </w:rPr>
        <w:t>D.</w:t>
      </w:r>
      <w:r>
        <w:rPr>
          <w:sz w:val="30"/>
        </w:rPr>
        <w:t>个体检测</w:t>
      </w:r>
      <w:r>
        <w:rPr>
          <w:spacing w:val="2"/>
          <w:sz w:val="30"/>
        </w:rPr>
        <w:t xml:space="preserve">正确答案 </w:t>
      </w:r>
      <w:r>
        <w:rPr>
          <w:rFonts w:ascii="Arial" w:eastAsia="Arial"/>
          <w:spacing w:val="-9"/>
          <w:sz w:val="30"/>
        </w:rPr>
        <w:t>.D</w:t>
      </w:r>
    </w:p>
    <w:p>
      <w:pPr>
        <w:pStyle w:val="3"/>
        <w:spacing w:before="1"/>
        <w:ind w:left="0"/>
        <w:rPr>
          <w:rFonts w:ascii="Arial"/>
          <w:sz w:val="53"/>
        </w:rPr>
      </w:pPr>
    </w:p>
    <w:p>
      <w:pPr>
        <w:pStyle w:val="7"/>
        <w:numPr>
          <w:ilvl w:val="0"/>
          <w:numId w:val="82"/>
        </w:numPr>
        <w:tabs>
          <w:tab w:val="left" w:pos="960"/>
          <w:tab w:val="left" w:pos="10439"/>
        </w:tabs>
        <w:spacing w:before="0" w:after="0" w:line="362" w:lineRule="auto"/>
        <w:ind w:left="120" w:right="2759" w:firstLine="0"/>
        <w:jc w:val="left"/>
        <w:rPr>
          <w:sz w:val="30"/>
        </w:rPr>
      </w:pPr>
      <w:r>
        <w:rPr>
          <w:sz w:val="30"/>
        </w:rPr>
        <w:t>作业期间发生以下哪种情况时，作业者应立即撤离地下有限空间</w:t>
      </w:r>
      <w:r>
        <w:rPr>
          <w:sz w:val="30"/>
        </w:rPr>
        <w:tab/>
      </w:r>
      <w:r>
        <w:rPr>
          <w:rFonts w:ascii="Arial" w:eastAsia="Arial"/>
          <w:sz w:val="30"/>
        </w:rPr>
        <w:t>()</w:t>
      </w:r>
      <w:r>
        <w:rPr>
          <w:spacing w:val="-18"/>
          <w:sz w:val="30"/>
        </w:rPr>
        <w:t>。</w:t>
      </w:r>
      <w:r>
        <w:rPr>
          <w:rFonts w:ascii="Arial" w:eastAsia="Arial"/>
          <w:sz w:val="30"/>
        </w:rPr>
        <w:t>A.</w:t>
      </w:r>
      <w:r>
        <w:rPr>
          <w:sz w:val="30"/>
        </w:rPr>
        <w:t>作业者出现身体不适</w:t>
      </w:r>
    </w:p>
    <w:p>
      <w:pPr>
        <w:pStyle w:val="7"/>
        <w:numPr>
          <w:ilvl w:val="0"/>
          <w:numId w:val="87"/>
        </w:numPr>
        <w:tabs>
          <w:tab w:val="left" w:pos="405"/>
        </w:tabs>
        <w:spacing w:before="0" w:after="0" w:line="364" w:lineRule="exact"/>
        <w:ind w:left="404" w:right="0" w:hanging="285"/>
        <w:jc w:val="left"/>
        <w:rPr>
          <w:sz w:val="30"/>
        </w:rPr>
      </w:pPr>
      <w:r>
        <w:rPr>
          <w:sz w:val="30"/>
        </w:rPr>
        <w:t>安全防护设备或个体防护装备失效</w:t>
      </w:r>
    </w:p>
    <w:p>
      <w:pPr>
        <w:pStyle w:val="7"/>
        <w:numPr>
          <w:ilvl w:val="0"/>
          <w:numId w:val="87"/>
        </w:numPr>
        <w:tabs>
          <w:tab w:val="left" w:pos="421"/>
        </w:tabs>
        <w:spacing w:before="196" w:after="0" w:line="362" w:lineRule="auto"/>
        <w:ind w:left="120" w:right="10619" w:firstLine="0"/>
        <w:jc w:val="left"/>
        <w:rPr>
          <w:sz w:val="30"/>
        </w:rPr>
      </w:pPr>
      <w:r>
        <w:rPr>
          <w:sz w:val="30"/>
        </w:rPr>
        <w:t>气体检测报警仪报</w:t>
      </w:r>
      <w:r>
        <w:rPr>
          <w:spacing w:val="-9"/>
          <w:sz w:val="30"/>
        </w:rPr>
        <w:t xml:space="preserve">警 </w:t>
      </w:r>
      <w:r>
        <w:rPr>
          <w:rFonts w:ascii="Arial" w:eastAsia="Arial"/>
          <w:spacing w:val="-11"/>
          <w:sz w:val="30"/>
        </w:rPr>
        <w:t>D.</w:t>
      </w:r>
      <w:r>
        <w:rPr>
          <w:sz w:val="30"/>
        </w:rPr>
        <w:t>以上均正确</w:t>
      </w:r>
    </w:p>
    <w:p>
      <w:pPr>
        <w:pStyle w:val="3"/>
        <w:spacing w:line="324"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60"/>
          <w:tab w:val="left" w:pos="8739"/>
        </w:tabs>
        <w:spacing w:before="0" w:after="0" w:line="362" w:lineRule="auto"/>
        <w:ind w:left="120" w:right="4459" w:firstLine="0"/>
        <w:jc w:val="left"/>
        <w:rPr>
          <w:sz w:val="30"/>
        </w:rPr>
      </w:pPr>
      <w:r>
        <w:rPr>
          <w:sz w:val="30"/>
        </w:rPr>
        <w:t>以下哪类人员不属于有限空间特种作业人员管理范围</w:t>
      </w:r>
      <w:r>
        <w:rPr>
          <w:sz w:val="30"/>
        </w:rPr>
        <w:tab/>
      </w:r>
      <w:r>
        <w:rPr>
          <w:rFonts w:ascii="Arial" w:eastAsia="Arial"/>
          <w:sz w:val="30"/>
        </w:rPr>
        <w:t>()</w:t>
      </w:r>
      <w:r>
        <w:rPr>
          <w:spacing w:val="-18"/>
          <w:sz w:val="30"/>
        </w:rPr>
        <w:t>。</w:t>
      </w:r>
      <w:r>
        <w:rPr>
          <w:rFonts w:ascii="Arial" w:eastAsia="Arial"/>
          <w:sz w:val="30"/>
        </w:rPr>
        <w:t>A.</w:t>
      </w:r>
      <w:r>
        <w:rPr>
          <w:sz w:val="30"/>
        </w:rPr>
        <w:t>污水井疏通作业人员</w:t>
      </w:r>
    </w:p>
    <w:p>
      <w:pPr>
        <w:pStyle w:val="3"/>
        <w:spacing w:line="350" w:lineRule="auto"/>
        <w:ind w:right="9367"/>
      </w:pPr>
      <w:r>
        <w:rPr>
          <w:rFonts w:ascii="Arial" w:eastAsia="Arial"/>
        </w:rPr>
        <w:t>B.</w:t>
      </w:r>
      <w:r>
        <w:t>燃气阀井检查作业现场负责人</w:t>
      </w:r>
      <w:r>
        <w:rPr>
          <w:rFonts w:ascii="Arial" w:eastAsia="Arial"/>
        </w:rPr>
        <w:t>C.</w:t>
      </w:r>
      <w:r>
        <w:t>电力隧道检修作业监护人</w:t>
      </w:r>
    </w:p>
    <w:p>
      <w:pPr>
        <w:pStyle w:val="3"/>
        <w:spacing w:before="17" w:line="324" w:lineRule="auto"/>
        <w:ind w:right="10849"/>
        <w:rPr>
          <w:rFonts w:ascii="Arial" w:eastAsia="Arial"/>
        </w:rPr>
      </w:pPr>
      <w:r>
        <w:rPr>
          <w:rFonts w:ascii="Arial" w:eastAsia="Arial"/>
        </w:rPr>
        <w:t>D.</w:t>
      </w:r>
      <w:r>
        <w:t xml:space="preserve">储罐清洗作业人员正确答案 </w:t>
      </w:r>
      <w:r>
        <w:rPr>
          <w:rFonts w:ascii="Arial" w:eastAsia="Arial"/>
        </w:rPr>
        <w:t>.C</w:t>
      </w:r>
    </w:p>
    <w:p>
      <w:pPr>
        <w:pStyle w:val="3"/>
        <w:ind w:left="0"/>
        <w:rPr>
          <w:rFonts w:ascii="Arial"/>
          <w:sz w:val="36"/>
        </w:rPr>
      </w:pPr>
    </w:p>
    <w:p>
      <w:pPr>
        <w:pStyle w:val="7"/>
        <w:numPr>
          <w:ilvl w:val="0"/>
          <w:numId w:val="82"/>
        </w:numPr>
        <w:tabs>
          <w:tab w:val="left" w:pos="960"/>
          <w:tab w:val="left" w:pos="5039"/>
        </w:tabs>
        <w:spacing w:before="268" w:after="0" w:line="336" w:lineRule="auto"/>
        <w:ind w:left="120" w:right="6359" w:firstLine="0"/>
        <w:jc w:val="left"/>
        <w:rPr>
          <w:rFonts w:ascii="Arial" w:eastAsia="Arial"/>
          <w:sz w:val="30"/>
        </w:rPr>
      </w:pPr>
      <w:r>
        <w:rPr>
          <w:sz w:val="30"/>
        </w:rPr>
        <w:t>空气中氧的体积百分比低于</w:t>
      </w:r>
      <w:r>
        <w:rPr>
          <w:sz w:val="30"/>
        </w:rPr>
        <w:tab/>
      </w:r>
      <w:r>
        <w:rPr>
          <w:rFonts w:ascii="Arial" w:eastAsia="Arial"/>
          <w:sz w:val="30"/>
        </w:rPr>
        <w:t>()</w:t>
      </w:r>
      <w:r>
        <w:rPr>
          <w:sz w:val="30"/>
        </w:rPr>
        <w:t>就是缺氧环境</w:t>
      </w:r>
      <w:r>
        <w:rPr>
          <w:spacing w:val="-18"/>
          <w:sz w:val="30"/>
        </w:rPr>
        <w:t>。</w:t>
      </w:r>
      <w:r>
        <w:rPr>
          <w:rFonts w:ascii="Arial" w:eastAsia="Arial"/>
          <w:sz w:val="30"/>
        </w:rPr>
        <w:t>A.12%</w:t>
      </w:r>
    </w:p>
    <w:p>
      <w:pPr>
        <w:pStyle w:val="3"/>
        <w:spacing w:before="58" w:line="376" w:lineRule="auto"/>
        <w:ind w:right="12416"/>
        <w:rPr>
          <w:rFonts w:ascii="Arial"/>
        </w:rPr>
      </w:pPr>
      <w:r>
        <w:rPr>
          <w:rFonts w:ascii="Arial"/>
        </w:rPr>
        <w:t xml:space="preserve">B.15% </w:t>
      </w:r>
      <w:r>
        <w:rPr>
          <w:rFonts w:ascii="Arial"/>
          <w:spacing w:val="-1"/>
        </w:rPr>
        <w:t xml:space="preserve">C.19.5% </w:t>
      </w:r>
      <w:r>
        <w:rPr>
          <w:rFonts w:ascii="Arial"/>
        </w:rPr>
        <w:t>D.20%</w:t>
      </w:r>
    </w:p>
    <w:p>
      <w:pPr>
        <w:pStyle w:val="3"/>
        <w:spacing w:line="341"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82"/>
        </w:numPr>
        <w:tabs>
          <w:tab w:val="left" w:pos="960"/>
          <w:tab w:val="left" w:pos="7799"/>
        </w:tabs>
        <w:spacing w:before="0" w:after="0" w:line="240" w:lineRule="auto"/>
        <w:ind w:left="960" w:right="0" w:hanging="840"/>
        <w:jc w:val="left"/>
        <w:rPr>
          <w:sz w:val="30"/>
        </w:rPr>
      </w:pPr>
      <w:r>
        <w:rPr>
          <w:sz w:val="30"/>
        </w:rPr>
        <w:t>可燃性气体</w:t>
      </w:r>
      <w:r>
        <w:rPr>
          <w:spacing w:val="50"/>
          <w:sz w:val="30"/>
        </w:rPr>
        <w:t xml:space="preserve"> </w:t>
      </w:r>
      <w:r>
        <w:rPr>
          <w:rFonts w:ascii="Arial" w:eastAsia="Arial"/>
          <w:spacing w:val="-4"/>
          <w:sz w:val="30"/>
        </w:rPr>
        <w:t>.</w:t>
      </w:r>
      <w:r>
        <w:rPr>
          <w:sz w:val="30"/>
        </w:rPr>
        <w:t>蒸气和气溶胶的浓度超过爆炸下限</w:t>
      </w:r>
      <w:r>
        <w:rPr>
          <w:sz w:val="30"/>
        </w:rPr>
        <w:tab/>
      </w:r>
      <w:r>
        <w:rPr>
          <w:rFonts w:ascii="Arial" w:eastAsia="Arial"/>
          <w:spacing w:val="-15"/>
          <w:sz w:val="30"/>
        </w:rPr>
        <w:t>(LEL)</w:t>
      </w:r>
      <w:r>
        <w:rPr>
          <w:spacing w:val="40"/>
          <w:sz w:val="30"/>
        </w:rPr>
        <w:t>的</w:t>
      </w:r>
      <w:r>
        <w:rPr>
          <w:rFonts w:ascii="Arial" w:eastAsia="Arial"/>
          <w:sz w:val="30"/>
        </w:rPr>
        <w:t>()</w:t>
      </w:r>
      <w:r>
        <w:rPr>
          <w:sz w:val="30"/>
        </w:rPr>
        <w:t>属于有害环境。</w:t>
      </w:r>
    </w:p>
    <w:p>
      <w:pPr>
        <w:spacing w:after="0" w:line="240" w:lineRule="auto"/>
        <w:jc w:val="left"/>
        <w:rPr>
          <w:sz w:val="30"/>
        </w:rPr>
        <w:sectPr>
          <w:pgSz w:w="19120" w:h="27060"/>
          <w:pgMar w:top="2320" w:right="2660" w:bottom="280" w:left="2760" w:header="720" w:footer="720" w:gutter="0"/>
        </w:sectPr>
      </w:pPr>
    </w:p>
    <w:p>
      <w:pPr>
        <w:pStyle w:val="3"/>
        <w:spacing w:before="78" w:line="376" w:lineRule="auto"/>
        <w:ind w:right="12659"/>
        <w:rPr>
          <w:rFonts w:ascii="Arial"/>
        </w:rPr>
      </w:pPr>
      <w:r>
        <w:rPr>
          <w:rFonts w:ascii="Arial"/>
        </w:rPr>
        <w:t>A.5% B.10% C.15% D.20%</w:t>
      </w:r>
    </w:p>
    <w:p>
      <w:pPr>
        <w:pStyle w:val="3"/>
        <w:spacing w:line="339"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60"/>
          <w:tab w:val="left" w:pos="4239"/>
        </w:tabs>
        <w:spacing w:before="0" w:after="0" w:line="355" w:lineRule="auto"/>
        <w:ind w:left="120" w:right="1639" w:firstLine="0"/>
        <w:jc w:val="left"/>
        <w:rPr>
          <w:sz w:val="30"/>
        </w:rPr>
      </w:pPr>
      <w:r>
        <w:rPr>
          <w:sz w:val="30"/>
        </w:rPr>
        <w:t>《中华人民共和国安全生产法》规定，生产经营单位与从业人员订立的劳动合同，</w:t>
      </w:r>
      <w:r>
        <w:rPr>
          <w:spacing w:val="-17"/>
          <w:sz w:val="30"/>
        </w:rPr>
        <w:t>应</w:t>
      </w:r>
      <w:r>
        <w:rPr>
          <w:sz w:val="30"/>
        </w:rPr>
        <w:t>当载明有关保障从业人员（</w:t>
      </w:r>
      <w:r>
        <w:rPr>
          <w:sz w:val="30"/>
        </w:rPr>
        <w:tab/>
      </w:r>
      <w:r>
        <w:rPr>
          <w:sz w:val="30"/>
        </w:rPr>
        <w:t>）</w:t>
      </w:r>
      <w:r>
        <w:rPr>
          <w:spacing w:val="89"/>
          <w:sz w:val="30"/>
        </w:rPr>
        <w:t xml:space="preserve"> </w:t>
      </w:r>
      <w:r>
        <w:rPr>
          <w:rFonts w:ascii="Arial" w:eastAsia="Arial"/>
          <w:spacing w:val="16"/>
          <w:sz w:val="30"/>
        </w:rPr>
        <w:t>.</w:t>
      </w:r>
      <w:r>
        <w:rPr>
          <w:sz w:val="30"/>
        </w:rPr>
        <w:t>防止职业危害，以及为从业人员办理工伤保险事项。</w:t>
      </w:r>
      <w:r>
        <w:rPr>
          <w:rFonts w:ascii="Arial" w:eastAsia="Arial"/>
          <w:sz w:val="30"/>
        </w:rPr>
        <w:t>A.</w:t>
      </w:r>
      <w:r>
        <w:rPr>
          <w:sz w:val="30"/>
        </w:rPr>
        <w:t>福利待遇</w:t>
      </w:r>
    </w:p>
    <w:p>
      <w:pPr>
        <w:pStyle w:val="3"/>
        <w:spacing w:line="350" w:lineRule="auto"/>
        <w:ind w:right="11819"/>
        <w:rPr>
          <w:rFonts w:ascii="Arial" w:eastAsia="Arial"/>
        </w:rPr>
      </w:pPr>
      <w:r>
        <w:rPr>
          <w:rFonts w:ascii="Arial" w:eastAsia="Arial"/>
          <w:spacing w:val="-12"/>
        </w:rPr>
        <w:t>B.</w:t>
      </w:r>
      <w:r>
        <w:t xml:space="preserve">劳动安全 </w:t>
      </w:r>
      <w:r>
        <w:rPr>
          <w:rFonts w:ascii="Arial" w:eastAsia="Arial"/>
          <w:spacing w:val="-21"/>
        </w:rPr>
        <w:t>C.</w:t>
      </w:r>
      <w:r>
        <w:rPr>
          <w:spacing w:val="-4"/>
        </w:rPr>
        <w:t>教育和培训</w:t>
      </w:r>
      <w:r>
        <w:rPr>
          <w:rFonts w:ascii="Arial" w:eastAsia="Arial"/>
          <w:spacing w:val="-11"/>
        </w:rPr>
        <w:t>D.</w:t>
      </w:r>
      <w:r>
        <w:t>劳动权利</w:t>
      </w:r>
      <w:r>
        <w:rPr>
          <w:spacing w:val="2"/>
        </w:rPr>
        <w:t xml:space="preserve">正确答案 </w:t>
      </w:r>
      <w:r>
        <w:rPr>
          <w:rFonts w:ascii="Arial" w:eastAsia="Arial"/>
        </w:rPr>
        <w:t>.B</w:t>
      </w:r>
    </w:p>
    <w:p>
      <w:pPr>
        <w:pStyle w:val="3"/>
        <w:spacing w:before="11"/>
        <w:ind w:left="0"/>
        <w:rPr>
          <w:rFonts w:ascii="Arial"/>
          <w:sz w:val="52"/>
        </w:rPr>
      </w:pPr>
    </w:p>
    <w:p>
      <w:pPr>
        <w:pStyle w:val="7"/>
        <w:numPr>
          <w:ilvl w:val="0"/>
          <w:numId w:val="82"/>
        </w:numPr>
        <w:tabs>
          <w:tab w:val="left" w:pos="960"/>
          <w:tab w:val="left" w:pos="2399"/>
          <w:tab w:val="left" w:pos="3939"/>
          <w:tab w:val="left" w:pos="5019"/>
        </w:tabs>
        <w:spacing w:before="0" w:after="0" w:line="362" w:lineRule="auto"/>
        <w:ind w:left="120" w:right="8159" w:firstLine="0"/>
        <w:jc w:val="left"/>
        <w:rPr>
          <w:rFonts w:ascii="Arial" w:eastAsia="Arial"/>
          <w:sz w:val="30"/>
        </w:rPr>
      </w:pPr>
      <w:r>
        <w:rPr>
          <w:sz w:val="30"/>
        </w:rPr>
        <w:t>以下属于</w:t>
      </w:r>
      <w:r>
        <w:rPr>
          <w:sz w:val="30"/>
        </w:rPr>
        <w:tab/>
      </w:r>
      <w:r>
        <w:rPr>
          <w:rFonts w:ascii="Arial" w:eastAsia="Arial"/>
          <w:sz w:val="30"/>
        </w:rPr>
        <w:t>1</w:t>
      </w:r>
      <w:r>
        <w:rPr>
          <w:rFonts w:ascii="Arial" w:eastAsia="Arial"/>
          <w:spacing w:val="9"/>
          <w:sz w:val="30"/>
        </w:rPr>
        <w:t xml:space="preserve"> </w:t>
      </w:r>
      <w:r>
        <w:rPr>
          <w:sz w:val="30"/>
        </w:rPr>
        <w:t>级作业环境的是</w:t>
      </w:r>
      <w:r>
        <w:rPr>
          <w:sz w:val="30"/>
        </w:rPr>
        <w:tab/>
      </w:r>
      <w:r>
        <w:rPr>
          <w:rFonts w:ascii="Arial" w:eastAsia="Arial"/>
          <w:spacing w:val="10"/>
          <w:sz w:val="30"/>
        </w:rPr>
        <w:t>()</w:t>
      </w:r>
      <w:r>
        <w:rPr>
          <w:spacing w:val="-18"/>
          <w:sz w:val="30"/>
        </w:rPr>
        <w:t>。</w:t>
      </w:r>
      <w:r>
        <w:rPr>
          <w:rFonts w:ascii="Arial" w:eastAsia="Arial"/>
          <w:sz w:val="30"/>
        </w:rPr>
        <w:t>A.</w:t>
      </w:r>
      <w:r>
        <w:rPr>
          <w:sz w:val="30"/>
        </w:rPr>
        <w:t>氧含量</w:t>
      </w:r>
      <w:r>
        <w:rPr>
          <w:spacing w:val="49"/>
          <w:sz w:val="30"/>
        </w:rPr>
        <w:t xml:space="preserve"> </w:t>
      </w:r>
      <w:r>
        <w:rPr>
          <w:rFonts w:ascii="Arial" w:eastAsia="Arial"/>
          <w:spacing w:val="-6"/>
          <w:sz w:val="30"/>
        </w:rPr>
        <w:t>19%Vol</w:t>
      </w:r>
      <w:r>
        <w:rPr>
          <w:spacing w:val="-6"/>
          <w:sz w:val="30"/>
        </w:rPr>
        <w:t>，</w:t>
      </w:r>
      <w:r>
        <w:rPr>
          <w:sz w:val="30"/>
        </w:rPr>
        <w:t>硫化氢</w:t>
      </w:r>
      <w:r>
        <w:rPr>
          <w:sz w:val="30"/>
        </w:rPr>
        <w:tab/>
      </w:r>
      <w:r>
        <w:rPr>
          <w:rFonts w:ascii="Arial" w:eastAsia="Arial"/>
          <w:sz w:val="30"/>
        </w:rPr>
        <w:t>11mg/m3</w:t>
      </w:r>
    </w:p>
    <w:p>
      <w:pPr>
        <w:pStyle w:val="7"/>
        <w:numPr>
          <w:ilvl w:val="0"/>
          <w:numId w:val="88"/>
        </w:numPr>
        <w:tabs>
          <w:tab w:val="left" w:pos="405"/>
          <w:tab w:val="left" w:pos="3939"/>
        </w:tabs>
        <w:spacing w:before="0" w:after="0" w:line="364" w:lineRule="exact"/>
        <w:ind w:left="404" w:right="0" w:hanging="285"/>
        <w:jc w:val="left"/>
        <w:rPr>
          <w:rFonts w:ascii="Arial" w:eastAsia="Arial"/>
          <w:sz w:val="30"/>
        </w:rPr>
      </w:pPr>
      <w:r>
        <w:rPr>
          <w:sz w:val="30"/>
        </w:rPr>
        <w:t>氧含量</w:t>
      </w:r>
      <w:r>
        <w:rPr>
          <w:spacing w:val="50"/>
          <w:sz w:val="30"/>
        </w:rPr>
        <w:t xml:space="preserve"> </w:t>
      </w:r>
      <w:r>
        <w:rPr>
          <w:rFonts w:ascii="Arial" w:eastAsia="Arial"/>
          <w:spacing w:val="-3"/>
          <w:sz w:val="30"/>
        </w:rPr>
        <w:t>20%Vol</w:t>
      </w:r>
      <w:r>
        <w:rPr>
          <w:spacing w:val="-3"/>
          <w:sz w:val="30"/>
        </w:rPr>
        <w:t>，</w:t>
      </w:r>
      <w:r>
        <w:rPr>
          <w:sz w:val="30"/>
        </w:rPr>
        <w:t>硫化氢</w:t>
      </w:r>
      <w:r>
        <w:rPr>
          <w:sz w:val="30"/>
        </w:rPr>
        <w:tab/>
      </w:r>
      <w:r>
        <w:rPr>
          <w:rFonts w:ascii="Arial" w:eastAsia="Arial"/>
          <w:sz w:val="30"/>
        </w:rPr>
        <w:t>5mg/m3</w:t>
      </w:r>
    </w:p>
    <w:p>
      <w:pPr>
        <w:pStyle w:val="7"/>
        <w:numPr>
          <w:ilvl w:val="0"/>
          <w:numId w:val="88"/>
        </w:numPr>
        <w:tabs>
          <w:tab w:val="left" w:pos="421"/>
          <w:tab w:val="left" w:pos="4179"/>
        </w:tabs>
        <w:spacing w:before="196"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硫化氢</w:t>
      </w:r>
      <w:r>
        <w:rPr>
          <w:sz w:val="30"/>
        </w:rPr>
        <w:tab/>
      </w:r>
      <w:r>
        <w:rPr>
          <w:rFonts w:ascii="Arial" w:eastAsia="Arial"/>
          <w:sz w:val="30"/>
        </w:rPr>
        <w:t>1mg/m3</w:t>
      </w:r>
    </w:p>
    <w:p>
      <w:pPr>
        <w:pStyle w:val="7"/>
        <w:numPr>
          <w:ilvl w:val="0"/>
          <w:numId w:val="88"/>
        </w:numPr>
        <w:tabs>
          <w:tab w:val="left" w:pos="421"/>
          <w:tab w:val="left" w:pos="4199"/>
        </w:tabs>
        <w:spacing w:before="175"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硫化氢</w:t>
      </w:r>
      <w:r>
        <w:rPr>
          <w:sz w:val="30"/>
        </w:rPr>
        <w:tab/>
      </w:r>
      <w:r>
        <w:rPr>
          <w:rFonts w:ascii="Arial" w:eastAsia="Arial"/>
          <w:sz w:val="30"/>
        </w:rPr>
        <w:t>4mg/m3</w:t>
      </w:r>
    </w:p>
    <w:p>
      <w:pPr>
        <w:pStyle w:val="3"/>
        <w:spacing w:before="156"/>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60"/>
          <w:tab w:val="left" w:pos="7399"/>
        </w:tabs>
        <w:spacing w:before="0" w:after="0" w:line="362" w:lineRule="auto"/>
        <w:ind w:left="120" w:right="5799" w:firstLine="0"/>
        <w:jc w:val="left"/>
        <w:rPr>
          <w:rFonts w:ascii="Arial" w:eastAsia="Arial"/>
          <w:sz w:val="30"/>
        </w:rPr>
      </w:pPr>
      <w:r>
        <w:rPr>
          <w:sz w:val="30"/>
        </w:rPr>
        <w:t>进入燃气检查室作业，要求一氧化碳含量为</w:t>
      </w:r>
      <w:r>
        <w:rPr>
          <w:sz w:val="30"/>
        </w:rPr>
        <w:tab/>
      </w:r>
      <w:r>
        <w:rPr>
          <w:rFonts w:ascii="Arial" w:eastAsia="Arial"/>
          <w:sz w:val="30"/>
        </w:rPr>
        <w:t>()</w:t>
      </w:r>
      <w:r>
        <w:rPr>
          <w:spacing w:val="-18"/>
          <w:sz w:val="30"/>
        </w:rPr>
        <w:t>。</w:t>
      </w:r>
      <w:r>
        <w:rPr>
          <w:rFonts w:ascii="Arial" w:eastAsia="Arial"/>
          <w:sz w:val="30"/>
        </w:rPr>
        <w:t>A.0%</w:t>
      </w:r>
    </w:p>
    <w:p>
      <w:pPr>
        <w:pStyle w:val="3"/>
        <w:spacing w:line="376" w:lineRule="auto"/>
        <w:ind w:right="12311"/>
        <w:rPr>
          <w:rFonts w:ascii="Arial"/>
        </w:rPr>
      </w:pPr>
      <w:r>
        <w:rPr>
          <w:rFonts w:ascii="Arial"/>
        </w:rPr>
        <w:t>B.5% C.10% D.1%-5%</w:t>
      </w:r>
    </w:p>
    <w:p>
      <w:pPr>
        <w:pStyle w:val="3"/>
        <w:spacing w:line="341" w:lineRule="exact"/>
        <w:rPr>
          <w:rFonts w:ascii="Arial" w:eastAsia="Arial"/>
        </w:rPr>
      </w:pPr>
      <w:r>
        <w:t xml:space="preserve">正确答案 </w:t>
      </w:r>
      <w:r>
        <w:rPr>
          <w:rFonts w:ascii="Arial" w:eastAsia="Arial"/>
        </w:rPr>
        <w:t>.A</w:t>
      </w:r>
    </w:p>
    <w:p>
      <w:pPr>
        <w:pStyle w:val="3"/>
        <w:ind w:left="0"/>
        <w:rPr>
          <w:rFonts w:ascii="Arial"/>
          <w:sz w:val="36"/>
        </w:rPr>
      </w:pPr>
    </w:p>
    <w:p>
      <w:pPr>
        <w:pStyle w:val="3"/>
        <w:ind w:left="0"/>
        <w:rPr>
          <w:rFonts w:ascii="Arial"/>
          <w:sz w:val="33"/>
        </w:rPr>
      </w:pPr>
    </w:p>
    <w:p>
      <w:pPr>
        <w:pStyle w:val="7"/>
        <w:numPr>
          <w:ilvl w:val="0"/>
          <w:numId w:val="82"/>
        </w:numPr>
        <w:tabs>
          <w:tab w:val="left" w:pos="960"/>
          <w:tab w:val="left" w:pos="9759"/>
        </w:tabs>
        <w:spacing w:before="0" w:after="0" w:line="362" w:lineRule="auto"/>
        <w:ind w:left="120" w:right="1639" w:firstLine="0"/>
        <w:jc w:val="left"/>
        <w:rPr>
          <w:rFonts w:ascii="Arial" w:eastAsia="Arial"/>
          <w:sz w:val="30"/>
        </w:rPr>
      </w:pPr>
      <w:r>
        <w:rPr>
          <w:sz w:val="30"/>
        </w:rPr>
        <w:t>污水管线作业采用机械通风时，应按管道内平均风速不小于</w:t>
      </w:r>
      <w:r>
        <w:rPr>
          <w:sz w:val="30"/>
        </w:rPr>
        <w:tab/>
      </w:r>
      <w:r>
        <w:rPr>
          <w:rFonts w:ascii="Arial" w:eastAsia="Arial"/>
          <w:sz w:val="30"/>
        </w:rPr>
        <w:t>()</w:t>
      </w:r>
      <w:r>
        <w:rPr>
          <w:sz w:val="30"/>
        </w:rPr>
        <w:t>选择通风设备</w:t>
      </w:r>
      <w:r>
        <w:rPr>
          <w:spacing w:val="-18"/>
          <w:sz w:val="30"/>
        </w:rPr>
        <w:t>。</w:t>
      </w:r>
      <w:r>
        <w:rPr>
          <w:rFonts w:ascii="Arial" w:eastAsia="Arial"/>
          <w:sz w:val="30"/>
        </w:rPr>
        <w:t>A.0.5m/s</w:t>
      </w:r>
    </w:p>
    <w:p>
      <w:pPr>
        <w:pStyle w:val="3"/>
        <w:spacing w:before="17" w:line="369" w:lineRule="auto"/>
        <w:ind w:right="12378"/>
        <w:jc w:val="both"/>
        <w:rPr>
          <w:rFonts w:ascii="Arial"/>
        </w:rPr>
      </w:pPr>
      <w:r>
        <w:rPr>
          <w:rFonts w:ascii="Arial"/>
        </w:rPr>
        <w:t xml:space="preserve">B.0.6m/s </w:t>
      </w:r>
      <w:r>
        <w:rPr>
          <w:rFonts w:ascii="Arial"/>
          <w:spacing w:val="-1"/>
        </w:rPr>
        <w:t>C.0.7m/s D.0.8m/s</w:t>
      </w:r>
    </w:p>
    <w:p>
      <w:pPr>
        <w:pStyle w:val="3"/>
        <w:spacing w:line="35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60"/>
        </w:tabs>
        <w:spacing w:before="0" w:after="0" w:line="336" w:lineRule="auto"/>
        <w:ind w:left="120" w:right="1639" w:firstLine="0"/>
        <w:jc w:val="both"/>
        <w:rPr>
          <w:sz w:val="30"/>
        </w:rPr>
      </w:pPr>
      <w:r>
        <w:rPr>
          <w:spacing w:val="-1"/>
          <w:sz w:val="30"/>
        </w:rPr>
        <w:t>有限空间的某些环境下具有突发性。如开始进入有限空间检测时没有危害，但是在作</w:t>
      </w:r>
      <w:r>
        <w:rPr>
          <w:spacing w:val="4"/>
          <w:sz w:val="30"/>
        </w:rPr>
        <w:t xml:space="preserve">业过程中突然涌出大量的有毒气体，造成 </w:t>
      </w:r>
      <w:r>
        <w:rPr>
          <w:rFonts w:ascii="Arial" w:eastAsia="Arial"/>
          <w:spacing w:val="10"/>
          <w:sz w:val="30"/>
        </w:rPr>
        <w:t>()</w:t>
      </w:r>
      <w:r>
        <w:rPr>
          <w:sz w:val="30"/>
        </w:rPr>
        <w:t>。</w:t>
      </w:r>
    </w:p>
    <w:p>
      <w:pPr>
        <w:pStyle w:val="3"/>
        <w:spacing w:before="64" w:line="355" w:lineRule="auto"/>
        <w:ind w:right="12099"/>
        <w:jc w:val="both"/>
      </w:pPr>
      <w:r>
        <w:rPr>
          <w:rFonts w:ascii="Arial" w:eastAsia="Arial"/>
        </w:rPr>
        <w:t>A.</w:t>
      </w:r>
      <w:r>
        <w:rPr>
          <w:spacing w:val="-5"/>
        </w:rPr>
        <w:t>慢性中毒</w:t>
      </w:r>
      <w:r>
        <w:rPr>
          <w:rFonts w:ascii="Arial" w:eastAsia="Arial"/>
          <w:spacing w:val="-12"/>
        </w:rPr>
        <w:t>B.</w:t>
      </w:r>
      <w:r>
        <w:t>急性中毒</w:t>
      </w:r>
      <w:r>
        <w:rPr>
          <w:rFonts w:ascii="Arial" w:eastAsia="Arial"/>
          <w:spacing w:val="-21"/>
        </w:rPr>
        <w:t>C.</w:t>
      </w:r>
      <w:r>
        <w:t>缺氧</w:t>
      </w:r>
    </w:p>
    <w:p>
      <w:pPr>
        <w:spacing w:after="0" w:line="355" w:lineRule="auto"/>
        <w:jc w:val="both"/>
        <w:sectPr>
          <w:pgSz w:w="19120" w:h="27060"/>
          <w:pgMar w:top="2320" w:right="2660" w:bottom="280" w:left="2760" w:header="720" w:footer="720" w:gutter="0"/>
        </w:sectPr>
      </w:pPr>
    </w:p>
    <w:p>
      <w:pPr>
        <w:pStyle w:val="3"/>
        <w:spacing w:before="60"/>
      </w:pPr>
      <w:r>
        <w:rPr>
          <w:rFonts w:ascii="Arial" w:eastAsia="Arial"/>
        </w:rPr>
        <w:t>D.</w:t>
      </w:r>
      <w:r>
        <w:t>爆炸</w:t>
      </w:r>
    </w:p>
    <w:p>
      <w:pPr>
        <w:pStyle w:val="3"/>
        <w:spacing w:before="115"/>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82"/>
        </w:numPr>
        <w:tabs>
          <w:tab w:val="left" w:pos="960"/>
        </w:tabs>
        <w:spacing w:before="0" w:after="0" w:line="324" w:lineRule="auto"/>
        <w:ind w:left="120" w:right="1639" w:firstLine="0"/>
        <w:jc w:val="left"/>
        <w:rPr>
          <w:sz w:val="30"/>
        </w:rPr>
      </w:pPr>
      <w:r>
        <w:rPr>
          <w:spacing w:val="-1"/>
          <w:sz w:val="30"/>
        </w:rPr>
        <w:t>《中华人民共和国安全生产法》规定，生产经营单位的从业人员有权了解的内容，不</w:t>
      </w:r>
      <w:r>
        <w:rPr>
          <w:sz w:val="30"/>
        </w:rPr>
        <w:t>包含（</w:t>
      </w:r>
      <w:r>
        <w:rPr>
          <w:spacing w:val="30"/>
          <w:sz w:val="30"/>
        </w:rPr>
        <w:t xml:space="preserve"> </w:t>
      </w:r>
      <w:r>
        <w:rPr>
          <w:sz w:val="30"/>
        </w:rPr>
        <w:t>）项。</w:t>
      </w:r>
    </w:p>
    <w:p>
      <w:pPr>
        <w:pStyle w:val="3"/>
        <w:spacing w:before="102" w:line="350" w:lineRule="auto"/>
        <w:ind w:right="9057"/>
      </w:pPr>
      <w:r>
        <w:rPr>
          <w:rFonts w:ascii="Arial" w:eastAsia="Arial"/>
        </w:rPr>
        <w:t>A.</w:t>
      </w:r>
      <w:r>
        <w:t>场所和工作岗位存在的危险因素</w:t>
      </w:r>
      <w:r>
        <w:rPr>
          <w:rFonts w:ascii="Arial" w:eastAsia="Arial"/>
        </w:rPr>
        <w:t>B.</w:t>
      </w:r>
      <w:r>
        <w:t>防范措施</w:t>
      </w:r>
    </w:p>
    <w:p>
      <w:pPr>
        <w:pStyle w:val="7"/>
        <w:numPr>
          <w:ilvl w:val="0"/>
          <w:numId w:val="89"/>
        </w:numPr>
        <w:tabs>
          <w:tab w:val="left" w:pos="421"/>
        </w:tabs>
        <w:spacing w:before="18" w:after="0" w:line="240" w:lineRule="auto"/>
        <w:ind w:left="420" w:right="0" w:hanging="301"/>
        <w:jc w:val="left"/>
        <w:rPr>
          <w:sz w:val="30"/>
        </w:rPr>
      </w:pPr>
      <w:r>
        <w:rPr>
          <w:sz w:val="30"/>
        </w:rPr>
        <w:t>事故应急措施</w:t>
      </w:r>
    </w:p>
    <w:p>
      <w:pPr>
        <w:pStyle w:val="7"/>
        <w:numPr>
          <w:ilvl w:val="0"/>
          <w:numId w:val="89"/>
        </w:numPr>
        <w:tabs>
          <w:tab w:val="left" w:pos="421"/>
        </w:tabs>
        <w:spacing w:before="195" w:after="0" w:line="324" w:lineRule="auto"/>
        <w:ind w:left="120" w:right="10899" w:firstLine="0"/>
        <w:jc w:val="left"/>
        <w:rPr>
          <w:rFonts w:ascii="Arial" w:eastAsia="Arial"/>
          <w:sz w:val="30"/>
        </w:rPr>
      </w:pPr>
      <w:r>
        <w:rPr>
          <w:sz w:val="30"/>
        </w:rPr>
        <w:t>安全生产投入预</w:t>
      </w:r>
      <w:r>
        <w:rPr>
          <w:spacing w:val="-3"/>
          <w:sz w:val="30"/>
        </w:rPr>
        <w:t xml:space="preserve">算正确答案 </w:t>
      </w:r>
      <w:r>
        <w:rPr>
          <w:rFonts w:ascii="Arial" w:eastAsia="Arial"/>
          <w:sz w:val="30"/>
        </w:rPr>
        <w:t>.D</w:t>
      </w:r>
    </w:p>
    <w:p>
      <w:pPr>
        <w:pStyle w:val="3"/>
        <w:ind w:left="0"/>
        <w:rPr>
          <w:rFonts w:ascii="Arial"/>
          <w:sz w:val="36"/>
        </w:rPr>
      </w:pPr>
    </w:p>
    <w:p>
      <w:pPr>
        <w:pStyle w:val="7"/>
        <w:numPr>
          <w:ilvl w:val="0"/>
          <w:numId w:val="82"/>
        </w:numPr>
        <w:tabs>
          <w:tab w:val="left" w:pos="980"/>
          <w:tab w:val="left" w:pos="7979"/>
          <w:tab w:val="left" w:pos="10299"/>
        </w:tabs>
        <w:spacing w:before="269" w:after="0" w:line="324" w:lineRule="auto"/>
        <w:ind w:left="120" w:right="619" w:firstLine="0"/>
        <w:jc w:val="left"/>
        <w:rPr>
          <w:sz w:val="30"/>
        </w:rPr>
      </w:pPr>
      <w:r>
        <w:rPr>
          <w:sz w:val="30"/>
        </w:rPr>
        <w:t>《中华人民共和国安全生产法》规定，生产经营单位必须建立</w:t>
      </w:r>
      <w:r>
        <w:rPr>
          <w:sz w:val="30"/>
        </w:rPr>
        <w:tab/>
      </w:r>
      <w:r>
        <w:rPr>
          <w:rFonts w:ascii="Arial" w:eastAsia="Arial"/>
          <w:spacing w:val="-4"/>
          <w:sz w:val="30"/>
        </w:rPr>
        <w:t>.</w:t>
      </w:r>
      <w:r>
        <w:rPr>
          <w:sz w:val="30"/>
        </w:rPr>
        <w:t>健全安全生产责任</w:t>
      </w:r>
      <w:r>
        <w:rPr>
          <w:spacing w:val="-18"/>
          <w:sz w:val="30"/>
        </w:rPr>
        <w:t>制</w:t>
      </w:r>
      <w:r>
        <w:rPr>
          <w:sz w:val="30"/>
        </w:rPr>
        <w:t>度和安全生产规章制度，改善安全生产条件，推进（</w:t>
      </w:r>
      <w:r>
        <w:rPr>
          <w:sz w:val="30"/>
        </w:rPr>
        <w:tab/>
      </w:r>
      <w:r>
        <w:rPr>
          <w:sz w:val="30"/>
        </w:rPr>
        <w:t>），提高安全生产水平。</w:t>
      </w:r>
    </w:p>
    <w:p>
      <w:pPr>
        <w:pStyle w:val="3"/>
        <w:spacing w:before="102" w:line="355" w:lineRule="auto"/>
        <w:ind w:right="10599"/>
      </w:pPr>
      <w:r>
        <w:rPr>
          <w:rFonts w:ascii="Arial" w:eastAsia="Arial"/>
        </w:rPr>
        <w:t>A.</w:t>
      </w:r>
      <w:r>
        <w:rPr>
          <w:spacing w:val="-3"/>
        </w:rPr>
        <w:t>安全生产标准化建设</w:t>
      </w:r>
      <w:r>
        <w:rPr>
          <w:rFonts w:ascii="Arial" w:eastAsia="Arial"/>
          <w:spacing w:val="-12"/>
        </w:rPr>
        <w:t>B.</w:t>
      </w:r>
      <w:r>
        <w:t xml:space="preserve">企业安全文化建设 </w:t>
      </w:r>
      <w:r>
        <w:rPr>
          <w:rFonts w:ascii="Arial" w:eastAsia="Arial"/>
          <w:spacing w:val="-21"/>
        </w:rPr>
        <w:t>C.</w:t>
      </w:r>
      <w:r>
        <w:t>事故预防体系建设</w:t>
      </w:r>
    </w:p>
    <w:p>
      <w:pPr>
        <w:pStyle w:val="3"/>
        <w:spacing w:line="358" w:lineRule="exact"/>
      </w:pPr>
      <w:r>
        <w:rPr>
          <w:rFonts w:ascii="Arial" w:eastAsia="Arial"/>
        </w:rPr>
        <w:t>D.</w:t>
      </w:r>
      <w:r>
        <w:t>隐患排查治理体系建设</w:t>
      </w:r>
    </w:p>
    <w:p>
      <w:pPr>
        <w:pStyle w:val="3"/>
        <w:spacing w:before="155"/>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60"/>
          <w:tab w:val="left" w:pos="4019"/>
          <w:tab w:val="left" w:pos="4119"/>
        </w:tabs>
        <w:spacing w:before="1" w:after="0" w:line="362" w:lineRule="auto"/>
        <w:ind w:left="120" w:right="7399" w:firstLine="0"/>
        <w:jc w:val="left"/>
        <w:rPr>
          <w:sz w:val="30"/>
        </w:rPr>
      </w:pPr>
      <w:r>
        <w:rPr>
          <w:sz w:val="30"/>
        </w:rPr>
        <w:t>用直接压迫法止血，</w:t>
      </w:r>
      <w:r>
        <w:rPr>
          <w:sz w:val="30"/>
        </w:rPr>
        <w:tab/>
      </w:r>
      <w:r>
        <w:rPr>
          <w:rFonts w:ascii="Arial" w:eastAsia="Arial"/>
          <w:sz w:val="30"/>
        </w:rPr>
        <w:t>()</w:t>
      </w:r>
      <w:r>
        <w:rPr>
          <w:sz w:val="30"/>
        </w:rPr>
        <w:t>项是错误的。</w:t>
      </w:r>
      <w:r>
        <w:rPr>
          <w:rFonts w:ascii="Arial" w:eastAsia="Arial"/>
          <w:sz w:val="30"/>
        </w:rPr>
        <w:t>A.</w:t>
      </w:r>
      <w:r>
        <w:rPr>
          <w:sz w:val="30"/>
        </w:rPr>
        <w:t>用消毒纱布或清洁的织物</w:t>
      </w:r>
      <w:r>
        <w:rPr>
          <w:sz w:val="30"/>
        </w:rPr>
        <w:tab/>
      </w:r>
      <w:r>
        <w:rPr>
          <w:sz w:val="30"/>
        </w:rPr>
        <w:tab/>
      </w:r>
      <w:r>
        <w:rPr>
          <w:rFonts w:ascii="Arial" w:eastAsia="Arial"/>
          <w:spacing w:val="-4"/>
          <w:sz w:val="30"/>
        </w:rPr>
        <w:t>.</w:t>
      </w:r>
      <w:r>
        <w:rPr>
          <w:sz w:val="30"/>
        </w:rPr>
        <w:t>纸等敷在伤口</w:t>
      </w:r>
      <w:r>
        <w:rPr>
          <w:spacing w:val="-18"/>
          <w:sz w:val="30"/>
        </w:rPr>
        <w:t>上</w:t>
      </w:r>
      <w:r>
        <w:rPr>
          <w:rFonts w:ascii="Arial" w:eastAsia="Arial"/>
          <w:spacing w:val="-12"/>
          <w:sz w:val="30"/>
        </w:rPr>
        <w:t>B.</w:t>
      </w:r>
      <w:r>
        <w:rPr>
          <w:sz w:val="30"/>
        </w:rPr>
        <w:t>用手压迫</w:t>
      </w:r>
    </w:p>
    <w:p>
      <w:pPr>
        <w:pStyle w:val="7"/>
        <w:numPr>
          <w:ilvl w:val="0"/>
          <w:numId w:val="90"/>
        </w:numPr>
        <w:tabs>
          <w:tab w:val="left" w:pos="421"/>
        </w:tabs>
        <w:spacing w:before="0" w:after="0" w:line="363" w:lineRule="exact"/>
        <w:ind w:left="420" w:right="0" w:hanging="301"/>
        <w:jc w:val="left"/>
        <w:rPr>
          <w:sz w:val="30"/>
        </w:rPr>
      </w:pPr>
      <w:r>
        <w:rPr>
          <w:sz w:val="30"/>
        </w:rPr>
        <w:t>把受伤的手臂或下肢抬高，超过心脏水平线</w:t>
      </w:r>
    </w:p>
    <w:p>
      <w:pPr>
        <w:pStyle w:val="7"/>
        <w:numPr>
          <w:ilvl w:val="0"/>
          <w:numId w:val="90"/>
        </w:numPr>
        <w:tabs>
          <w:tab w:val="left" w:pos="421"/>
        </w:tabs>
        <w:spacing w:before="195" w:after="0" w:line="324" w:lineRule="auto"/>
        <w:ind w:left="120" w:right="11199" w:firstLine="0"/>
        <w:jc w:val="left"/>
        <w:rPr>
          <w:rFonts w:ascii="Arial" w:eastAsia="Arial"/>
          <w:sz w:val="30"/>
        </w:rPr>
      </w:pPr>
      <w:r>
        <w:rPr>
          <w:sz w:val="30"/>
        </w:rPr>
        <w:t>用绷带紧紧绑</w:t>
      </w:r>
      <w:r>
        <w:rPr>
          <w:spacing w:val="-3"/>
          <w:sz w:val="30"/>
        </w:rPr>
        <w:t xml:space="preserve">扎正确答案 </w:t>
      </w:r>
      <w:r>
        <w:rPr>
          <w:rFonts w:ascii="Arial" w:eastAsia="Arial"/>
          <w:sz w:val="30"/>
        </w:rPr>
        <w:t>.D</w:t>
      </w:r>
    </w:p>
    <w:p>
      <w:pPr>
        <w:pStyle w:val="3"/>
        <w:ind w:left="0"/>
        <w:rPr>
          <w:rFonts w:ascii="Arial"/>
          <w:sz w:val="36"/>
        </w:rPr>
      </w:pPr>
    </w:p>
    <w:p>
      <w:pPr>
        <w:pStyle w:val="7"/>
        <w:numPr>
          <w:ilvl w:val="0"/>
          <w:numId w:val="82"/>
        </w:numPr>
        <w:tabs>
          <w:tab w:val="left" w:pos="960"/>
          <w:tab w:val="left" w:pos="4019"/>
        </w:tabs>
        <w:spacing w:before="269" w:after="0" w:line="350" w:lineRule="auto"/>
        <w:ind w:left="120" w:right="7679" w:firstLine="0"/>
        <w:jc w:val="left"/>
        <w:rPr>
          <w:sz w:val="30"/>
        </w:rPr>
      </w:pPr>
      <w:r>
        <w:rPr>
          <w:sz w:val="30"/>
        </w:rPr>
        <w:t>有关骨折急救处理，</w:t>
      </w:r>
      <w:r>
        <w:rPr>
          <w:sz w:val="30"/>
        </w:rPr>
        <w:tab/>
      </w:r>
      <w:r>
        <w:rPr>
          <w:rFonts w:ascii="Arial" w:eastAsia="Arial"/>
          <w:sz w:val="30"/>
        </w:rPr>
        <w:t>()</w:t>
      </w:r>
      <w:r>
        <w:rPr>
          <w:sz w:val="30"/>
        </w:rPr>
        <w:t>项是错误的</w:t>
      </w:r>
      <w:r>
        <w:rPr>
          <w:spacing w:val="-18"/>
          <w:sz w:val="30"/>
        </w:rPr>
        <w:t>。</w:t>
      </w:r>
      <w:r>
        <w:rPr>
          <w:rFonts w:ascii="Arial" w:eastAsia="Arial"/>
          <w:sz w:val="30"/>
        </w:rPr>
        <w:t>A.</w:t>
      </w:r>
      <w:r>
        <w:rPr>
          <w:sz w:val="30"/>
        </w:rPr>
        <w:t>首先应止血及包扎伤口</w:t>
      </w:r>
    </w:p>
    <w:p>
      <w:pPr>
        <w:pStyle w:val="7"/>
        <w:numPr>
          <w:ilvl w:val="0"/>
          <w:numId w:val="91"/>
        </w:numPr>
        <w:tabs>
          <w:tab w:val="left" w:pos="405"/>
        </w:tabs>
        <w:spacing w:before="17" w:after="0" w:line="240" w:lineRule="auto"/>
        <w:ind w:left="404" w:right="0" w:hanging="285"/>
        <w:jc w:val="left"/>
        <w:rPr>
          <w:sz w:val="30"/>
        </w:rPr>
      </w:pPr>
      <w:r>
        <w:rPr>
          <w:sz w:val="30"/>
        </w:rPr>
        <w:t>无夹板时，可用树枝木棍等临时固定支架</w:t>
      </w:r>
    </w:p>
    <w:p>
      <w:pPr>
        <w:pStyle w:val="7"/>
        <w:numPr>
          <w:ilvl w:val="0"/>
          <w:numId w:val="91"/>
        </w:numPr>
        <w:tabs>
          <w:tab w:val="left" w:pos="421"/>
        </w:tabs>
        <w:spacing w:before="176" w:after="0" w:line="240" w:lineRule="auto"/>
        <w:ind w:left="420" w:right="0" w:hanging="301"/>
        <w:jc w:val="left"/>
        <w:rPr>
          <w:sz w:val="30"/>
        </w:rPr>
      </w:pPr>
      <w:r>
        <w:rPr>
          <w:sz w:val="30"/>
        </w:rPr>
        <w:t>可将伤员上肢缚于胸壁侧面，下肢两腿绑在一起固定</w:t>
      </w:r>
    </w:p>
    <w:p>
      <w:pPr>
        <w:pStyle w:val="7"/>
        <w:numPr>
          <w:ilvl w:val="0"/>
          <w:numId w:val="91"/>
        </w:numPr>
        <w:tabs>
          <w:tab w:val="left" w:pos="421"/>
        </w:tabs>
        <w:spacing w:before="195" w:after="0" w:line="312" w:lineRule="auto"/>
        <w:ind w:left="120" w:right="5799" w:firstLine="0"/>
        <w:jc w:val="left"/>
        <w:rPr>
          <w:rFonts w:ascii="Arial" w:eastAsia="Arial"/>
          <w:sz w:val="30"/>
        </w:rPr>
      </w:pPr>
      <w:r>
        <w:rPr>
          <w:sz w:val="30"/>
        </w:rPr>
        <w:t>搬运背椎骨折病人时，应采取一人抱肩，一人抬腿的方</w:t>
      </w:r>
      <w:r>
        <w:rPr>
          <w:spacing w:val="-3"/>
          <w:sz w:val="30"/>
        </w:rPr>
        <w:t xml:space="preserve">法正确答案 </w:t>
      </w:r>
      <w:r>
        <w:rPr>
          <w:rFonts w:ascii="Arial" w:eastAsia="Arial"/>
          <w:sz w:val="30"/>
        </w:rPr>
        <w:t>.D</w:t>
      </w:r>
    </w:p>
    <w:p>
      <w:pPr>
        <w:pStyle w:val="3"/>
        <w:ind w:left="0"/>
        <w:rPr>
          <w:rFonts w:ascii="Arial"/>
          <w:sz w:val="36"/>
        </w:rPr>
      </w:pPr>
    </w:p>
    <w:p>
      <w:pPr>
        <w:pStyle w:val="7"/>
        <w:numPr>
          <w:ilvl w:val="0"/>
          <w:numId w:val="82"/>
        </w:numPr>
        <w:tabs>
          <w:tab w:val="left" w:pos="960"/>
          <w:tab w:val="left" w:pos="10439"/>
        </w:tabs>
        <w:spacing w:before="287" w:after="0" w:line="362" w:lineRule="auto"/>
        <w:ind w:left="120" w:right="2759" w:firstLine="0"/>
        <w:jc w:val="left"/>
        <w:rPr>
          <w:sz w:val="30"/>
        </w:rPr>
      </w:pPr>
      <w:r>
        <w:rPr>
          <w:sz w:val="30"/>
        </w:rPr>
        <w:t>进入可能存在可燃性物质的有限空间作业时，作业人员必须使用</w:t>
      </w:r>
      <w:r>
        <w:rPr>
          <w:sz w:val="30"/>
        </w:rPr>
        <w:tab/>
      </w:r>
      <w:r>
        <w:rPr>
          <w:rFonts w:ascii="Arial" w:eastAsia="Arial"/>
          <w:sz w:val="30"/>
        </w:rPr>
        <w:t>()</w:t>
      </w:r>
      <w:r>
        <w:rPr>
          <w:spacing w:val="-18"/>
          <w:sz w:val="30"/>
        </w:rPr>
        <w:t>。</w:t>
      </w:r>
      <w:r>
        <w:rPr>
          <w:rFonts w:ascii="Arial" w:eastAsia="Arial"/>
          <w:sz w:val="30"/>
        </w:rPr>
        <w:t>A.</w:t>
      </w:r>
      <w:r>
        <w:rPr>
          <w:sz w:val="30"/>
        </w:rPr>
        <w:t>防火工具</w:t>
      </w:r>
    </w:p>
    <w:p>
      <w:pPr>
        <w:pStyle w:val="7"/>
        <w:numPr>
          <w:ilvl w:val="0"/>
          <w:numId w:val="92"/>
        </w:numPr>
        <w:tabs>
          <w:tab w:val="left" w:pos="405"/>
        </w:tabs>
        <w:spacing w:before="0" w:after="0" w:line="364" w:lineRule="exact"/>
        <w:ind w:left="404" w:right="0" w:hanging="285"/>
        <w:jc w:val="left"/>
        <w:rPr>
          <w:sz w:val="30"/>
        </w:rPr>
      </w:pPr>
      <w:r>
        <w:rPr>
          <w:sz w:val="30"/>
        </w:rPr>
        <w:t>防水工具</w:t>
      </w:r>
    </w:p>
    <w:p>
      <w:pPr>
        <w:pStyle w:val="7"/>
        <w:numPr>
          <w:ilvl w:val="0"/>
          <w:numId w:val="92"/>
        </w:numPr>
        <w:tabs>
          <w:tab w:val="left" w:pos="421"/>
        </w:tabs>
        <w:spacing w:before="196" w:after="0" w:line="343" w:lineRule="auto"/>
        <w:ind w:left="120" w:right="11917" w:firstLine="0"/>
        <w:jc w:val="both"/>
        <w:rPr>
          <w:rFonts w:ascii="Arial" w:eastAsia="Arial"/>
          <w:sz w:val="30"/>
        </w:rPr>
      </w:pPr>
      <w:r>
        <w:rPr>
          <w:sz w:val="30"/>
        </w:rPr>
        <w:t>防爆工具</w:t>
      </w:r>
      <w:r>
        <w:rPr>
          <w:rFonts w:ascii="Arial" w:eastAsia="Arial"/>
          <w:spacing w:val="-11"/>
          <w:sz w:val="30"/>
        </w:rPr>
        <w:t>D.</w:t>
      </w:r>
      <w:r>
        <w:rPr>
          <w:sz w:val="30"/>
        </w:rPr>
        <w:t>一般工具</w:t>
      </w:r>
      <w:r>
        <w:rPr>
          <w:spacing w:val="2"/>
          <w:sz w:val="30"/>
        </w:rPr>
        <w:t xml:space="preserve">正确答案 </w:t>
      </w:r>
      <w:r>
        <w:rPr>
          <w:rFonts w:ascii="Arial" w:eastAsia="Arial"/>
          <w:spacing w:val="-9"/>
          <w:sz w:val="30"/>
        </w:rPr>
        <w:t>.C</w:t>
      </w:r>
    </w:p>
    <w:p>
      <w:pPr>
        <w:spacing w:after="0" w:line="343" w:lineRule="auto"/>
        <w:jc w:val="both"/>
        <w:rPr>
          <w:rFonts w:ascii="Arial" w:eastAsia="Arial"/>
          <w:sz w:val="30"/>
        </w:rPr>
        <w:sectPr>
          <w:pgSz w:w="19120" w:h="27060"/>
          <w:pgMar w:top="2360" w:right="2660" w:bottom="280" w:left="2760" w:header="720" w:footer="720" w:gutter="0"/>
        </w:sectPr>
      </w:pPr>
    </w:p>
    <w:p>
      <w:pPr>
        <w:pStyle w:val="3"/>
        <w:ind w:left="0"/>
        <w:rPr>
          <w:rFonts w:ascii="Arial"/>
          <w:sz w:val="25"/>
        </w:rPr>
      </w:pPr>
    </w:p>
    <w:p>
      <w:pPr>
        <w:pStyle w:val="7"/>
        <w:numPr>
          <w:ilvl w:val="0"/>
          <w:numId w:val="82"/>
        </w:numPr>
        <w:tabs>
          <w:tab w:val="left" w:pos="960"/>
          <w:tab w:val="left" w:pos="6039"/>
        </w:tabs>
        <w:spacing w:before="72" w:after="0" w:line="350" w:lineRule="auto"/>
        <w:ind w:left="120" w:right="7159" w:firstLine="0"/>
        <w:jc w:val="left"/>
        <w:rPr>
          <w:sz w:val="30"/>
        </w:rPr>
      </w:pPr>
      <w:r>
        <w:rPr>
          <w:sz w:val="30"/>
        </w:rPr>
        <w:t>常用气体检测报警设备的分类包括</w:t>
      </w:r>
      <w:r>
        <w:rPr>
          <w:sz w:val="30"/>
        </w:rPr>
        <w:tab/>
      </w:r>
      <w:r>
        <w:rPr>
          <w:rFonts w:ascii="Arial" w:eastAsia="Arial"/>
          <w:sz w:val="30"/>
        </w:rPr>
        <w:t>()</w:t>
      </w:r>
      <w:r>
        <w:rPr>
          <w:spacing w:val="-18"/>
          <w:sz w:val="30"/>
        </w:rPr>
        <w:t>。</w:t>
      </w:r>
      <w:r>
        <w:rPr>
          <w:rFonts w:ascii="Arial" w:eastAsia="Arial"/>
          <w:sz w:val="30"/>
        </w:rPr>
        <w:t>A.</w:t>
      </w:r>
      <w:r>
        <w:rPr>
          <w:sz w:val="30"/>
        </w:rPr>
        <w:t>固定式</w:t>
      </w:r>
    </w:p>
    <w:p>
      <w:pPr>
        <w:pStyle w:val="3"/>
        <w:spacing w:before="18" w:line="350" w:lineRule="auto"/>
        <w:ind w:right="12419"/>
      </w:pPr>
      <w:r>
        <w:rPr>
          <w:rFonts w:ascii="Arial" w:eastAsia="Arial"/>
          <w:spacing w:val="-12"/>
        </w:rPr>
        <w:t>B.</w:t>
      </w:r>
      <w:r>
        <w:rPr>
          <w:spacing w:val="-7"/>
        </w:rPr>
        <w:t>移动式</w:t>
      </w:r>
      <w:r>
        <w:rPr>
          <w:rFonts w:ascii="Arial" w:eastAsia="Arial"/>
          <w:spacing w:val="-21"/>
        </w:rPr>
        <w:t>C.</w:t>
      </w:r>
      <w:r>
        <w:rPr>
          <w:spacing w:val="-7"/>
        </w:rPr>
        <w:t>便携式</w:t>
      </w:r>
    </w:p>
    <w:p>
      <w:pPr>
        <w:pStyle w:val="3"/>
        <w:spacing w:before="17" w:line="324" w:lineRule="auto"/>
        <w:ind w:right="11749"/>
        <w:rPr>
          <w:rFonts w:ascii="Arial" w:eastAsia="Arial"/>
        </w:rPr>
      </w:pPr>
      <w:r>
        <w:rPr>
          <w:rFonts w:ascii="Arial" w:eastAsia="Arial"/>
        </w:rPr>
        <w:t>D.</w:t>
      </w:r>
      <w:r>
        <w:t xml:space="preserve">以上均包括正确答案 </w:t>
      </w:r>
      <w:r>
        <w:rPr>
          <w:rFonts w:ascii="Arial" w:eastAsia="Arial"/>
        </w:rPr>
        <w:t>.D</w:t>
      </w:r>
    </w:p>
    <w:p>
      <w:pPr>
        <w:pStyle w:val="3"/>
        <w:ind w:left="0"/>
        <w:rPr>
          <w:rFonts w:ascii="Arial"/>
          <w:sz w:val="36"/>
        </w:rPr>
      </w:pPr>
    </w:p>
    <w:p>
      <w:pPr>
        <w:pStyle w:val="7"/>
        <w:numPr>
          <w:ilvl w:val="0"/>
          <w:numId w:val="82"/>
        </w:numPr>
        <w:tabs>
          <w:tab w:val="left" w:pos="960"/>
          <w:tab w:val="left" w:pos="9099"/>
        </w:tabs>
        <w:spacing w:before="269" w:after="0" w:line="362" w:lineRule="auto"/>
        <w:ind w:left="120" w:right="4119" w:firstLine="0"/>
        <w:jc w:val="left"/>
        <w:rPr>
          <w:sz w:val="30"/>
        </w:rPr>
      </w:pPr>
      <w:r>
        <w:rPr>
          <w:sz w:val="30"/>
        </w:rPr>
        <w:t>使用长管呼吸器前必须进行检查，以下检查项错误的是</w:t>
      </w:r>
      <w:r>
        <w:rPr>
          <w:sz w:val="30"/>
        </w:rPr>
        <w:tab/>
      </w:r>
      <w:r>
        <w:rPr>
          <w:rFonts w:ascii="Arial" w:eastAsia="Arial"/>
          <w:spacing w:val="-10"/>
          <w:sz w:val="30"/>
        </w:rPr>
        <w:t>()</w:t>
      </w:r>
      <w:r>
        <w:rPr>
          <w:spacing w:val="-18"/>
          <w:sz w:val="30"/>
        </w:rPr>
        <w:t>。</w:t>
      </w:r>
      <w:r>
        <w:rPr>
          <w:rFonts w:ascii="Arial" w:eastAsia="Arial"/>
          <w:sz w:val="30"/>
        </w:rPr>
        <w:t>A.</w:t>
      </w:r>
      <w:r>
        <w:rPr>
          <w:sz w:val="30"/>
        </w:rPr>
        <w:t>使用前检查面罩是否完好，密合框是否有破损。</w:t>
      </w:r>
    </w:p>
    <w:p>
      <w:pPr>
        <w:pStyle w:val="7"/>
        <w:numPr>
          <w:ilvl w:val="0"/>
          <w:numId w:val="93"/>
        </w:numPr>
        <w:tabs>
          <w:tab w:val="left" w:pos="405"/>
        </w:tabs>
        <w:spacing w:before="0" w:after="0" w:line="364" w:lineRule="exact"/>
        <w:ind w:left="404" w:right="0" w:hanging="285"/>
        <w:jc w:val="left"/>
        <w:rPr>
          <w:sz w:val="30"/>
        </w:rPr>
      </w:pPr>
      <w:r>
        <w:rPr>
          <w:spacing w:val="8"/>
          <w:sz w:val="30"/>
        </w:rPr>
        <w:t xml:space="preserve">检查导气管 </w:t>
      </w:r>
      <w:r>
        <w:rPr>
          <w:rFonts w:ascii="Arial" w:eastAsia="Arial"/>
          <w:spacing w:val="-4"/>
          <w:sz w:val="30"/>
        </w:rPr>
        <w:t>.</w:t>
      </w:r>
      <w:r>
        <w:rPr>
          <w:sz w:val="30"/>
        </w:rPr>
        <w:t>长管的气密性，观察是否有空洞或裂缝。</w:t>
      </w:r>
    </w:p>
    <w:p>
      <w:pPr>
        <w:pStyle w:val="7"/>
        <w:numPr>
          <w:ilvl w:val="0"/>
          <w:numId w:val="93"/>
        </w:numPr>
        <w:tabs>
          <w:tab w:val="left" w:pos="421"/>
        </w:tabs>
        <w:spacing w:before="195" w:after="0" w:line="350" w:lineRule="auto"/>
        <w:ind w:left="120" w:right="6119" w:firstLine="0"/>
        <w:jc w:val="left"/>
        <w:rPr>
          <w:sz w:val="30"/>
        </w:rPr>
      </w:pPr>
      <w:r>
        <w:rPr>
          <w:sz w:val="30"/>
        </w:rPr>
        <w:t>检查气源装置是否运转正常，气量是否满足使用要求</w:t>
      </w:r>
      <w:r>
        <w:rPr>
          <w:spacing w:val="-9"/>
          <w:sz w:val="30"/>
        </w:rPr>
        <w:t xml:space="preserve">。 </w:t>
      </w:r>
      <w:r>
        <w:rPr>
          <w:rFonts w:ascii="Arial" w:eastAsia="Arial"/>
          <w:spacing w:val="-11"/>
          <w:sz w:val="30"/>
        </w:rPr>
        <w:t>D.</w:t>
      </w:r>
      <w:r>
        <w:rPr>
          <w:sz w:val="30"/>
        </w:rPr>
        <w:t>滤毒罐外观有无破损。</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82"/>
        </w:numPr>
        <w:tabs>
          <w:tab w:val="left" w:pos="980"/>
          <w:tab w:val="left" w:pos="2199"/>
          <w:tab w:val="left" w:pos="6159"/>
        </w:tabs>
        <w:spacing w:before="1" w:after="0" w:line="336" w:lineRule="auto"/>
        <w:ind w:left="120" w:right="1159" w:firstLine="0"/>
        <w:jc w:val="left"/>
        <w:rPr>
          <w:sz w:val="30"/>
        </w:rPr>
      </w:pPr>
      <w:r>
        <w:rPr>
          <w:sz w:val="30"/>
        </w:rPr>
        <w:t>有限空间作业场所运营或管理单位</w:t>
      </w:r>
      <w:r>
        <w:rPr>
          <w:sz w:val="30"/>
        </w:rPr>
        <w:tab/>
      </w:r>
      <w:r>
        <w:rPr>
          <w:rFonts w:ascii="Arial" w:eastAsia="Arial"/>
          <w:spacing w:val="-4"/>
          <w:sz w:val="30"/>
        </w:rPr>
        <w:t>.</w:t>
      </w:r>
      <w:r>
        <w:rPr>
          <w:sz w:val="30"/>
        </w:rPr>
        <w:t>施工单位应在有限空间进入点附近张贴或悬挂</w:t>
      </w:r>
      <w:r>
        <w:rPr>
          <w:spacing w:val="-18"/>
          <w:sz w:val="30"/>
        </w:rPr>
        <w:t>安</w:t>
      </w:r>
      <w:r>
        <w:rPr>
          <w:sz w:val="30"/>
        </w:rPr>
        <w:t>全告知牌以及</w:t>
      </w:r>
      <w:r>
        <w:rPr>
          <w:sz w:val="30"/>
        </w:rPr>
        <w:tab/>
      </w:r>
      <w:r>
        <w:rPr>
          <w:rFonts w:ascii="Arial" w:eastAsia="Arial"/>
          <w:sz w:val="30"/>
        </w:rPr>
        <w:t>()</w:t>
      </w:r>
      <w:r>
        <w:rPr>
          <w:sz w:val="30"/>
        </w:rPr>
        <w:t>，并告知作业者存在的危险有害因素和防控措施，一方面引起作业小组成  员的注意和重视，另一方面警告周围无关人员远离危险作业点。</w:t>
      </w:r>
    </w:p>
    <w:p>
      <w:pPr>
        <w:pStyle w:val="3"/>
        <w:spacing w:before="85" w:line="355" w:lineRule="auto"/>
        <w:ind w:right="12099"/>
        <w:jc w:val="both"/>
      </w:pPr>
      <w:r>
        <w:rPr>
          <w:rFonts w:ascii="Arial" w:eastAsia="Arial"/>
        </w:rPr>
        <w:t>A.</w:t>
      </w:r>
      <w:r>
        <w:rPr>
          <w:spacing w:val="-5"/>
        </w:rPr>
        <w:t>禁止标志</w:t>
      </w:r>
      <w:r>
        <w:rPr>
          <w:rFonts w:ascii="Arial" w:eastAsia="Arial"/>
          <w:spacing w:val="-12"/>
        </w:rPr>
        <w:t>B.</w:t>
      </w:r>
      <w:r>
        <w:t>指令标志</w:t>
      </w:r>
      <w:r>
        <w:rPr>
          <w:rFonts w:ascii="Arial" w:eastAsia="Arial"/>
          <w:spacing w:val="-21"/>
        </w:rPr>
        <w:t>C.</w:t>
      </w:r>
      <w:r>
        <w:t>提示标志</w:t>
      </w:r>
    </w:p>
    <w:p>
      <w:pPr>
        <w:pStyle w:val="3"/>
        <w:spacing w:before="14" w:line="324" w:lineRule="auto"/>
        <w:ind w:right="11499"/>
        <w:jc w:val="both"/>
        <w:rPr>
          <w:rFonts w:ascii="Arial" w:eastAsia="Arial"/>
        </w:rPr>
      </w:pPr>
      <w:r>
        <w:rPr>
          <w:rFonts w:ascii="Arial" w:eastAsia="Arial"/>
          <w:spacing w:val="-11"/>
        </w:rPr>
        <w:t>D.</w:t>
      </w:r>
      <w:r>
        <w:rPr>
          <w:spacing w:val="-4"/>
        </w:rPr>
        <w:t>安全警示标志</w:t>
      </w:r>
      <w:r>
        <w:rPr>
          <w:spacing w:val="2"/>
        </w:rPr>
        <w:t xml:space="preserve">正确答案 </w:t>
      </w:r>
      <w:r>
        <w:rPr>
          <w:rFonts w:ascii="Arial" w:eastAsia="Arial"/>
        </w:rPr>
        <w:t>.D</w:t>
      </w:r>
    </w:p>
    <w:p>
      <w:pPr>
        <w:pStyle w:val="3"/>
        <w:ind w:left="0"/>
        <w:rPr>
          <w:rFonts w:ascii="Arial"/>
          <w:sz w:val="36"/>
        </w:rPr>
      </w:pPr>
    </w:p>
    <w:p>
      <w:pPr>
        <w:pStyle w:val="7"/>
        <w:numPr>
          <w:ilvl w:val="0"/>
          <w:numId w:val="82"/>
        </w:numPr>
        <w:tabs>
          <w:tab w:val="left" w:pos="980"/>
          <w:tab w:val="left" w:pos="9199"/>
        </w:tabs>
        <w:spacing w:before="248" w:after="0" w:line="336" w:lineRule="auto"/>
        <w:ind w:left="120" w:right="639" w:firstLine="0"/>
        <w:jc w:val="left"/>
        <w:rPr>
          <w:sz w:val="30"/>
        </w:rPr>
      </w:pPr>
      <w:r>
        <w:rPr>
          <w:sz w:val="30"/>
        </w:rPr>
        <w:t>《北京市安全生产条例》规定，生产经营单位进行爆破</w:t>
      </w:r>
      <w:r>
        <w:rPr>
          <w:sz w:val="30"/>
        </w:rPr>
        <w:tab/>
      </w:r>
      <w:r>
        <w:rPr>
          <w:rFonts w:ascii="Arial" w:eastAsia="Arial"/>
          <w:spacing w:val="-4"/>
          <w:sz w:val="30"/>
        </w:rPr>
        <w:t>.</w:t>
      </w:r>
      <w:r>
        <w:rPr>
          <w:sz w:val="30"/>
        </w:rPr>
        <w:t>吊装</w:t>
      </w:r>
      <w:r>
        <w:rPr>
          <w:spacing w:val="-50"/>
          <w:sz w:val="30"/>
        </w:rPr>
        <w:t xml:space="preserve"> </w:t>
      </w:r>
      <w:r>
        <w:rPr>
          <w:rFonts w:ascii="Arial" w:eastAsia="Arial"/>
          <w:spacing w:val="-4"/>
          <w:sz w:val="30"/>
        </w:rPr>
        <w:t>.</w:t>
      </w:r>
      <w:r>
        <w:rPr>
          <w:sz w:val="30"/>
        </w:rPr>
        <w:t>建设工程拆除等危险</w:t>
      </w:r>
      <w:r>
        <w:rPr>
          <w:spacing w:val="-17"/>
          <w:sz w:val="30"/>
        </w:rPr>
        <w:t>作</w:t>
      </w:r>
      <w:r>
        <w:rPr>
          <w:sz w:val="30"/>
        </w:rPr>
        <w:t>业，临近高压输电线路作业，以及在密闭空间内作业，应当执行本单位的危险作业管理制</w:t>
      </w:r>
    </w:p>
    <w:p>
      <w:pPr>
        <w:pStyle w:val="3"/>
        <w:spacing w:before="43" w:line="374" w:lineRule="auto"/>
        <w:ind w:right="3919"/>
      </w:pPr>
      <w:r>
        <w:t xml:space="preserve">度，安排 </w:t>
      </w:r>
      <w:r>
        <w:rPr>
          <w:rFonts w:ascii="Arial" w:eastAsia="Arial"/>
        </w:rPr>
        <w:t>()</w:t>
      </w:r>
      <w:r>
        <w:t>负责现场安全管理，确保操作规程的遵守和安全措施的落实。</w:t>
      </w:r>
      <w:r>
        <w:rPr>
          <w:rFonts w:ascii="Arial" w:eastAsia="Arial"/>
        </w:rPr>
        <w:t>A.</w:t>
      </w:r>
      <w:r>
        <w:t>专门人员</w:t>
      </w:r>
    </w:p>
    <w:p>
      <w:pPr>
        <w:pStyle w:val="7"/>
        <w:numPr>
          <w:ilvl w:val="0"/>
          <w:numId w:val="94"/>
        </w:numPr>
        <w:tabs>
          <w:tab w:val="left" w:pos="405"/>
        </w:tabs>
        <w:spacing w:before="0" w:after="0" w:line="365" w:lineRule="exact"/>
        <w:ind w:left="404" w:right="0" w:hanging="285"/>
        <w:jc w:val="left"/>
        <w:rPr>
          <w:sz w:val="30"/>
        </w:rPr>
      </w:pPr>
      <w:r>
        <w:rPr>
          <w:sz w:val="30"/>
        </w:rPr>
        <w:t>普通人员</w:t>
      </w:r>
    </w:p>
    <w:p>
      <w:pPr>
        <w:pStyle w:val="7"/>
        <w:numPr>
          <w:ilvl w:val="0"/>
          <w:numId w:val="94"/>
        </w:numPr>
        <w:tabs>
          <w:tab w:val="left" w:pos="421"/>
        </w:tabs>
        <w:spacing w:before="176" w:after="0" w:line="240" w:lineRule="auto"/>
        <w:ind w:left="420" w:right="0" w:hanging="301"/>
        <w:jc w:val="left"/>
        <w:rPr>
          <w:sz w:val="30"/>
        </w:rPr>
      </w:pPr>
      <w:r>
        <w:rPr>
          <w:sz w:val="30"/>
        </w:rPr>
        <w:t>技术人员</w:t>
      </w:r>
    </w:p>
    <w:p>
      <w:pPr>
        <w:pStyle w:val="7"/>
        <w:numPr>
          <w:ilvl w:val="0"/>
          <w:numId w:val="94"/>
        </w:numPr>
        <w:tabs>
          <w:tab w:val="left" w:pos="421"/>
        </w:tabs>
        <w:spacing w:before="196" w:after="0" w:line="312" w:lineRule="auto"/>
        <w:ind w:left="120" w:right="11499" w:firstLine="0"/>
        <w:jc w:val="left"/>
        <w:rPr>
          <w:rFonts w:ascii="Arial" w:eastAsia="Arial"/>
          <w:sz w:val="30"/>
        </w:rPr>
      </w:pPr>
      <w:r>
        <w:rPr>
          <w:sz w:val="30"/>
        </w:rPr>
        <w:t>安全管理人</w:t>
      </w:r>
      <w:r>
        <w:rPr>
          <w:spacing w:val="-3"/>
          <w:sz w:val="30"/>
        </w:rPr>
        <w:t xml:space="preserve">员正确答案 </w:t>
      </w:r>
      <w:r>
        <w:rPr>
          <w:rFonts w:ascii="Arial" w:eastAsia="Arial"/>
          <w:sz w:val="30"/>
        </w:rPr>
        <w:t>.A</w:t>
      </w:r>
    </w:p>
    <w:p>
      <w:pPr>
        <w:pStyle w:val="3"/>
        <w:ind w:left="0"/>
        <w:rPr>
          <w:rFonts w:ascii="Arial"/>
          <w:sz w:val="36"/>
        </w:rPr>
      </w:pPr>
    </w:p>
    <w:p>
      <w:pPr>
        <w:pStyle w:val="7"/>
        <w:numPr>
          <w:ilvl w:val="0"/>
          <w:numId w:val="82"/>
        </w:numPr>
        <w:tabs>
          <w:tab w:val="left" w:pos="960"/>
          <w:tab w:val="left" w:pos="4019"/>
          <w:tab w:val="left" w:pos="4119"/>
        </w:tabs>
        <w:spacing w:before="286" w:after="0" w:line="355" w:lineRule="auto"/>
        <w:ind w:left="120" w:right="7399" w:firstLine="0"/>
        <w:jc w:val="left"/>
        <w:rPr>
          <w:sz w:val="30"/>
        </w:rPr>
      </w:pPr>
      <w:r>
        <w:rPr>
          <w:sz w:val="30"/>
        </w:rPr>
        <w:t>用直接压迫法止血，</w:t>
      </w:r>
      <w:r>
        <w:rPr>
          <w:sz w:val="30"/>
        </w:rPr>
        <w:tab/>
      </w:r>
      <w:r>
        <w:rPr>
          <w:rFonts w:ascii="Arial" w:eastAsia="Arial"/>
          <w:sz w:val="30"/>
        </w:rPr>
        <w:t>()</w:t>
      </w:r>
      <w:r>
        <w:rPr>
          <w:sz w:val="30"/>
        </w:rPr>
        <w:t>项是错误的。</w:t>
      </w:r>
      <w:r>
        <w:rPr>
          <w:rFonts w:ascii="Arial" w:eastAsia="Arial"/>
          <w:sz w:val="30"/>
        </w:rPr>
        <w:t>A.</w:t>
      </w:r>
      <w:r>
        <w:rPr>
          <w:sz w:val="30"/>
        </w:rPr>
        <w:t>用消毒纱布或清洁的织物</w:t>
      </w:r>
      <w:r>
        <w:rPr>
          <w:sz w:val="30"/>
        </w:rPr>
        <w:tab/>
      </w:r>
      <w:r>
        <w:rPr>
          <w:sz w:val="30"/>
        </w:rPr>
        <w:tab/>
      </w:r>
      <w:r>
        <w:rPr>
          <w:rFonts w:ascii="Arial" w:eastAsia="Arial"/>
          <w:spacing w:val="-4"/>
          <w:sz w:val="30"/>
        </w:rPr>
        <w:t>.</w:t>
      </w:r>
      <w:r>
        <w:rPr>
          <w:sz w:val="30"/>
        </w:rPr>
        <w:t>纸等敷在伤口</w:t>
      </w:r>
      <w:r>
        <w:rPr>
          <w:spacing w:val="-18"/>
          <w:sz w:val="30"/>
        </w:rPr>
        <w:t>上</w:t>
      </w:r>
      <w:r>
        <w:rPr>
          <w:rFonts w:ascii="Arial" w:eastAsia="Arial"/>
          <w:spacing w:val="-12"/>
          <w:sz w:val="30"/>
        </w:rPr>
        <w:t>B.</w:t>
      </w:r>
      <w:r>
        <w:rPr>
          <w:sz w:val="30"/>
        </w:rPr>
        <w:t>用手压迫</w:t>
      </w:r>
    </w:p>
    <w:p>
      <w:pPr>
        <w:pStyle w:val="3"/>
        <w:spacing w:before="14" w:line="350" w:lineRule="auto"/>
        <w:ind w:right="7559"/>
      </w:pPr>
      <w:r>
        <w:rPr>
          <w:rFonts w:ascii="Arial" w:eastAsia="Arial"/>
        </w:rPr>
        <w:t>C.</w:t>
      </w:r>
      <w:r>
        <w:t>把受伤的手臂或下肢抬高，超过心脏水平线</w:t>
      </w:r>
      <w:r>
        <w:rPr>
          <w:rFonts w:ascii="Arial" w:eastAsia="Arial"/>
        </w:rPr>
        <w:t>D.</w:t>
      </w:r>
      <w:r>
        <w:t>用绷带紧紧绑扎</w:t>
      </w:r>
    </w:p>
    <w:p>
      <w:pPr>
        <w:pStyle w:val="3"/>
        <w:spacing w:line="362" w:lineRule="exact"/>
        <w:rPr>
          <w:rFonts w:ascii="Arial" w:eastAsia="Arial"/>
        </w:rPr>
      </w:pPr>
      <w:r>
        <w:t xml:space="preserve">正确答案 </w:t>
      </w:r>
      <w:r>
        <w:rPr>
          <w:rFonts w:ascii="Arial" w:eastAsia="Arial"/>
        </w:rPr>
        <w:t>.D</w:t>
      </w:r>
    </w:p>
    <w:p>
      <w:pPr>
        <w:spacing w:after="0" w:line="362" w:lineRule="exact"/>
        <w:rPr>
          <w:rFonts w:ascii="Arial" w:eastAsia="Arial"/>
        </w:rPr>
        <w:sectPr>
          <w:pgSz w:w="19120" w:h="27060"/>
          <w:pgMar w:top="2620" w:right="2660" w:bottom="280" w:left="2760" w:header="720" w:footer="720" w:gutter="0"/>
        </w:sectPr>
      </w:pPr>
    </w:p>
    <w:p>
      <w:pPr>
        <w:pStyle w:val="3"/>
        <w:ind w:left="0"/>
        <w:rPr>
          <w:rFonts w:ascii="Arial"/>
          <w:sz w:val="25"/>
        </w:rPr>
      </w:pPr>
    </w:p>
    <w:p>
      <w:pPr>
        <w:pStyle w:val="7"/>
        <w:numPr>
          <w:ilvl w:val="0"/>
          <w:numId w:val="82"/>
        </w:numPr>
        <w:tabs>
          <w:tab w:val="left" w:pos="960"/>
          <w:tab w:val="left" w:pos="4019"/>
        </w:tabs>
        <w:spacing w:before="72" w:after="0" w:line="350" w:lineRule="auto"/>
        <w:ind w:left="120" w:right="8279" w:firstLine="0"/>
        <w:jc w:val="left"/>
        <w:rPr>
          <w:sz w:val="30"/>
        </w:rPr>
      </w:pPr>
      <w:r>
        <w:rPr>
          <w:sz w:val="30"/>
        </w:rPr>
        <w:t>有限空间作业应选用</w:t>
      </w:r>
      <w:r>
        <w:rPr>
          <w:sz w:val="30"/>
        </w:rPr>
        <w:tab/>
      </w:r>
      <w:r>
        <w:rPr>
          <w:rFonts w:ascii="Arial" w:eastAsia="Arial"/>
          <w:sz w:val="30"/>
        </w:rPr>
        <w:t>()</w:t>
      </w:r>
      <w:r>
        <w:rPr>
          <w:sz w:val="30"/>
        </w:rPr>
        <w:t>安全带</w:t>
      </w:r>
      <w:r>
        <w:rPr>
          <w:spacing w:val="-18"/>
          <w:sz w:val="30"/>
        </w:rPr>
        <w:t>。</w:t>
      </w:r>
      <w:r>
        <w:rPr>
          <w:rFonts w:ascii="Arial" w:eastAsia="Arial"/>
          <w:sz w:val="30"/>
        </w:rPr>
        <w:t>A.</w:t>
      </w:r>
      <w:r>
        <w:rPr>
          <w:sz w:val="30"/>
        </w:rPr>
        <w:t>半身式</w:t>
      </w:r>
    </w:p>
    <w:p>
      <w:pPr>
        <w:pStyle w:val="3"/>
        <w:spacing w:before="18" w:line="345" w:lineRule="auto"/>
        <w:ind w:right="11934"/>
        <w:rPr>
          <w:rFonts w:ascii="Arial" w:eastAsia="Arial"/>
        </w:rPr>
      </w:pPr>
      <w:r>
        <w:rPr>
          <w:rFonts w:ascii="Arial" w:eastAsia="Arial"/>
          <w:spacing w:val="-12"/>
        </w:rPr>
        <w:t>B.</w:t>
      </w:r>
      <w:r>
        <w:t xml:space="preserve">全身式  </w:t>
      </w:r>
      <w:r>
        <w:rPr>
          <w:rFonts w:ascii="Arial" w:eastAsia="Arial"/>
          <w:spacing w:val="-21"/>
        </w:rPr>
        <w:t>C.</w:t>
      </w:r>
      <w:r>
        <w:t>围杆作业</w:t>
      </w:r>
      <w:r>
        <w:rPr>
          <w:rFonts w:ascii="Arial" w:eastAsia="Arial"/>
          <w:spacing w:val="-11"/>
        </w:rPr>
        <w:t>D.</w:t>
      </w:r>
      <w:r>
        <w:t>区域限制</w:t>
      </w:r>
      <w:r>
        <w:rPr>
          <w:spacing w:val="2"/>
        </w:rPr>
        <w:t xml:space="preserve">正确答案 </w:t>
      </w:r>
      <w:r>
        <w:rPr>
          <w:rFonts w:ascii="Arial" w:eastAsia="Arial"/>
          <w:spacing w:val="-9"/>
        </w:rPr>
        <w:t>.B</w:t>
      </w:r>
    </w:p>
    <w:p>
      <w:pPr>
        <w:pStyle w:val="3"/>
        <w:ind w:left="0"/>
        <w:rPr>
          <w:rFonts w:ascii="Arial"/>
          <w:sz w:val="36"/>
        </w:rPr>
      </w:pPr>
    </w:p>
    <w:p>
      <w:pPr>
        <w:pStyle w:val="7"/>
        <w:numPr>
          <w:ilvl w:val="0"/>
          <w:numId w:val="82"/>
        </w:numPr>
        <w:tabs>
          <w:tab w:val="left" w:pos="960"/>
          <w:tab w:val="left" w:pos="10439"/>
        </w:tabs>
        <w:spacing w:before="232" w:after="0" w:line="362" w:lineRule="auto"/>
        <w:ind w:left="120" w:right="2759" w:firstLine="0"/>
        <w:jc w:val="left"/>
        <w:rPr>
          <w:sz w:val="30"/>
        </w:rPr>
      </w:pPr>
      <w:r>
        <w:rPr>
          <w:sz w:val="30"/>
        </w:rPr>
        <w:t>进入可能存在可燃性物质的有限空间作业时，作业人员必须使用</w:t>
      </w:r>
      <w:r>
        <w:rPr>
          <w:sz w:val="30"/>
        </w:rPr>
        <w:tab/>
      </w:r>
      <w:r>
        <w:rPr>
          <w:rFonts w:ascii="Arial" w:eastAsia="Arial"/>
          <w:sz w:val="30"/>
        </w:rPr>
        <w:t>()</w:t>
      </w:r>
      <w:r>
        <w:rPr>
          <w:spacing w:val="-18"/>
          <w:sz w:val="30"/>
        </w:rPr>
        <w:t>。</w:t>
      </w:r>
      <w:r>
        <w:rPr>
          <w:rFonts w:ascii="Arial" w:eastAsia="Arial"/>
          <w:sz w:val="30"/>
        </w:rPr>
        <w:t>A.</w:t>
      </w:r>
      <w:r>
        <w:rPr>
          <w:sz w:val="30"/>
        </w:rPr>
        <w:t>防火工具</w:t>
      </w:r>
    </w:p>
    <w:p>
      <w:pPr>
        <w:pStyle w:val="7"/>
        <w:numPr>
          <w:ilvl w:val="0"/>
          <w:numId w:val="95"/>
        </w:numPr>
        <w:tabs>
          <w:tab w:val="left" w:pos="405"/>
        </w:tabs>
        <w:spacing w:before="0" w:after="0" w:line="364" w:lineRule="exact"/>
        <w:ind w:left="404" w:right="0" w:hanging="285"/>
        <w:jc w:val="left"/>
        <w:rPr>
          <w:sz w:val="30"/>
        </w:rPr>
      </w:pPr>
      <w:r>
        <w:rPr>
          <w:sz w:val="30"/>
        </w:rPr>
        <w:t>防水工具</w:t>
      </w:r>
    </w:p>
    <w:p>
      <w:pPr>
        <w:pStyle w:val="7"/>
        <w:numPr>
          <w:ilvl w:val="0"/>
          <w:numId w:val="95"/>
        </w:numPr>
        <w:tabs>
          <w:tab w:val="left" w:pos="421"/>
        </w:tabs>
        <w:spacing w:before="196" w:after="0" w:line="343" w:lineRule="auto"/>
        <w:ind w:left="120" w:right="11917" w:firstLine="0"/>
        <w:jc w:val="both"/>
        <w:rPr>
          <w:rFonts w:ascii="Arial" w:eastAsia="Arial"/>
          <w:sz w:val="30"/>
        </w:rPr>
      </w:pPr>
      <w:r>
        <w:rPr>
          <w:sz w:val="30"/>
        </w:rPr>
        <w:t>防爆工具</w:t>
      </w:r>
      <w:r>
        <w:rPr>
          <w:rFonts w:ascii="Arial" w:eastAsia="Arial"/>
          <w:spacing w:val="-11"/>
          <w:sz w:val="30"/>
        </w:rPr>
        <w:t>D.</w:t>
      </w:r>
      <w:r>
        <w:rPr>
          <w:sz w:val="30"/>
        </w:rPr>
        <w:t>一般工具</w:t>
      </w:r>
      <w:r>
        <w:rPr>
          <w:spacing w:val="2"/>
          <w:sz w:val="30"/>
        </w:rPr>
        <w:t xml:space="preserve">正确答案 </w:t>
      </w:r>
      <w:r>
        <w:rPr>
          <w:rFonts w:ascii="Arial" w:eastAsia="Arial"/>
          <w:spacing w:val="-9"/>
          <w:sz w:val="30"/>
        </w:rPr>
        <w:t>.C</w:t>
      </w:r>
    </w:p>
    <w:p>
      <w:pPr>
        <w:pStyle w:val="3"/>
        <w:ind w:left="0"/>
        <w:rPr>
          <w:rFonts w:ascii="Arial"/>
          <w:sz w:val="36"/>
        </w:rPr>
      </w:pPr>
    </w:p>
    <w:p>
      <w:pPr>
        <w:pStyle w:val="7"/>
        <w:numPr>
          <w:ilvl w:val="0"/>
          <w:numId w:val="82"/>
        </w:numPr>
        <w:tabs>
          <w:tab w:val="left" w:pos="960"/>
          <w:tab w:val="left" w:pos="2999"/>
        </w:tabs>
        <w:spacing w:before="217" w:after="0" w:line="240" w:lineRule="auto"/>
        <w:ind w:left="960" w:right="0" w:hanging="840"/>
        <w:jc w:val="left"/>
        <w:rPr>
          <w:sz w:val="30"/>
        </w:rPr>
      </w:pPr>
      <w:r>
        <w:rPr>
          <w:sz w:val="30"/>
        </w:rPr>
        <w:t>下列说法中，</w:t>
      </w:r>
      <w:r>
        <w:rPr>
          <w:sz w:val="30"/>
        </w:rPr>
        <w:tab/>
      </w:r>
      <w:r>
        <w:rPr>
          <w:rFonts w:ascii="Arial" w:eastAsia="Arial"/>
          <w:sz w:val="30"/>
        </w:rPr>
        <w:t>()</w:t>
      </w:r>
      <w:r>
        <w:rPr>
          <w:sz w:val="30"/>
        </w:rPr>
        <w:t>项是错误的。</w:t>
      </w:r>
    </w:p>
    <w:p>
      <w:pPr>
        <w:pStyle w:val="7"/>
        <w:numPr>
          <w:ilvl w:val="0"/>
          <w:numId w:val="96"/>
        </w:numPr>
        <w:tabs>
          <w:tab w:val="left" w:pos="405"/>
          <w:tab w:val="left" w:pos="13059"/>
        </w:tabs>
        <w:spacing w:before="195" w:after="0" w:line="312" w:lineRule="auto"/>
        <w:ind w:left="120" w:right="239" w:firstLine="0"/>
        <w:jc w:val="left"/>
        <w:rPr>
          <w:sz w:val="30"/>
        </w:rPr>
      </w:pPr>
      <w:r>
        <w:rPr>
          <w:sz w:val="30"/>
        </w:rPr>
        <w:t>下井作业人员禁止携带手机等非防爆类电子产品或打火机等火源，必须携带防爆照明</w:t>
      </w:r>
      <w:r>
        <w:rPr>
          <w:sz w:val="30"/>
        </w:rPr>
        <w:tab/>
      </w:r>
      <w:r>
        <w:rPr>
          <w:rFonts w:ascii="Arial" w:eastAsia="Arial"/>
          <w:spacing w:val="16"/>
          <w:sz w:val="30"/>
        </w:rPr>
        <w:t>.</w:t>
      </w:r>
      <w:r>
        <w:rPr>
          <w:spacing w:val="-18"/>
          <w:sz w:val="30"/>
        </w:rPr>
        <w:t>通</w:t>
      </w:r>
      <w:r>
        <w:rPr>
          <w:sz w:val="30"/>
        </w:rPr>
        <w:t>讯设备。</w:t>
      </w:r>
    </w:p>
    <w:p>
      <w:pPr>
        <w:pStyle w:val="7"/>
        <w:numPr>
          <w:ilvl w:val="0"/>
          <w:numId w:val="96"/>
        </w:numPr>
        <w:tabs>
          <w:tab w:val="left" w:pos="405"/>
        </w:tabs>
        <w:spacing w:before="121" w:after="0" w:line="350" w:lineRule="auto"/>
        <w:ind w:left="120" w:right="3719" w:firstLine="0"/>
        <w:jc w:val="left"/>
        <w:rPr>
          <w:sz w:val="30"/>
        </w:rPr>
      </w:pPr>
      <w:r>
        <w:rPr>
          <w:sz w:val="30"/>
        </w:rPr>
        <w:t>进入污水井等地下有限空间调查取证时，作业人员应使用普通相机拍照</w:t>
      </w:r>
      <w:r>
        <w:rPr>
          <w:spacing w:val="-10"/>
          <w:sz w:val="30"/>
        </w:rPr>
        <w:t xml:space="preserve">。 </w:t>
      </w:r>
      <w:r>
        <w:rPr>
          <w:rFonts w:ascii="Arial" w:eastAsia="Arial"/>
          <w:spacing w:val="-21"/>
          <w:sz w:val="30"/>
        </w:rPr>
        <w:t>C.</w:t>
      </w:r>
      <w:r>
        <w:rPr>
          <w:sz w:val="30"/>
        </w:rPr>
        <w:t>下井作业现场严禁吸烟，未经许可严禁动用明火。</w:t>
      </w:r>
    </w:p>
    <w:p>
      <w:pPr>
        <w:pStyle w:val="3"/>
        <w:spacing w:before="17" w:line="336" w:lineRule="auto"/>
        <w:ind w:right="5449"/>
        <w:rPr>
          <w:rFonts w:ascii="Arial" w:eastAsia="Arial"/>
        </w:rPr>
      </w:pPr>
      <w:r>
        <w:rPr>
          <w:rFonts w:ascii="Arial" w:eastAsia="Arial"/>
        </w:rPr>
        <w:t>D.</w:t>
      </w:r>
      <w:r>
        <w:t xml:space="preserve">当作业人员进入排水管道内作业时，应设置专人进行监护。正确答案 </w:t>
      </w:r>
      <w:r>
        <w:rPr>
          <w:rFonts w:ascii="Arial" w:eastAsia="Arial"/>
        </w:rPr>
        <w:t>.B</w:t>
      </w:r>
    </w:p>
    <w:p>
      <w:pPr>
        <w:pStyle w:val="3"/>
        <w:ind w:left="0"/>
        <w:rPr>
          <w:rFonts w:ascii="Arial"/>
          <w:sz w:val="36"/>
        </w:rPr>
      </w:pPr>
    </w:p>
    <w:p>
      <w:pPr>
        <w:pStyle w:val="7"/>
        <w:numPr>
          <w:ilvl w:val="0"/>
          <w:numId w:val="82"/>
        </w:numPr>
        <w:tabs>
          <w:tab w:val="left" w:pos="960"/>
          <w:tab w:val="left" w:pos="6379"/>
        </w:tabs>
        <w:spacing w:before="230" w:after="0" w:line="348" w:lineRule="auto"/>
        <w:ind w:left="120" w:right="6819" w:firstLine="0"/>
        <w:jc w:val="left"/>
        <w:rPr>
          <w:rFonts w:ascii="Arial" w:eastAsia="Arial"/>
          <w:sz w:val="30"/>
        </w:rPr>
      </w:pPr>
      <w:r>
        <w:rPr>
          <w:sz w:val="30"/>
        </w:rPr>
        <w:t>送风式长管呼吸器的指定防护因数为</w:t>
      </w:r>
      <w:r>
        <w:rPr>
          <w:sz w:val="30"/>
        </w:rPr>
        <w:tab/>
      </w:r>
      <w:r>
        <w:rPr>
          <w:rFonts w:ascii="Arial" w:eastAsia="Arial"/>
          <w:sz w:val="30"/>
        </w:rPr>
        <w:t>()</w:t>
      </w:r>
      <w:r>
        <w:rPr>
          <w:spacing w:val="-18"/>
          <w:sz w:val="30"/>
        </w:rPr>
        <w:t>。</w:t>
      </w:r>
      <w:r>
        <w:rPr>
          <w:rFonts w:ascii="Arial" w:eastAsia="Arial"/>
          <w:sz w:val="30"/>
        </w:rPr>
        <w:t>A.10</w:t>
      </w:r>
    </w:p>
    <w:p>
      <w:pPr>
        <w:pStyle w:val="3"/>
        <w:spacing w:before="41" w:line="376" w:lineRule="auto"/>
        <w:ind w:right="12119"/>
        <w:rPr>
          <w:rFonts w:ascii="Arial" w:eastAsia="Arial"/>
        </w:rPr>
      </w:pPr>
      <w:r>
        <w:rPr>
          <w:rFonts w:ascii="Arial" w:eastAsia="Arial"/>
        </w:rPr>
        <w:t xml:space="preserve">B.100 C.1000 </w:t>
      </w:r>
      <w:r>
        <w:rPr>
          <w:rFonts w:ascii="Arial" w:eastAsia="Arial"/>
          <w:spacing w:val="-7"/>
        </w:rPr>
        <w:t>D.</w:t>
      </w:r>
      <w:r>
        <w:rPr>
          <w:spacing w:val="-7"/>
        </w:rPr>
        <w:t>＞</w:t>
      </w:r>
      <w:r>
        <w:rPr>
          <w:spacing w:val="-108"/>
        </w:rPr>
        <w:t xml:space="preserve"> </w:t>
      </w:r>
      <w:r>
        <w:rPr>
          <w:rFonts w:ascii="Arial" w:eastAsia="Arial"/>
          <w:spacing w:val="-5"/>
        </w:rPr>
        <w:t>1000</w:t>
      </w:r>
    </w:p>
    <w:p>
      <w:pPr>
        <w:pStyle w:val="3"/>
        <w:spacing w:line="299"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3"/>
      </w:pPr>
      <w:r>
        <w:rPr>
          <w:rFonts w:ascii="Arial" w:eastAsia="Arial"/>
        </w:rPr>
        <w:t>192</w:t>
      </w:r>
      <w:r>
        <w:t>．</w:t>
      </w:r>
    </w:p>
    <w:p>
      <w:pPr>
        <w:pStyle w:val="3"/>
        <w:spacing w:before="196" w:line="355" w:lineRule="auto"/>
        <w:ind w:right="11457"/>
      </w:pPr>
      <w:r>
        <w:rPr>
          <w:rFonts w:ascii="Arial" w:hAnsi="Arial"/>
        </w:rPr>
        <w:t>A.</w:t>
      </w:r>
      <w:r>
        <w:t xml:space="preserve">①②③ </w:t>
      </w:r>
      <w:r>
        <w:rPr>
          <w:rFonts w:ascii="Arial" w:hAnsi="Arial"/>
        </w:rPr>
        <w:t>B.</w:t>
      </w:r>
      <w:r>
        <w:t xml:space="preserve">①③④ </w:t>
      </w:r>
      <w:r>
        <w:rPr>
          <w:rFonts w:ascii="Arial" w:hAnsi="Arial"/>
        </w:rPr>
        <w:t>C.</w:t>
      </w:r>
      <w:r>
        <w:t>①②④</w:t>
      </w:r>
    </w:p>
    <w:p>
      <w:pPr>
        <w:pStyle w:val="3"/>
        <w:spacing w:before="13" w:line="324" w:lineRule="auto"/>
        <w:ind w:right="11917"/>
        <w:rPr>
          <w:rFonts w:ascii="Arial" w:hAnsi="Arial" w:eastAsia="Arial"/>
        </w:rPr>
      </w:pPr>
      <w:r>
        <w:rPr>
          <w:rFonts w:ascii="Arial" w:hAnsi="Arial" w:eastAsia="Arial"/>
        </w:rPr>
        <w:t>D.</w:t>
      </w:r>
      <w:r>
        <w:t xml:space="preserve">①②③④ 正确答案 </w:t>
      </w:r>
      <w:r>
        <w:rPr>
          <w:rFonts w:ascii="Arial" w:hAnsi="Arial" w:eastAsia="Arial"/>
        </w:rPr>
        <w:t>.D</w:t>
      </w:r>
    </w:p>
    <w:p>
      <w:pPr>
        <w:pStyle w:val="3"/>
        <w:ind w:left="0"/>
        <w:rPr>
          <w:rFonts w:ascii="Arial"/>
          <w:sz w:val="36"/>
        </w:rPr>
      </w:pPr>
    </w:p>
    <w:p>
      <w:pPr>
        <w:pStyle w:val="7"/>
        <w:numPr>
          <w:ilvl w:val="0"/>
          <w:numId w:val="97"/>
        </w:numPr>
        <w:tabs>
          <w:tab w:val="left" w:pos="980"/>
          <w:tab w:val="left" w:pos="4739"/>
        </w:tabs>
        <w:spacing w:before="269" w:after="0" w:line="324" w:lineRule="auto"/>
        <w:ind w:left="120" w:right="1239" w:firstLine="0"/>
        <w:jc w:val="left"/>
        <w:rPr>
          <w:sz w:val="30"/>
        </w:rPr>
      </w:pPr>
      <w:r>
        <w:rPr>
          <w:sz w:val="30"/>
        </w:rPr>
        <w:t>对有限空间作业场所进行</w:t>
      </w:r>
      <w:r>
        <w:rPr>
          <w:sz w:val="30"/>
        </w:rPr>
        <w:tab/>
      </w:r>
      <w:r>
        <w:rPr>
          <w:rFonts w:ascii="Arial" w:eastAsia="Arial"/>
          <w:spacing w:val="10"/>
          <w:sz w:val="30"/>
        </w:rPr>
        <w:t>()</w:t>
      </w:r>
      <w:r>
        <w:rPr>
          <w:sz w:val="30"/>
        </w:rPr>
        <w:t>是有效降低其内部有毒有害气体浓度，减轻作业危害的</w:t>
      </w:r>
      <w:r>
        <w:rPr>
          <w:spacing w:val="-18"/>
          <w:sz w:val="30"/>
        </w:rPr>
        <w:t>重</w:t>
      </w:r>
      <w:r>
        <w:rPr>
          <w:sz w:val="30"/>
        </w:rPr>
        <w:t>要手段。</w:t>
      </w:r>
    </w:p>
    <w:p>
      <w:pPr>
        <w:spacing w:after="0" w:line="324" w:lineRule="auto"/>
        <w:jc w:val="left"/>
        <w:rPr>
          <w:sz w:val="30"/>
        </w:rPr>
        <w:sectPr>
          <w:pgSz w:w="19120" w:h="27060"/>
          <w:pgMar w:top="2620" w:right="2660" w:bottom="280" w:left="2760" w:header="720" w:footer="720" w:gutter="0"/>
        </w:sectPr>
      </w:pPr>
    </w:p>
    <w:p>
      <w:pPr>
        <w:pStyle w:val="3"/>
        <w:spacing w:before="60" w:line="336" w:lineRule="auto"/>
        <w:ind w:right="11457"/>
      </w:pPr>
      <w:r>
        <w:rPr>
          <w:rFonts w:ascii="Arial" w:eastAsia="Arial"/>
        </w:rPr>
        <w:t>A.</w:t>
      </w:r>
      <w:r>
        <w:t>设置警示区域</w:t>
      </w:r>
      <w:r>
        <w:rPr>
          <w:rFonts w:ascii="Arial" w:eastAsia="Arial"/>
        </w:rPr>
        <w:t>B.</w:t>
      </w:r>
      <w:r>
        <w:t>隔离管道</w:t>
      </w:r>
    </w:p>
    <w:p>
      <w:pPr>
        <w:pStyle w:val="3"/>
        <w:spacing w:before="43" w:line="343" w:lineRule="auto"/>
        <w:ind w:right="11917"/>
        <w:jc w:val="both"/>
        <w:rPr>
          <w:rFonts w:ascii="Arial" w:eastAsia="Arial"/>
        </w:rPr>
      </w:pPr>
      <w:r>
        <w:rPr>
          <w:rFonts w:ascii="Arial" w:eastAsia="Arial"/>
        </w:rPr>
        <w:t>C.</w:t>
      </w:r>
      <w:r>
        <w:t>气体检测</w:t>
      </w:r>
      <w:r>
        <w:rPr>
          <w:rFonts w:ascii="Arial" w:eastAsia="Arial"/>
        </w:rPr>
        <w:t>D.</w:t>
      </w:r>
      <w:r>
        <w:t xml:space="preserve">通风换气正确答案 </w:t>
      </w:r>
      <w:r>
        <w:rPr>
          <w:rFonts w:ascii="Arial" w:eastAsia="Arial"/>
        </w:rPr>
        <w:t>.D</w:t>
      </w:r>
    </w:p>
    <w:p>
      <w:pPr>
        <w:pStyle w:val="3"/>
        <w:ind w:left="0"/>
        <w:rPr>
          <w:rFonts w:ascii="Arial"/>
          <w:sz w:val="36"/>
        </w:rPr>
      </w:pPr>
    </w:p>
    <w:p>
      <w:pPr>
        <w:pStyle w:val="7"/>
        <w:numPr>
          <w:ilvl w:val="0"/>
          <w:numId w:val="97"/>
        </w:numPr>
        <w:tabs>
          <w:tab w:val="left" w:pos="960"/>
          <w:tab w:val="left" w:pos="12279"/>
        </w:tabs>
        <w:spacing w:before="218" w:after="0" w:line="336" w:lineRule="auto"/>
        <w:ind w:left="120" w:right="339" w:firstLine="0"/>
        <w:jc w:val="left"/>
        <w:rPr>
          <w:sz w:val="30"/>
        </w:rPr>
      </w:pPr>
      <w:r>
        <w:rPr>
          <w:rFonts w:ascii="Arial" w:hAnsi="Arial" w:eastAsia="Arial"/>
          <w:sz w:val="30"/>
        </w:rPr>
        <w:t>GB8958</w:t>
      </w:r>
      <w:r>
        <w:rPr>
          <w:sz w:val="30"/>
        </w:rPr>
        <w:t>—</w:t>
      </w:r>
      <w:r>
        <w:rPr>
          <w:spacing w:val="-111"/>
          <w:sz w:val="30"/>
        </w:rPr>
        <w:t xml:space="preserve"> </w:t>
      </w:r>
      <w:r>
        <w:rPr>
          <w:rFonts w:ascii="Arial" w:hAnsi="Arial" w:eastAsia="Arial"/>
          <w:spacing w:val="2"/>
          <w:sz w:val="30"/>
        </w:rPr>
        <w:t>2006</w:t>
      </w:r>
      <w:r>
        <w:rPr>
          <w:sz w:val="30"/>
        </w:rPr>
        <w:t>《缺氧危险作业安全规程》规定，作业场所空气中氧含量少于</w:t>
      </w:r>
      <w:r>
        <w:rPr>
          <w:sz w:val="30"/>
        </w:rPr>
        <w:tab/>
      </w:r>
      <w:r>
        <w:rPr>
          <w:rFonts w:ascii="Arial" w:hAnsi="Arial" w:eastAsia="Arial"/>
          <w:spacing w:val="-10"/>
          <w:sz w:val="30"/>
        </w:rPr>
        <w:t>()</w:t>
      </w:r>
      <w:r>
        <w:rPr>
          <w:sz w:val="30"/>
        </w:rPr>
        <w:t>时，</w:t>
      </w:r>
      <w:r>
        <w:rPr>
          <w:spacing w:val="-18"/>
          <w:sz w:val="30"/>
        </w:rPr>
        <w:t>视</w:t>
      </w:r>
      <w:r>
        <w:rPr>
          <w:sz w:val="30"/>
        </w:rPr>
        <w:t>为缺氧环境。</w:t>
      </w:r>
    </w:p>
    <w:p>
      <w:pPr>
        <w:pStyle w:val="3"/>
        <w:spacing w:before="62" w:line="376" w:lineRule="auto"/>
        <w:ind w:right="12409"/>
        <w:rPr>
          <w:rFonts w:ascii="Arial"/>
        </w:rPr>
      </w:pPr>
      <w:r>
        <w:rPr>
          <w:rFonts w:ascii="Arial"/>
        </w:rPr>
        <w:t>A.16% B.18% C.19.5% D.23.5%</w:t>
      </w:r>
    </w:p>
    <w:p>
      <w:pPr>
        <w:pStyle w:val="3"/>
        <w:spacing w:line="339"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97"/>
        </w:numPr>
        <w:tabs>
          <w:tab w:val="left" w:pos="960"/>
          <w:tab w:val="left" w:pos="5359"/>
        </w:tabs>
        <w:spacing w:before="0" w:after="0" w:line="362" w:lineRule="auto"/>
        <w:ind w:left="120" w:right="7819" w:firstLine="0"/>
        <w:jc w:val="left"/>
        <w:rPr>
          <w:sz w:val="30"/>
        </w:rPr>
      </w:pPr>
      <w:r>
        <w:rPr>
          <w:sz w:val="30"/>
        </w:rPr>
        <w:t>下列属于单纯性窒息气体的是</w:t>
      </w:r>
      <w:r>
        <w:rPr>
          <w:sz w:val="30"/>
        </w:rPr>
        <w:tab/>
      </w:r>
      <w:r>
        <w:rPr>
          <w:rFonts w:ascii="Arial" w:eastAsia="Arial"/>
          <w:spacing w:val="10"/>
          <w:sz w:val="30"/>
        </w:rPr>
        <w:t>()</w:t>
      </w:r>
      <w:r>
        <w:rPr>
          <w:spacing w:val="-18"/>
          <w:sz w:val="30"/>
        </w:rPr>
        <w:t>。</w:t>
      </w:r>
      <w:r>
        <w:rPr>
          <w:rFonts w:ascii="Arial" w:eastAsia="Arial"/>
          <w:sz w:val="30"/>
        </w:rPr>
        <w:t>A.</w:t>
      </w:r>
      <w:r>
        <w:rPr>
          <w:sz w:val="30"/>
        </w:rPr>
        <w:t>甲烷</w:t>
      </w:r>
    </w:p>
    <w:p>
      <w:pPr>
        <w:pStyle w:val="7"/>
        <w:numPr>
          <w:ilvl w:val="0"/>
          <w:numId w:val="98"/>
        </w:numPr>
        <w:tabs>
          <w:tab w:val="left" w:pos="405"/>
        </w:tabs>
        <w:spacing w:before="0" w:after="0" w:line="364" w:lineRule="exact"/>
        <w:ind w:left="404" w:right="0" w:hanging="285"/>
        <w:jc w:val="left"/>
        <w:rPr>
          <w:sz w:val="30"/>
        </w:rPr>
      </w:pPr>
      <w:r>
        <w:rPr>
          <w:sz w:val="30"/>
        </w:rPr>
        <w:t>硫化氢</w:t>
      </w:r>
    </w:p>
    <w:p>
      <w:pPr>
        <w:pStyle w:val="7"/>
        <w:numPr>
          <w:ilvl w:val="0"/>
          <w:numId w:val="98"/>
        </w:numPr>
        <w:tabs>
          <w:tab w:val="left" w:pos="421"/>
        </w:tabs>
        <w:spacing w:before="196" w:after="0" w:line="240" w:lineRule="auto"/>
        <w:ind w:left="420" w:right="0" w:hanging="301"/>
        <w:jc w:val="left"/>
        <w:rPr>
          <w:sz w:val="30"/>
        </w:rPr>
      </w:pPr>
      <w:r>
        <w:rPr>
          <w:sz w:val="30"/>
        </w:rPr>
        <w:t>氨气</w:t>
      </w:r>
    </w:p>
    <w:p>
      <w:pPr>
        <w:pStyle w:val="7"/>
        <w:numPr>
          <w:ilvl w:val="0"/>
          <w:numId w:val="98"/>
        </w:numPr>
        <w:tabs>
          <w:tab w:val="left" w:pos="421"/>
        </w:tabs>
        <w:spacing w:before="175" w:after="0" w:line="336" w:lineRule="auto"/>
        <w:ind w:left="120" w:right="11934" w:firstLine="0"/>
        <w:jc w:val="both"/>
        <w:rPr>
          <w:rFonts w:ascii="Arial" w:eastAsia="Arial"/>
          <w:sz w:val="30"/>
        </w:rPr>
      </w:pPr>
      <w:r>
        <w:rPr>
          <w:sz w:val="30"/>
        </w:rPr>
        <w:t>一氧化碳</w:t>
      </w:r>
      <w:r>
        <w:rPr>
          <w:spacing w:val="2"/>
          <w:sz w:val="30"/>
        </w:rPr>
        <w:t xml:space="preserve">正确答案 </w:t>
      </w:r>
      <w:r>
        <w:rPr>
          <w:rFonts w:ascii="Arial" w:eastAsia="Arial"/>
          <w:spacing w:val="-9"/>
          <w:sz w:val="30"/>
        </w:rPr>
        <w:t>.A</w:t>
      </w:r>
    </w:p>
    <w:p>
      <w:pPr>
        <w:pStyle w:val="3"/>
        <w:ind w:left="0"/>
        <w:rPr>
          <w:rFonts w:ascii="Arial"/>
          <w:sz w:val="36"/>
        </w:rPr>
      </w:pPr>
    </w:p>
    <w:p>
      <w:pPr>
        <w:pStyle w:val="7"/>
        <w:numPr>
          <w:ilvl w:val="0"/>
          <w:numId w:val="97"/>
        </w:numPr>
        <w:tabs>
          <w:tab w:val="left" w:pos="960"/>
          <w:tab w:val="left" w:pos="4199"/>
          <w:tab w:val="left" w:pos="5359"/>
        </w:tabs>
        <w:spacing w:before="230" w:after="0" w:line="362" w:lineRule="auto"/>
        <w:ind w:left="120" w:right="7819" w:firstLine="0"/>
        <w:jc w:val="left"/>
        <w:rPr>
          <w:rFonts w:ascii="Arial" w:eastAsia="Arial"/>
          <w:sz w:val="30"/>
        </w:rPr>
      </w:pPr>
      <w:r>
        <w:rPr>
          <w:sz w:val="30"/>
        </w:rPr>
        <w:t>以下情况不属于有害环境的是</w:t>
      </w:r>
      <w:r>
        <w:rPr>
          <w:sz w:val="30"/>
        </w:rPr>
        <w:tab/>
      </w:r>
      <w:r>
        <w:rPr>
          <w:rFonts w:ascii="Arial" w:eastAsia="Arial"/>
          <w:spacing w:val="10"/>
          <w:sz w:val="30"/>
        </w:rPr>
        <w:t>()</w:t>
      </w:r>
      <w:r>
        <w:rPr>
          <w:spacing w:val="-18"/>
          <w:sz w:val="30"/>
        </w:rPr>
        <w:t>。</w:t>
      </w:r>
      <w:r>
        <w:rPr>
          <w:rFonts w:ascii="Arial" w:eastAsia="Arial"/>
          <w:sz w:val="30"/>
        </w:rPr>
        <w:t>A.</w:t>
      </w:r>
      <w:r>
        <w:rPr>
          <w:sz w:val="30"/>
        </w:rPr>
        <w:t>甲烷浓度超过爆炸下限的</w:t>
      </w:r>
      <w:r>
        <w:rPr>
          <w:sz w:val="30"/>
        </w:rPr>
        <w:tab/>
      </w:r>
      <w:r>
        <w:rPr>
          <w:rFonts w:ascii="Arial" w:eastAsia="Arial"/>
          <w:sz w:val="30"/>
        </w:rPr>
        <w:t>10%</w:t>
      </w:r>
    </w:p>
    <w:p>
      <w:pPr>
        <w:pStyle w:val="7"/>
        <w:numPr>
          <w:ilvl w:val="0"/>
          <w:numId w:val="99"/>
        </w:numPr>
        <w:tabs>
          <w:tab w:val="left" w:pos="405"/>
          <w:tab w:val="left" w:pos="2839"/>
        </w:tabs>
        <w:spacing w:before="0" w:after="0" w:line="364" w:lineRule="exact"/>
        <w:ind w:left="404" w:right="0" w:hanging="285"/>
        <w:jc w:val="left"/>
        <w:rPr>
          <w:rFonts w:ascii="Arial" w:eastAsia="Arial"/>
          <w:sz w:val="30"/>
        </w:rPr>
      </w:pPr>
      <w:r>
        <w:rPr>
          <w:sz w:val="30"/>
        </w:rPr>
        <w:t>一氧化碳浓度为</w:t>
      </w:r>
      <w:r>
        <w:rPr>
          <w:sz w:val="30"/>
        </w:rPr>
        <w:tab/>
      </w:r>
      <w:r>
        <w:rPr>
          <w:rFonts w:ascii="Arial" w:eastAsia="Arial"/>
          <w:sz w:val="30"/>
        </w:rPr>
        <w:t>3mg/m3</w:t>
      </w:r>
    </w:p>
    <w:p>
      <w:pPr>
        <w:pStyle w:val="7"/>
        <w:numPr>
          <w:ilvl w:val="0"/>
          <w:numId w:val="99"/>
        </w:numPr>
        <w:tabs>
          <w:tab w:val="left" w:pos="421"/>
          <w:tab w:val="left" w:pos="2159"/>
        </w:tabs>
        <w:spacing w:before="196" w:after="0" w:line="240" w:lineRule="auto"/>
        <w:ind w:left="420" w:right="0" w:hanging="301"/>
        <w:jc w:val="left"/>
        <w:rPr>
          <w:rFonts w:ascii="Arial" w:eastAsia="Arial"/>
          <w:sz w:val="30"/>
        </w:rPr>
      </w:pPr>
      <w:r>
        <w:rPr>
          <w:sz w:val="30"/>
        </w:rPr>
        <w:t>氧含量低于</w:t>
      </w:r>
      <w:r>
        <w:rPr>
          <w:sz w:val="30"/>
        </w:rPr>
        <w:tab/>
      </w:r>
      <w:r>
        <w:rPr>
          <w:rFonts w:ascii="Arial" w:eastAsia="Arial"/>
          <w:sz w:val="30"/>
        </w:rPr>
        <w:t>19.5%</w:t>
      </w:r>
    </w:p>
    <w:p>
      <w:pPr>
        <w:pStyle w:val="7"/>
        <w:numPr>
          <w:ilvl w:val="0"/>
          <w:numId w:val="99"/>
        </w:numPr>
        <w:tabs>
          <w:tab w:val="left" w:pos="421"/>
          <w:tab w:val="left" w:pos="2499"/>
        </w:tabs>
        <w:spacing w:before="155" w:after="0" w:line="240" w:lineRule="auto"/>
        <w:ind w:left="420" w:right="0" w:hanging="301"/>
        <w:jc w:val="left"/>
        <w:rPr>
          <w:rFonts w:ascii="Arial" w:eastAsia="Arial"/>
          <w:sz w:val="30"/>
        </w:rPr>
      </w:pPr>
      <w:r>
        <w:rPr>
          <w:sz w:val="30"/>
        </w:rPr>
        <w:t>硫化氢浓度为</w:t>
      </w:r>
      <w:r>
        <w:rPr>
          <w:sz w:val="30"/>
        </w:rPr>
        <w:tab/>
      </w:r>
      <w:r>
        <w:rPr>
          <w:rFonts w:ascii="Arial" w:eastAsia="Arial"/>
          <w:sz w:val="30"/>
        </w:rPr>
        <w:t>10mg/m3</w:t>
      </w:r>
    </w:p>
    <w:p>
      <w:pPr>
        <w:pStyle w:val="3"/>
        <w:spacing w:before="156"/>
        <w:jc w:val="both"/>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97"/>
        </w:numPr>
        <w:tabs>
          <w:tab w:val="left" w:pos="980"/>
          <w:tab w:val="left" w:pos="3159"/>
          <w:tab w:val="left" w:pos="7879"/>
        </w:tabs>
        <w:spacing w:before="1" w:after="0" w:line="324" w:lineRule="auto"/>
        <w:ind w:left="120" w:right="919" w:firstLine="0"/>
        <w:jc w:val="left"/>
        <w:rPr>
          <w:sz w:val="30"/>
        </w:rPr>
      </w:pPr>
      <w:r>
        <w:rPr>
          <w:sz w:val="30"/>
        </w:rPr>
        <w:t>有限空间作业场所的生产经营单位或管理单位</w:t>
      </w:r>
      <w:r>
        <w:rPr>
          <w:sz w:val="30"/>
        </w:rPr>
        <w:tab/>
      </w:r>
      <w:r>
        <w:rPr>
          <w:rFonts w:ascii="Arial" w:eastAsia="Arial"/>
          <w:spacing w:val="16"/>
          <w:sz w:val="30"/>
        </w:rPr>
        <w:t>.</w:t>
      </w:r>
      <w:r>
        <w:rPr>
          <w:sz w:val="30"/>
        </w:rPr>
        <w:t>施工作业单位必须根据本单位的实</w:t>
      </w:r>
      <w:r>
        <w:rPr>
          <w:spacing w:val="-18"/>
          <w:sz w:val="30"/>
        </w:rPr>
        <w:t>际</w:t>
      </w:r>
      <w:r>
        <w:rPr>
          <w:sz w:val="30"/>
        </w:rPr>
        <w:t>情况，建立并完善的</w:t>
      </w:r>
      <w:r>
        <w:rPr>
          <w:sz w:val="30"/>
        </w:rPr>
        <w:tab/>
      </w:r>
      <w:r>
        <w:rPr>
          <w:rFonts w:ascii="Arial" w:eastAsia="Arial"/>
          <w:sz w:val="30"/>
        </w:rPr>
        <w:t>()</w:t>
      </w:r>
      <w:r>
        <w:rPr>
          <w:sz w:val="30"/>
        </w:rPr>
        <w:t>。</w:t>
      </w:r>
    </w:p>
    <w:p>
      <w:pPr>
        <w:pStyle w:val="3"/>
        <w:spacing w:before="102" w:line="350" w:lineRule="auto"/>
        <w:ind w:right="10857"/>
      </w:pPr>
      <w:r>
        <w:rPr>
          <w:rFonts w:ascii="Arial" w:eastAsia="Arial"/>
        </w:rPr>
        <w:t>A.</w:t>
      </w:r>
      <w:r>
        <w:t>安全生产规章制度</w:t>
      </w:r>
      <w:r>
        <w:rPr>
          <w:rFonts w:ascii="Arial" w:eastAsia="Arial"/>
        </w:rPr>
        <w:t>B.</w:t>
      </w:r>
      <w:r>
        <w:t>事故应急预案</w:t>
      </w:r>
    </w:p>
    <w:p>
      <w:pPr>
        <w:pStyle w:val="3"/>
        <w:spacing w:before="17" w:line="343" w:lineRule="auto"/>
        <w:ind w:right="11219"/>
        <w:rPr>
          <w:rFonts w:ascii="Arial" w:eastAsia="Arial"/>
        </w:rPr>
      </w:pPr>
      <w:r>
        <w:rPr>
          <w:rFonts w:ascii="Arial" w:eastAsia="Arial"/>
          <w:spacing w:val="-21"/>
        </w:rPr>
        <w:t>C.</w:t>
      </w:r>
      <w:r>
        <w:rPr>
          <w:spacing w:val="-3"/>
        </w:rPr>
        <w:t>安全生产责任制</w:t>
      </w:r>
      <w:r>
        <w:rPr>
          <w:rFonts w:ascii="Arial" w:eastAsia="Arial"/>
          <w:spacing w:val="-11"/>
        </w:rPr>
        <w:t>D.</w:t>
      </w:r>
      <w:r>
        <w:t>安全操作规程</w:t>
      </w:r>
      <w:r>
        <w:rPr>
          <w:spacing w:val="2"/>
        </w:rPr>
        <w:t xml:space="preserve">正确答案 </w:t>
      </w:r>
      <w:r>
        <w:rPr>
          <w:rFonts w:ascii="Arial" w:eastAsia="Arial"/>
        </w:rPr>
        <w:t>.A</w:t>
      </w:r>
    </w:p>
    <w:p>
      <w:pPr>
        <w:pStyle w:val="3"/>
        <w:ind w:left="0"/>
        <w:rPr>
          <w:rFonts w:ascii="Arial"/>
          <w:sz w:val="36"/>
        </w:rPr>
      </w:pPr>
    </w:p>
    <w:p>
      <w:pPr>
        <w:pStyle w:val="7"/>
        <w:numPr>
          <w:ilvl w:val="0"/>
          <w:numId w:val="97"/>
        </w:numPr>
        <w:tabs>
          <w:tab w:val="left" w:pos="960"/>
          <w:tab w:val="left" w:pos="8059"/>
        </w:tabs>
        <w:spacing w:before="218" w:after="0" w:line="362" w:lineRule="auto"/>
        <w:ind w:left="120" w:right="5119" w:firstLine="0"/>
        <w:jc w:val="left"/>
        <w:rPr>
          <w:sz w:val="30"/>
        </w:rPr>
      </w:pPr>
      <w:r>
        <w:rPr>
          <w:sz w:val="30"/>
        </w:rPr>
        <w:t>应急救援状态下，以下哪些设备不是必须配置的</w:t>
      </w:r>
      <w:r>
        <w:rPr>
          <w:sz w:val="30"/>
        </w:rPr>
        <w:tab/>
      </w:r>
      <w:r>
        <w:rPr>
          <w:rFonts w:ascii="Arial" w:eastAsia="Arial"/>
          <w:spacing w:val="10"/>
          <w:sz w:val="30"/>
        </w:rPr>
        <w:t>()</w:t>
      </w:r>
      <w:r>
        <w:rPr>
          <w:spacing w:val="-18"/>
          <w:sz w:val="30"/>
        </w:rPr>
        <w:t>。</w:t>
      </w:r>
      <w:r>
        <w:rPr>
          <w:rFonts w:ascii="Arial" w:eastAsia="Arial"/>
          <w:sz w:val="30"/>
        </w:rPr>
        <w:t>A.</w:t>
      </w:r>
      <w:r>
        <w:rPr>
          <w:sz w:val="30"/>
        </w:rPr>
        <w:t>三脚架</w:t>
      </w:r>
    </w:p>
    <w:p>
      <w:pPr>
        <w:pStyle w:val="7"/>
        <w:numPr>
          <w:ilvl w:val="0"/>
          <w:numId w:val="100"/>
        </w:numPr>
        <w:tabs>
          <w:tab w:val="left" w:pos="405"/>
        </w:tabs>
        <w:spacing w:before="0" w:after="0" w:line="364" w:lineRule="exact"/>
        <w:ind w:left="404" w:right="0" w:hanging="285"/>
        <w:jc w:val="left"/>
        <w:rPr>
          <w:sz w:val="30"/>
        </w:rPr>
      </w:pPr>
      <w:r>
        <w:rPr>
          <w:sz w:val="30"/>
        </w:rPr>
        <w:t>机械通风设备</w:t>
      </w:r>
    </w:p>
    <w:p>
      <w:pPr>
        <w:spacing w:after="0" w:line="364" w:lineRule="exact"/>
        <w:jc w:val="left"/>
        <w:rPr>
          <w:sz w:val="30"/>
        </w:rPr>
        <w:sectPr>
          <w:pgSz w:w="19120" w:h="27060"/>
          <w:pgMar w:top="2360" w:right="2660" w:bottom="280" w:left="2760" w:header="720" w:footer="720" w:gutter="0"/>
        </w:sectPr>
      </w:pPr>
    </w:p>
    <w:p>
      <w:pPr>
        <w:pStyle w:val="7"/>
        <w:numPr>
          <w:ilvl w:val="0"/>
          <w:numId w:val="100"/>
        </w:numPr>
        <w:tabs>
          <w:tab w:val="left" w:pos="421"/>
        </w:tabs>
        <w:spacing w:before="60" w:after="0" w:line="336" w:lineRule="auto"/>
        <w:ind w:left="120" w:right="10919" w:firstLine="0"/>
        <w:jc w:val="left"/>
        <w:rPr>
          <w:rFonts w:ascii="Arial" w:eastAsia="Arial"/>
          <w:sz w:val="30"/>
        </w:rPr>
      </w:pPr>
      <w:r>
        <w:rPr>
          <w:sz w:val="30"/>
        </w:rPr>
        <w:t>正压式空气呼吸</w:t>
      </w:r>
      <w:r>
        <w:rPr>
          <w:spacing w:val="-9"/>
          <w:sz w:val="30"/>
        </w:rPr>
        <w:t xml:space="preserve">器 </w:t>
      </w:r>
      <w:r>
        <w:rPr>
          <w:rFonts w:ascii="Arial" w:eastAsia="Arial"/>
          <w:spacing w:val="-11"/>
          <w:sz w:val="30"/>
        </w:rPr>
        <w:t>D.</w:t>
      </w:r>
      <w:r>
        <w:rPr>
          <w:sz w:val="30"/>
        </w:rPr>
        <w:t>气体检测报警</w:t>
      </w:r>
      <w:r>
        <w:rPr>
          <w:spacing w:val="1"/>
          <w:sz w:val="30"/>
        </w:rPr>
        <w:t xml:space="preserve">仪正确答案 </w:t>
      </w:r>
      <w:r>
        <w:rPr>
          <w:rFonts w:ascii="Arial" w:eastAsia="Arial"/>
          <w:sz w:val="30"/>
        </w:rPr>
        <w:t>.D</w:t>
      </w:r>
    </w:p>
    <w:p>
      <w:pPr>
        <w:pStyle w:val="3"/>
        <w:ind w:left="0"/>
        <w:rPr>
          <w:rFonts w:ascii="Arial"/>
          <w:sz w:val="36"/>
        </w:rPr>
      </w:pPr>
    </w:p>
    <w:p>
      <w:pPr>
        <w:pStyle w:val="7"/>
        <w:numPr>
          <w:ilvl w:val="0"/>
          <w:numId w:val="97"/>
        </w:numPr>
        <w:tabs>
          <w:tab w:val="left" w:pos="960"/>
          <w:tab w:val="left" w:pos="10439"/>
        </w:tabs>
        <w:spacing w:before="231" w:after="0" w:line="362" w:lineRule="auto"/>
        <w:ind w:left="120" w:right="2759" w:firstLine="0"/>
        <w:jc w:val="left"/>
        <w:rPr>
          <w:sz w:val="30"/>
        </w:rPr>
      </w:pPr>
      <w:r>
        <w:rPr>
          <w:sz w:val="30"/>
        </w:rPr>
        <w:t>下列选项中不是按气体检测种类对气体检测报警仪进行分类的是</w:t>
      </w:r>
      <w:r>
        <w:rPr>
          <w:sz w:val="30"/>
        </w:rPr>
        <w:tab/>
      </w:r>
      <w:r>
        <w:rPr>
          <w:rFonts w:ascii="Arial" w:eastAsia="Arial"/>
          <w:sz w:val="30"/>
        </w:rPr>
        <w:t>()</w:t>
      </w:r>
      <w:r>
        <w:rPr>
          <w:spacing w:val="-18"/>
          <w:sz w:val="30"/>
        </w:rPr>
        <w:t>。</w:t>
      </w:r>
      <w:r>
        <w:rPr>
          <w:rFonts w:ascii="Arial" w:eastAsia="Arial"/>
          <w:sz w:val="30"/>
        </w:rPr>
        <w:t>A.</w:t>
      </w:r>
      <w:r>
        <w:rPr>
          <w:sz w:val="30"/>
        </w:rPr>
        <w:t>氧气检测报警仪</w:t>
      </w:r>
    </w:p>
    <w:p>
      <w:pPr>
        <w:pStyle w:val="7"/>
        <w:numPr>
          <w:ilvl w:val="0"/>
          <w:numId w:val="101"/>
        </w:numPr>
        <w:tabs>
          <w:tab w:val="left" w:pos="405"/>
        </w:tabs>
        <w:spacing w:before="0" w:after="0" w:line="364" w:lineRule="exact"/>
        <w:ind w:left="404" w:right="0" w:hanging="285"/>
        <w:jc w:val="left"/>
        <w:rPr>
          <w:sz w:val="30"/>
        </w:rPr>
      </w:pPr>
      <w:r>
        <w:rPr>
          <w:sz w:val="30"/>
        </w:rPr>
        <w:t>有毒气体检测报警仪</w:t>
      </w:r>
    </w:p>
    <w:p>
      <w:pPr>
        <w:pStyle w:val="7"/>
        <w:numPr>
          <w:ilvl w:val="0"/>
          <w:numId w:val="101"/>
        </w:numPr>
        <w:tabs>
          <w:tab w:val="left" w:pos="421"/>
        </w:tabs>
        <w:spacing w:before="196" w:after="0" w:line="343" w:lineRule="auto"/>
        <w:ind w:left="120" w:right="10619" w:firstLine="0"/>
        <w:jc w:val="left"/>
        <w:rPr>
          <w:rFonts w:ascii="Arial" w:eastAsia="Arial"/>
          <w:sz w:val="30"/>
        </w:rPr>
      </w:pPr>
      <w:r>
        <w:rPr>
          <w:sz w:val="30"/>
        </w:rPr>
        <w:t>可燃气体检测报警</w:t>
      </w:r>
      <w:r>
        <w:rPr>
          <w:spacing w:val="-9"/>
          <w:sz w:val="30"/>
        </w:rPr>
        <w:t xml:space="preserve">仪 </w:t>
      </w:r>
      <w:r>
        <w:rPr>
          <w:rFonts w:ascii="Arial" w:eastAsia="Arial"/>
          <w:spacing w:val="-11"/>
          <w:sz w:val="30"/>
        </w:rPr>
        <w:t>D.</w:t>
      </w:r>
      <w:r>
        <w:rPr>
          <w:sz w:val="30"/>
        </w:rPr>
        <w:t>四合一检测报警</w:t>
      </w:r>
      <w:r>
        <w:rPr>
          <w:spacing w:val="1"/>
          <w:sz w:val="30"/>
        </w:rPr>
        <w:t xml:space="preserve">仪正确答案 </w:t>
      </w:r>
      <w:r>
        <w:rPr>
          <w:rFonts w:ascii="Arial" w:eastAsia="Arial"/>
          <w:sz w:val="30"/>
        </w:rPr>
        <w:t>.D</w:t>
      </w:r>
    </w:p>
    <w:p>
      <w:pPr>
        <w:pStyle w:val="3"/>
        <w:ind w:left="0"/>
        <w:rPr>
          <w:rFonts w:ascii="Arial"/>
          <w:sz w:val="36"/>
        </w:rPr>
      </w:pPr>
    </w:p>
    <w:p>
      <w:pPr>
        <w:pStyle w:val="7"/>
        <w:numPr>
          <w:ilvl w:val="0"/>
          <w:numId w:val="97"/>
        </w:numPr>
        <w:tabs>
          <w:tab w:val="left" w:pos="960"/>
          <w:tab w:val="left" w:pos="4699"/>
        </w:tabs>
        <w:spacing w:before="237" w:after="0" w:line="348" w:lineRule="auto"/>
        <w:ind w:left="120" w:right="7019" w:firstLine="0"/>
        <w:jc w:val="left"/>
        <w:rPr>
          <w:rFonts w:ascii="Arial" w:eastAsia="Arial"/>
          <w:sz w:val="30"/>
        </w:rPr>
      </w:pPr>
      <w:r>
        <w:rPr>
          <w:sz w:val="30"/>
        </w:rPr>
        <w:t>正压式空气呼吸器一般在</w:t>
      </w:r>
      <w:r>
        <w:rPr>
          <w:sz w:val="30"/>
        </w:rPr>
        <w:tab/>
      </w:r>
      <w:r>
        <w:rPr>
          <w:rFonts w:ascii="Arial" w:eastAsia="Arial"/>
          <w:spacing w:val="-10"/>
          <w:sz w:val="30"/>
        </w:rPr>
        <w:t>()</w:t>
      </w:r>
      <w:r>
        <w:rPr>
          <w:sz w:val="30"/>
        </w:rPr>
        <w:t>时开始报警</w:t>
      </w:r>
      <w:r>
        <w:rPr>
          <w:spacing w:val="-18"/>
          <w:sz w:val="30"/>
        </w:rPr>
        <w:t>。</w:t>
      </w:r>
      <w:r>
        <w:rPr>
          <w:rFonts w:ascii="Arial" w:eastAsia="Arial"/>
          <w:sz w:val="30"/>
        </w:rPr>
        <w:t>A.5MPa</w:t>
      </w:r>
    </w:p>
    <w:p>
      <w:pPr>
        <w:pStyle w:val="3"/>
        <w:spacing w:before="21"/>
        <w:rPr>
          <w:rFonts w:ascii="Arial"/>
        </w:rPr>
      </w:pPr>
      <w:r>
        <w:rPr>
          <w:rFonts w:ascii="Arial"/>
        </w:rPr>
        <w:t>B.5.5MPa</w:t>
      </w:r>
    </w:p>
    <w:p>
      <w:pPr>
        <w:pStyle w:val="3"/>
        <w:spacing w:before="195"/>
        <w:rPr>
          <w:rFonts w:ascii="Arial"/>
        </w:rPr>
      </w:pPr>
      <w:r>
        <w:rPr>
          <w:rFonts w:ascii="Arial"/>
        </w:rPr>
        <w:t>C.6 MPa</w:t>
      </w:r>
    </w:p>
    <w:p>
      <w:pPr>
        <w:pStyle w:val="3"/>
        <w:spacing w:before="177"/>
        <w:rPr>
          <w:rFonts w:ascii="Arial" w:hAnsi="Arial"/>
        </w:rPr>
      </w:pPr>
      <w:r>
        <w:rPr>
          <w:rFonts w:ascii="Arial" w:hAnsi="Arial"/>
        </w:rPr>
        <w:t xml:space="preserve">D.5.5 </w:t>
      </w:r>
      <w:r>
        <w:t>±</w:t>
      </w:r>
      <w:r>
        <w:rPr>
          <w:spacing w:val="-76"/>
        </w:rPr>
        <w:t xml:space="preserve"> </w:t>
      </w:r>
      <w:r>
        <w:rPr>
          <w:rFonts w:ascii="Arial" w:hAnsi="Arial"/>
        </w:rPr>
        <w:t>0.5 MPa</w:t>
      </w:r>
    </w:p>
    <w:p>
      <w:pPr>
        <w:pStyle w:val="3"/>
        <w:spacing w:before="135"/>
        <w:rPr>
          <w:rFonts w:ascii="Arial" w:eastAsia="Arial"/>
        </w:rPr>
      </w:pPr>
      <w:r>
        <w:t xml:space="preserve">正确答案 </w:t>
      </w:r>
      <w:r>
        <w:rPr>
          <w:rFonts w:ascii="Arial" w:eastAsia="Arial"/>
        </w:rPr>
        <w:t>.D</w:t>
      </w:r>
    </w:p>
    <w:p>
      <w:pPr>
        <w:pStyle w:val="3"/>
        <w:ind w:left="0"/>
        <w:rPr>
          <w:rFonts w:ascii="Arial"/>
          <w:sz w:val="36"/>
        </w:rPr>
      </w:pPr>
    </w:p>
    <w:p>
      <w:pPr>
        <w:pStyle w:val="3"/>
        <w:spacing w:before="11"/>
        <w:ind w:left="0"/>
        <w:rPr>
          <w:rFonts w:ascii="Arial"/>
          <w:sz w:val="34"/>
        </w:rPr>
      </w:pPr>
    </w:p>
    <w:p>
      <w:pPr>
        <w:pStyle w:val="7"/>
        <w:numPr>
          <w:ilvl w:val="0"/>
          <w:numId w:val="97"/>
        </w:numPr>
        <w:tabs>
          <w:tab w:val="left" w:pos="960"/>
        </w:tabs>
        <w:spacing w:before="0" w:after="0" w:line="350" w:lineRule="auto"/>
        <w:ind w:left="120" w:right="5119" w:firstLine="0"/>
        <w:jc w:val="both"/>
        <w:rPr>
          <w:sz w:val="30"/>
        </w:rPr>
      </w:pPr>
      <w:r>
        <w:rPr>
          <w:spacing w:val="2"/>
          <w:sz w:val="30"/>
        </w:rPr>
        <w:t xml:space="preserve">以下哪项不是在有限空间外实施的气体检测步骤    </w:t>
      </w:r>
      <w:r>
        <w:rPr>
          <w:rFonts w:ascii="Arial" w:eastAsia="Arial"/>
          <w:spacing w:val="10"/>
          <w:sz w:val="30"/>
        </w:rPr>
        <w:t>()</w:t>
      </w:r>
      <w:r>
        <w:rPr>
          <w:spacing w:val="-17"/>
          <w:sz w:val="30"/>
        </w:rPr>
        <w:t>。</w:t>
      </w:r>
      <w:r>
        <w:rPr>
          <w:rFonts w:ascii="Arial" w:eastAsia="Arial"/>
          <w:sz w:val="30"/>
        </w:rPr>
        <w:t>A.</w:t>
      </w:r>
      <w:r>
        <w:rPr>
          <w:sz w:val="30"/>
        </w:rPr>
        <w:t>评估检测</w:t>
      </w:r>
    </w:p>
    <w:p>
      <w:pPr>
        <w:pStyle w:val="3"/>
        <w:spacing w:before="18" w:line="345" w:lineRule="auto"/>
        <w:ind w:right="11917"/>
        <w:jc w:val="both"/>
        <w:rPr>
          <w:rFonts w:ascii="Arial" w:eastAsia="Arial"/>
        </w:rPr>
      </w:pPr>
      <w:r>
        <w:rPr>
          <w:rFonts w:ascii="Arial" w:eastAsia="Arial"/>
        </w:rPr>
        <w:t>B.</w:t>
      </w:r>
      <w:r>
        <w:t>准入检测</w:t>
      </w:r>
      <w:r>
        <w:rPr>
          <w:rFonts w:ascii="Arial" w:eastAsia="Arial"/>
        </w:rPr>
        <w:t>C.</w:t>
      </w:r>
      <w:r>
        <w:t>监护检测</w:t>
      </w:r>
      <w:r>
        <w:rPr>
          <w:rFonts w:ascii="Arial" w:eastAsia="Arial"/>
        </w:rPr>
        <w:t>D.</w:t>
      </w:r>
      <w:r>
        <w:t xml:space="preserve">个体检测正确答案 </w:t>
      </w:r>
      <w:r>
        <w:rPr>
          <w:rFonts w:ascii="Arial" w:eastAsia="Arial"/>
        </w:rPr>
        <w:t>.D</w:t>
      </w:r>
    </w:p>
    <w:p>
      <w:pPr>
        <w:pStyle w:val="3"/>
        <w:ind w:left="0"/>
        <w:rPr>
          <w:rFonts w:ascii="Arial"/>
          <w:sz w:val="36"/>
        </w:rPr>
      </w:pPr>
    </w:p>
    <w:p>
      <w:pPr>
        <w:pStyle w:val="7"/>
        <w:numPr>
          <w:ilvl w:val="0"/>
          <w:numId w:val="97"/>
        </w:numPr>
        <w:tabs>
          <w:tab w:val="left" w:pos="960"/>
          <w:tab w:val="left" w:pos="5359"/>
        </w:tabs>
        <w:spacing w:before="212" w:after="0" w:line="350" w:lineRule="auto"/>
        <w:ind w:left="120" w:right="7819" w:firstLine="0"/>
        <w:jc w:val="left"/>
        <w:rPr>
          <w:sz w:val="30"/>
        </w:rPr>
      </w:pPr>
      <w:r>
        <w:rPr>
          <w:sz w:val="30"/>
        </w:rPr>
        <w:t>以下不属于有限空间特点的是</w:t>
      </w:r>
      <w:r>
        <w:rPr>
          <w:sz w:val="30"/>
        </w:rPr>
        <w:tab/>
      </w:r>
      <w:r>
        <w:rPr>
          <w:rFonts w:ascii="Arial" w:eastAsia="Arial"/>
          <w:spacing w:val="10"/>
          <w:sz w:val="30"/>
        </w:rPr>
        <w:t>()</w:t>
      </w:r>
      <w:r>
        <w:rPr>
          <w:spacing w:val="-18"/>
          <w:sz w:val="30"/>
        </w:rPr>
        <w:t>。</w:t>
      </w:r>
      <w:r>
        <w:rPr>
          <w:rFonts w:ascii="Arial" w:eastAsia="Arial"/>
          <w:sz w:val="30"/>
        </w:rPr>
        <w:t>A.</w:t>
      </w:r>
      <w:r>
        <w:rPr>
          <w:sz w:val="30"/>
        </w:rPr>
        <w:t>空间有限</w:t>
      </w:r>
    </w:p>
    <w:p>
      <w:pPr>
        <w:pStyle w:val="7"/>
        <w:numPr>
          <w:ilvl w:val="0"/>
          <w:numId w:val="102"/>
        </w:numPr>
        <w:tabs>
          <w:tab w:val="left" w:pos="405"/>
        </w:tabs>
        <w:spacing w:before="17" w:after="0" w:line="240" w:lineRule="auto"/>
        <w:ind w:left="404" w:right="0" w:hanging="285"/>
        <w:jc w:val="left"/>
        <w:rPr>
          <w:sz w:val="30"/>
        </w:rPr>
      </w:pPr>
      <w:r>
        <w:rPr>
          <w:sz w:val="30"/>
        </w:rPr>
        <w:t>空间无限</w:t>
      </w:r>
    </w:p>
    <w:p>
      <w:pPr>
        <w:pStyle w:val="7"/>
        <w:numPr>
          <w:ilvl w:val="0"/>
          <w:numId w:val="102"/>
        </w:numPr>
        <w:tabs>
          <w:tab w:val="left" w:pos="421"/>
        </w:tabs>
        <w:spacing w:before="196" w:after="0" w:line="350" w:lineRule="auto"/>
        <w:ind w:left="120" w:right="8519" w:firstLine="0"/>
        <w:jc w:val="left"/>
        <w:rPr>
          <w:sz w:val="30"/>
        </w:rPr>
      </w:pPr>
      <w:r>
        <w:rPr>
          <w:sz w:val="30"/>
        </w:rPr>
        <w:t>进出口受限制，但能进行指派的工</w:t>
      </w:r>
      <w:r>
        <w:rPr>
          <w:spacing w:val="-9"/>
          <w:sz w:val="30"/>
        </w:rPr>
        <w:t xml:space="preserve">作 </w:t>
      </w:r>
      <w:r>
        <w:rPr>
          <w:rFonts w:ascii="Arial" w:eastAsia="Arial"/>
          <w:spacing w:val="-11"/>
          <w:sz w:val="30"/>
        </w:rPr>
        <w:t>D.</w:t>
      </w:r>
      <w:r>
        <w:rPr>
          <w:sz w:val="30"/>
        </w:rPr>
        <w:t>不是按固定工作场所设计</w:t>
      </w:r>
    </w:p>
    <w:p>
      <w:pPr>
        <w:pStyle w:val="3"/>
        <w:spacing w:line="362"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97"/>
        </w:numPr>
        <w:tabs>
          <w:tab w:val="left" w:pos="960"/>
          <w:tab w:val="left" w:pos="5359"/>
        </w:tabs>
        <w:spacing w:before="0" w:after="0" w:line="362" w:lineRule="auto"/>
        <w:ind w:left="120" w:right="7819" w:firstLine="0"/>
        <w:jc w:val="left"/>
        <w:rPr>
          <w:sz w:val="30"/>
        </w:rPr>
      </w:pPr>
      <w:r>
        <w:rPr>
          <w:sz w:val="30"/>
        </w:rPr>
        <w:t>可能会发生缺氧危险的环境有</w:t>
      </w:r>
      <w:r>
        <w:rPr>
          <w:sz w:val="30"/>
        </w:rPr>
        <w:tab/>
      </w:r>
      <w:r>
        <w:rPr>
          <w:rFonts w:ascii="Arial" w:eastAsia="Arial"/>
          <w:spacing w:val="10"/>
          <w:sz w:val="30"/>
        </w:rPr>
        <w:t>()</w:t>
      </w:r>
      <w:r>
        <w:rPr>
          <w:spacing w:val="-18"/>
          <w:sz w:val="30"/>
        </w:rPr>
        <w:t>。</w:t>
      </w:r>
      <w:r>
        <w:rPr>
          <w:rFonts w:ascii="Arial" w:eastAsia="Arial"/>
          <w:sz w:val="30"/>
        </w:rPr>
        <w:t>A.</w:t>
      </w:r>
      <w:r>
        <w:rPr>
          <w:sz w:val="30"/>
        </w:rPr>
        <w:t>进入</w:t>
      </w:r>
      <w:r>
        <w:rPr>
          <w:spacing w:val="9"/>
          <w:sz w:val="30"/>
        </w:rPr>
        <w:t xml:space="preserve"> </w:t>
      </w:r>
      <w:r>
        <w:rPr>
          <w:rFonts w:ascii="Arial" w:eastAsia="Arial"/>
          <w:sz w:val="30"/>
        </w:rPr>
        <w:t>SF6</w:t>
      </w:r>
      <w:r>
        <w:rPr>
          <w:rFonts w:ascii="Arial" w:eastAsia="Arial"/>
          <w:spacing w:val="-54"/>
          <w:sz w:val="30"/>
        </w:rPr>
        <w:t xml:space="preserve"> </w:t>
      </w:r>
      <w:r>
        <w:rPr>
          <w:sz w:val="30"/>
        </w:rPr>
        <w:t>配电装置室间</w:t>
      </w:r>
    </w:p>
    <w:p>
      <w:pPr>
        <w:pStyle w:val="7"/>
        <w:numPr>
          <w:ilvl w:val="0"/>
          <w:numId w:val="103"/>
        </w:numPr>
        <w:tabs>
          <w:tab w:val="left" w:pos="405"/>
        </w:tabs>
        <w:spacing w:before="0" w:after="0" w:line="364" w:lineRule="exact"/>
        <w:ind w:left="404" w:right="0" w:hanging="285"/>
        <w:jc w:val="left"/>
        <w:rPr>
          <w:sz w:val="30"/>
        </w:rPr>
      </w:pPr>
      <w:r>
        <w:rPr>
          <w:sz w:val="30"/>
        </w:rPr>
        <w:t>进入使用氮气冲洗过的反应釜</w:t>
      </w:r>
    </w:p>
    <w:p>
      <w:pPr>
        <w:pStyle w:val="7"/>
        <w:numPr>
          <w:ilvl w:val="0"/>
          <w:numId w:val="103"/>
        </w:numPr>
        <w:tabs>
          <w:tab w:val="left" w:pos="421"/>
        </w:tabs>
        <w:spacing w:before="196" w:after="0" w:line="343" w:lineRule="auto"/>
        <w:ind w:left="120" w:right="11219" w:firstLine="0"/>
        <w:jc w:val="left"/>
        <w:rPr>
          <w:rFonts w:ascii="Arial" w:eastAsia="Arial"/>
          <w:sz w:val="30"/>
        </w:rPr>
      </w:pPr>
      <w:r>
        <w:rPr>
          <w:sz w:val="30"/>
        </w:rPr>
        <w:t>长期不开的地</w:t>
      </w:r>
      <w:r>
        <w:rPr>
          <w:spacing w:val="-9"/>
          <w:sz w:val="30"/>
        </w:rPr>
        <w:t xml:space="preserve">窖 </w:t>
      </w:r>
      <w:r>
        <w:rPr>
          <w:rFonts w:ascii="Arial" w:eastAsia="Arial"/>
          <w:spacing w:val="-11"/>
          <w:sz w:val="30"/>
        </w:rPr>
        <w:t>D.</w:t>
      </w:r>
      <w:r>
        <w:rPr>
          <w:sz w:val="30"/>
        </w:rPr>
        <w:t>以上均正确</w:t>
      </w:r>
      <w:r>
        <w:rPr>
          <w:spacing w:val="2"/>
          <w:sz w:val="30"/>
        </w:rPr>
        <w:t xml:space="preserve">正确答案 </w:t>
      </w:r>
      <w:r>
        <w:rPr>
          <w:rFonts w:ascii="Arial" w:eastAsia="Arial"/>
          <w:sz w:val="30"/>
        </w:rPr>
        <w:t>.D</w:t>
      </w:r>
    </w:p>
    <w:p>
      <w:pPr>
        <w:spacing w:after="0" w:line="343" w:lineRule="auto"/>
        <w:jc w:val="left"/>
        <w:rPr>
          <w:rFonts w:ascii="Arial" w:eastAsia="Arial"/>
          <w:sz w:val="30"/>
        </w:rPr>
        <w:sectPr>
          <w:pgSz w:w="19120" w:h="27060"/>
          <w:pgMar w:top="2360" w:right="2660" w:bottom="280" w:left="2760" w:header="720" w:footer="720" w:gutter="0"/>
        </w:sectPr>
      </w:pPr>
    </w:p>
    <w:p>
      <w:pPr>
        <w:pStyle w:val="7"/>
        <w:numPr>
          <w:ilvl w:val="0"/>
          <w:numId w:val="97"/>
        </w:numPr>
        <w:tabs>
          <w:tab w:val="left" w:pos="980"/>
          <w:tab w:val="left" w:pos="2199"/>
          <w:tab w:val="left" w:pos="6159"/>
        </w:tabs>
        <w:spacing w:before="60" w:after="0" w:line="312" w:lineRule="auto"/>
        <w:ind w:left="120" w:right="1159" w:firstLine="0"/>
        <w:jc w:val="left"/>
        <w:rPr>
          <w:sz w:val="30"/>
        </w:rPr>
      </w:pPr>
      <w:r>
        <w:rPr>
          <w:sz w:val="30"/>
        </w:rPr>
        <w:t>有限空间作业场所运营或管理单位</w:t>
      </w:r>
      <w:r>
        <w:rPr>
          <w:sz w:val="30"/>
        </w:rPr>
        <w:tab/>
      </w:r>
      <w:r>
        <w:rPr>
          <w:rFonts w:ascii="Arial" w:eastAsia="Arial"/>
          <w:spacing w:val="-4"/>
          <w:sz w:val="30"/>
        </w:rPr>
        <w:t>.</w:t>
      </w:r>
      <w:r>
        <w:rPr>
          <w:sz w:val="30"/>
        </w:rPr>
        <w:t>施工单位应在有限空间进入点附近张贴或悬挂</w:t>
      </w:r>
      <w:r>
        <w:rPr>
          <w:spacing w:val="-18"/>
          <w:sz w:val="30"/>
        </w:rPr>
        <w:t>安</w:t>
      </w:r>
      <w:r>
        <w:rPr>
          <w:sz w:val="30"/>
        </w:rPr>
        <w:t>全告知牌以及</w:t>
      </w:r>
      <w:r>
        <w:rPr>
          <w:sz w:val="30"/>
        </w:rPr>
        <w:tab/>
      </w:r>
      <w:r>
        <w:rPr>
          <w:rFonts w:ascii="Arial" w:eastAsia="Arial"/>
          <w:sz w:val="30"/>
        </w:rPr>
        <w:t>()</w:t>
      </w:r>
      <w:r>
        <w:rPr>
          <w:sz w:val="30"/>
        </w:rPr>
        <w:t>，并告知作业者存在的危险有害因素和防控措施，一方面引起作业小组成</w:t>
      </w:r>
    </w:p>
    <w:p>
      <w:pPr>
        <w:pStyle w:val="3"/>
        <w:spacing w:before="80"/>
      </w:pPr>
      <w:r>
        <w:t>员的注意和重视，另一方面警告周围无关人员远离危险作业点。</w:t>
      </w:r>
    </w:p>
    <w:p>
      <w:pPr>
        <w:pStyle w:val="3"/>
        <w:spacing w:before="236" w:line="355" w:lineRule="auto"/>
        <w:ind w:right="12099"/>
        <w:jc w:val="both"/>
      </w:pPr>
      <w:r>
        <w:rPr>
          <w:rFonts w:ascii="Arial" w:eastAsia="Arial"/>
        </w:rPr>
        <w:t>A.</w:t>
      </w:r>
      <w:r>
        <w:rPr>
          <w:spacing w:val="-5"/>
        </w:rPr>
        <w:t>禁止标志</w:t>
      </w:r>
      <w:r>
        <w:rPr>
          <w:rFonts w:ascii="Arial" w:eastAsia="Arial"/>
          <w:spacing w:val="-12"/>
        </w:rPr>
        <w:t>B.</w:t>
      </w:r>
      <w:r>
        <w:t>指令标志</w:t>
      </w:r>
      <w:r>
        <w:rPr>
          <w:rFonts w:ascii="Arial" w:eastAsia="Arial"/>
          <w:spacing w:val="-21"/>
        </w:rPr>
        <w:t>C.</w:t>
      </w:r>
      <w:r>
        <w:t>提示标志</w:t>
      </w:r>
    </w:p>
    <w:p>
      <w:pPr>
        <w:pStyle w:val="3"/>
        <w:spacing w:line="336" w:lineRule="auto"/>
        <w:ind w:right="11499"/>
        <w:jc w:val="both"/>
        <w:rPr>
          <w:rFonts w:ascii="Arial" w:eastAsia="Arial"/>
        </w:rPr>
      </w:pPr>
      <w:r>
        <w:rPr>
          <w:rFonts w:ascii="Arial" w:eastAsia="Arial"/>
          <w:spacing w:val="-11"/>
        </w:rPr>
        <w:t>D.</w:t>
      </w:r>
      <w:r>
        <w:rPr>
          <w:spacing w:val="-4"/>
        </w:rPr>
        <w:t>安全警示标志</w:t>
      </w:r>
      <w:r>
        <w:rPr>
          <w:spacing w:val="2"/>
        </w:rPr>
        <w:t xml:space="preserve">正确答案 </w:t>
      </w:r>
      <w:r>
        <w:rPr>
          <w:rFonts w:ascii="Arial" w:eastAsia="Arial"/>
        </w:rPr>
        <w:t>.D</w:t>
      </w:r>
    </w:p>
    <w:p>
      <w:pPr>
        <w:pStyle w:val="3"/>
        <w:ind w:left="0"/>
        <w:rPr>
          <w:rFonts w:ascii="Arial"/>
          <w:sz w:val="36"/>
        </w:rPr>
      </w:pPr>
    </w:p>
    <w:p>
      <w:pPr>
        <w:pStyle w:val="7"/>
        <w:numPr>
          <w:ilvl w:val="0"/>
          <w:numId w:val="97"/>
        </w:numPr>
        <w:tabs>
          <w:tab w:val="left" w:pos="960"/>
        </w:tabs>
        <w:spacing w:before="223" w:after="0" w:line="240" w:lineRule="auto"/>
        <w:ind w:left="960" w:right="0" w:hanging="840"/>
        <w:jc w:val="left"/>
        <w:rPr>
          <w:sz w:val="30"/>
        </w:rPr>
      </w:pPr>
      <w:r>
        <w:rPr>
          <w:sz w:val="30"/>
        </w:rPr>
        <w:t>不具备安全生产条件或具备条件但欲发包部分有限空间作业项目的生产经营或管理单</w:t>
      </w:r>
    </w:p>
    <w:p>
      <w:pPr>
        <w:pStyle w:val="3"/>
        <w:tabs>
          <w:tab w:val="left" w:pos="9479"/>
        </w:tabs>
        <w:spacing w:before="156" w:line="350" w:lineRule="auto"/>
        <w:ind w:right="699"/>
      </w:pPr>
      <w:r>
        <w:t>位在发包有限空间作业时，一定要查验施工或承包单位相关的</w:t>
      </w:r>
      <w:r>
        <w:tab/>
      </w:r>
      <w:r>
        <w:rPr>
          <w:rFonts w:ascii="Arial" w:eastAsia="Arial"/>
          <w:spacing w:val="6"/>
        </w:rPr>
        <w:t>()</w:t>
      </w:r>
      <w:r>
        <w:rPr>
          <w:spacing w:val="6"/>
        </w:rPr>
        <w:t>，</w:t>
      </w:r>
      <w:r>
        <w:t>并与施工或承包单位</w:t>
      </w:r>
      <w:r>
        <w:rPr>
          <w:spacing w:val="-18"/>
        </w:rPr>
        <w:t>签</w:t>
      </w:r>
      <w:r>
        <w:t>订专门的安全生产管理协议，或者在承包合同中约定各自的安全生产管理职责。</w:t>
      </w:r>
    </w:p>
    <w:p>
      <w:pPr>
        <w:pStyle w:val="3"/>
        <w:spacing w:before="57" w:line="350" w:lineRule="auto"/>
        <w:ind w:right="10857"/>
      </w:pPr>
      <w:r>
        <w:rPr>
          <w:rFonts w:ascii="Arial" w:eastAsia="Arial"/>
        </w:rPr>
        <w:t>A.</w:t>
      </w:r>
      <w:r>
        <w:t>安全生产组织机构</w:t>
      </w:r>
      <w:r>
        <w:rPr>
          <w:rFonts w:ascii="Arial" w:eastAsia="Arial"/>
        </w:rPr>
        <w:t>B.</w:t>
      </w:r>
      <w:r>
        <w:t>安全事故档案</w:t>
      </w:r>
    </w:p>
    <w:p>
      <w:pPr>
        <w:pStyle w:val="7"/>
        <w:numPr>
          <w:ilvl w:val="0"/>
          <w:numId w:val="104"/>
        </w:numPr>
        <w:tabs>
          <w:tab w:val="left" w:pos="421"/>
        </w:tabs>
        <w:spacing w:before="18" w:after="0" w:line="240" w:lineRule="auto"/>
        <w:ind w:left="420" w:right="0" w:hanging="301"/>
        <w:jc w:val="left"/>
        <w:rPr>
          <w:sz w:val="30"/>
        </w:rPr>
      </w:pPr>
      <w:r>
        <w:rPr>
          <w:sz w:val="30"/>
        </w:rPr>
        <w:t>安全生产管理体系</w:t>
      </w:r>
    </w:p>
    <w:p>
      <w:pPr>
        <w:pStyle w:val="7"/>
        <w:numPr>
          <w:ilvl w:val="0"/>
          <w:numId w:val="104"/>
        </w:numPr>
        <w:tabs>
          <w:tab w:val="left" w:pos="421"/>
        </w:tabs>
        <w:spacing w:before="196" w:after="0" w:line="312" w:lineRule="auto"/>
        <w:ind w:left="120" w:right="11499" w:firstLine="0"/>
        <w:jc w:val="left"/>
        <w:rPr>
          <w:rFonts w:ascii="Arial" w:eastAsia="Arial"/>
          <w:sz w:val="30"/>
        </w:rPr>
      </w:pPr>
      <w:r>
        <w:rPr>
          <w:sz w:val="30"/>
        </w:rPr>
        <w:t>安全生产条</w:t>
      </w:r>
      <w:r>
        <w:rPr>
          <w:spacing w:val="-3"/>
          <w:sz w:val="30"/>
        </w:rPr>
        <w:t xml:space="preserve">件正确答案 </w:t>
      </w:r>
      <w:r>
        <w:rPr>
          <w:rFonts w:ascii="Arial" w:eastAsia="Arial"/>
          <w:sz w:val="30"/>
        </w:rPr>
        <w:t>.D</w:t>
      </w:r>
    </w:p>
    <w:p>
      <w:pPr>
        <w:pStyle w:val="3"/>
        <w:ind w:left="0"/>
        <w:rPr>
          <w:rFonts w:ascii="Arial"/>
          <w:sz w:val="36"/>
        </w:rPr>
      </w:pPr>
    </w:p>
    <w:p>
      <w:pPr>
        <w:pStyle w:val="7"/>
        <w:numPr>
          <w:ilvl w:val="0"/>
          <w:numId w:val="97"/>
        </w:numPr>
        <w:tabs>
          <w:tab w:val="left" w:pos="960"/>
          <w:tab w:val="left" w:pos="8579"/>
          <w:tab w:val="left" w:pos="11359"/>
        </w:tabs>
        <w:spacing w:before="266" w:after="0" w:line="350" w:lineRule="auto"/>
        <w:ind w:left="120" w:right="439" w:firstLine="0"/>
        <w:jc w:val="left"/>
        <w:rPr>
          <w:sz w:val="30"/>
        </w:rPr>
      </w:pPr>
      <w:r>
        <w:rPr>
          <w:rFonts w:ascii="Arial" w:eastAsia="Arial"/>
          <w:sz w:val="30"/>
        </w:rPr>
        <w:t>2007</w:t>
      </w:r>
      <w:r>
        <w:rPr>
          <w:rFonts w:ascii="Arial" w:eastAsia="Arial"/>
          <w:spacing w:val="68"/>
          <w:sz w:val="30"/>
        </w:rPr>
        <w:t xml:space="preserve"> </w:t>
      </w:r>
      <w:r>
        <w:rPr>
          <w:sz w:val="30"/>
        </w:rPr>
        <w:t>年</w:t>
      </w:r>
      <w:r>
        <w:rPr>
          <w:spacing w:val="-10"/>
          <w:sz w:val="30"/>
        </w:rPr>
        <w:t xml:space="preserve"> </w:t>
      </w:r>
      <w:r>
        <w:rPr>
          <w:rFonts w:ascii="Arial" w:eastAsia="Arial"/>
          <w:sz w:val="30"/>
        </w:rPr>
        <w:t>8</w:t>
      </w:r>
      <w:r>
        <w:rPr>
          <w:rFonts w:ascii="Arial" w:eastAsia="Arial"/>
          <w:spacing w:val="29"/>
          <w:sz w:val="30"/>
        </w:rPr>
        <w:t xml:space="preserve"> </w:t>
      </w:r>
      <w:r>
        <w:rPr>
          <w:sz w:val="30"/>
        </w:rPr>
        <w:t>月</w:t>
      </w:r>
      <w:r>
        <w:rPr>
          <w:spacing w:val="9"/>
          <w:sz w:val="30"/>
        </w:rPr>
        <w:t xml:space="preserve"> </w:t>
      </w:r>
      <w:r>
        <w:rPr>
          <w:rFonts w:ascii="Arial" w:eastAsia="Arial"/>
          <w:sz w:val="30"/>
        </w:rPr>
        <w:t>3</w:t>
      </w:r>
      <w:r>
        <w:rPr>
          <w:rFonts w:ascii="Arial" w:eastAsia="Arial"/>
          <w:spacing w:val="49"/>
          <w:sz w:val="30"/>
        </w:rPr>
        <w:t xml:space="preserve"> </w:t>
      </w:r>
      <w:r>
        <w:rPr>
          <w:sz w:val="30"/>
        </w:rPr>
        <w:t>日，某机电设备安装公司维护组组长郭某带领工人陈某</w:t>
      </w:r>
      <w:r>
        <w:rPr>
          <w:sz w:val="30"/>
        </w:rPr>
        <w:tab/>
      </w:r>
      <w:r>
        <w:rPr>
          <w:rFonts w:ascii="Arial" w:eastAsia="Arial"/>
          <w:spacing w:val="16"/>
          <w:sz w:val="30"/>
        </w:rPr>
        <w:t>.</w:t>
      </w:r>
      <w:r>
        <w:rPr>
          <w:sz w:val="30"/>
        </w:rPr>
        <w:t>卢某及司机</w:t>
      </w:r>
      <w:r>
        <w:rPr>
          <w:spacing w:val="-18"/>
          <w:sz w:val="30"/>
        </w:rPr>
        <w:t>齐</w:t>
      </w:r>
      <w:r>
        <w:rPr>
          <w:sz w:val="30"/>
        </w:rPr>
        <w:t>某，乘车对西山变电站至闵庄的电缆线路进行巡视维护。</w:t>
      </w:r>
      <w:r>
        <w:rPr>
          <w:sz w:val="30"/>
        </w:rPr>
        <w:tab/>
      </w:r>
      <w:r>
        <w:rPr>
          <w:rFonts w:ascii="Arial" w:eastAsia="Arial"/>
          <w:sz w:val="30"/>
        </w:rPr>
        <w:t xml:space="preserve">12 </w:t>
      </w:r>
      <w:r>
        <w:rPr>
          <w:rFonts w:ascii="Arial" w:eastAsia="Arial"/>
          <w:spacing w:val="18"/>
          <w:sz w:val="30"/>
        </w:rPr>
        <w:t xml:space="preserve"> </w:t>
      </w:r>
      <w:r>
        <w:rPr>
          <w:sz w:val="30"/>
        </w:rPr>
        <w:t>时左右在维护闵庄路小屯桥东北角电力井时，因井底积水，维护人员将抽水泵和柴油发电机放置在电力井内平台上，进</w:t>
      </w:r>
    </w:p>
    <w:p>
      <w:pPr>
        <w:pStyle w:val="3"/>
        <w:tabs>
          <w:tab w:val="left" w:pos="7439"/>
          <w:tab w:val="left" w:pos="11339"/>
        </w:tabs>
        <w:spacing w:line="362" w:lineRule="auto"/>
        <w:ind w:right="459"/>
      </w:pPr>
      <w:r>
        <w:t>行抽水作业，其间郭某和齐某外出买饮用水。约</w:t>
      </w:r>
      <w:r>
        <w:tab/>
      </w:r>
      <w:r>
        <w:rPr>
          <w:rFonts w:ascii="Arial" w:eastAsia="Arial"/>
        </w:rPr>
        <w:t xml:space="preserve">15 </w:t>
      </w:r>
      <w:r>
        <w:rPr>
          <w:rFonts w:ascii="Arial" w:eastAsia="Arial"/>
          <w:spacing w:val="18"/>
        </w:rPr>
        <w:t xml:space="preserve"> </w:t>
      </w:r>
      <w:r>
        <w:t>时，在作业现场的卢某</w:t>
      </w:r>
      <w:r>
        <w:tab/>
      </w:r>
      <w:r>
        <w:rPr>
          <w:rFonts w:ascii="Arial" w:eastAsia="Arial"/>
          <w:spacing w:val="16"/>
        </w:rPr>
        <w:t>.</w:t>
      </w:r>
      <w:r>
        <w:t>陈某发现发</w:t>
      </w:r>
      <w:r>
        <w:rPr>
          <w:spacing w:val="-18"/>
        </w:rPr>
        <w:t>电</w:t>
      </w:r>
      <w:r>
        <w:t>机缺油，二人下井给发电机加油，因井内一氧化碳浓度过高，卢某昏倒并坠入井内水中，</w:t>
      </w:r>
    </w:p>
    <w:p>
      <w:pPr>
        <w:pStyle w:val="3"/>
        <w:spacing w:line="364" w:lineRule="exact"/>
      </w:pPr>
      <w:r>
        <w:t>陈某昏倒在井内平台上。郭某和齐某买水回来后，发现了陈某倒在井内平台上，郭某在未</w:t>
      </w:r>
    </w:p>
    <w:p>
      <w:pPr>
        <w:pStyle w:val="3"/>
        <w:spacing w:before="192"/>
      </w:pPr>
      <w:r>
        <w:t>采取任何安全防护措施的情况下贸然下井，用绳子系住陈某，让井上的齐某往井上拉，但</w:t>
      </w:r>
    </w:p>
    <w:p>
      <w:pPr>
        <w:pStyle w:val="3"/>
        <w:tabs>
          <w:tab w:val="left" w:pos="10039"/>
          <w:tab w:val="left" w:pos="10599"/>
          <w:tab w:val="left" w:pos="11139"/>
          <w:tab w:val="left" w:pos="11699"/>
        </w:tabs>
        <w:spacing w:before="176"/>
      </w:pPr>
      <w:r>
        <w:t>齐某一人无法将其拉出井外，这时郭某也昏倒在井内平台上。</w:t>
      </w:r>
      <w:r>
        <w:tab/>
      </w:r>
      <w:r>
        <w:rPr>
          <w:rFonts w:ascii="Arial" w:eastAsia="Arial"/>
        </w:rPr>
        <w:t>15</w:t>
      </w:r>
      <w:r>
        <w:rPr>
          <w:rFonts w:ascii="Arial" w:eastAsia="Arial"/>
        </w:rPr>
        <w:tab/>
      </w:r>
      <w:r>
        <w:t>时</w:t>
      </w:r>
      <w:r>
        <w:tab/>
      </w:r>
      <w:r>
        <w:rPr>
          <w:rFonts w:ascii="Arial" w:eastAsia="Arial"/>
        </w:rPr>
        <w:t>08</w:t>
      </w:r>
      <w:r>
        <w:rPr>
          <w:rFonts w:ascii="Arial" w:eastAsia="Arial"/>
        </w:rPr>
        <w:tab/>
      </w:r>
      <w:r>
        <w:t>分齐某拨打</w:t>
      </w:r>
    </w:p>
    <w:p>
      <w:pPr>
        <w:pStyle w:val="3"/>
        <w:tabs>
          <w:tab w:val="left" w:pos="4059"/>
          <w:tab w:val="left" w:pos="11179"/>
        </w:tabs>
        <w:spacing w:before="236"/>
      </w:pPr>
      <w:r>
        <w:rPr>
          <w:rFonts w:ascii="Arial" w:eastAsia="Arial"/>
        </w:rPr>
        <w:t>110.120.119</w:t>
      </w:r>
      <w:r>
        <w:rPr>
          <w:rFonts w:ascii="Arial" w:eastAsia="Arial"/>
          <w:spacing w:val="44"/>
        </w:rPr>
        <w:t xml:space="preserve"> </w:t>
      </w:r>
      <w:r>
        <w:t>报警求救。经</w:t>
      </w:r>
      <w:r>
        <w:tab/>
      </w:r>
      <w:r>
        <w:rPr>
          <w:rFonts w:ascii="Arial" w:eastAsia="Arial"/>
        </w:rPr>
        <w:t>119</w:t>
      </w:r>
      <w:r>
        <w:rPr>
          <w:rFonts w:ascii="Arial" w:eastAsia="Arial"/>
          <w:spacing w:val="35"/>
        </w:rPr>
        <w:t xml:space="preserve"> </w:t>
      </w:r>
      <w:r>
        <w:t>现场救援，将郭某和陈某救出并送总院。经</w:t>
      </w:r>
      <w:r>
        <w:tab/>
      </w:r>
      <w:r>
        <w:rPr>
          <w:rFonts w:ascii="Arial" w:eastAsia="Arial"/>
        </w:rPr>
        <w:t>119</w:t>
      </w:r>
      <w:r>
        <w:rPr>
          <w:rFonts w:ascii="Arial" w:eastAsia="Arial"/>
          <w:spacing w:val="36"/>
        </w:rPr>
        <w:t xml:space="preserve"> </w:t>
      </w:r>
      <w:r>
        <w:t>和供电公司</w:t>
      </w:r>
    </w:p>
    <w:p>
      <w:pPr>
        <w:pStyle w:val="3"/>
        <w:tabs>
          <w:tab w:val="left" w:pos="3279"/>
          <w:tab w:val="left" w:pos="4199"/>
        </w:tabs>
        <w:spacing w:before="135" w:line="362" w:lineRule="auto"/>
        <w:ind w:right="1199"/>
      </w:pPr>
      <w:r>
        <w:t>救援队抽水打捞，于</w:t>
      </w:r>
      <w:r>
        <w:tab/>
      </w:r>
      <w:r>
        <w:rPr>
          <w:rFonts w:ascii="Arial" w:eastAsia="Arial"/>
        </w:rPr>
        <w:t>20</w:t>
      </w:r>
      <w:r>
        <w:rPr>
          <w:rFonts w:ascii="Arial" w:eastAsia="Arial"/>
          <w:spacing w:val="61"/>
        </w:rPr>
        <w:t xml:space="preserve"> </w:t>
      </w:r>
      <w:r>
        <w:t>时</w:t>
      </w:r>
      <w:r>
        <w:rPr>
          <w:spacing w:val="10"/>
        </w:rPr>
        <w:t xml:space="preserve"> </w:t>
      </w:r>
      <w:r>
        <w:rPr>
          <w:rFonts w:ascii="Arial" w:eastAsia="Arial"/>
        </w:rPr>
        <w:t>13</w:t>
      </w:r>
      <w:r>
        <w:rPr>
          <w:rFonts w:ascii="Arial" w:eastAsia="Arial"/>
          <w:spacing w:val="62"/>
        </w:rPr>
        <w:t xml:space="preserve"> </w:t>
      </w:r>
      <w:r>
        <w:t>分将坠入井底水中的卢某打捞出井，经现场医务人员确认</w:t>
      </w:r>
      <w:r>
        <w:rPr>
          <w:spacing w:val="-15"/>
        </w:rPr>
        <w:t>已</w:t>
      </w:r>
      <w:r>
        <w:t>经死亡，本次事故造成卢某</w:t>
      </w:r>
      <w:r>
        <w:tab/>
      </w:r>
      <w:r>
        <w:rPr>
          <w:rFonts w:ascii="Arial" w:eastAsia="Arial"/>
          <w:spacing w:val="-4"/>
        </w:rPr>
        <w:t>.</w:t>
      </w:r>
      <w:r>
        <w:t>陈某死亡，郭某一氧化碳中毒。导致这起事故发生的主要原因不包括</w:t>
      </w:r>
      <w:r>
        <w:rPr>
          <w:spacing w:val="-30"/>
        </w:rPr>
        <w:t xml:space="preserve"> </w:t>
      </w:r>
      <w:r>
        <w:rPr>
          <w:rFonts w:ascii="Arial" w:eastAsia="Arial"/>
          <w:spacing w:val="-10"/>
        </w:rPr>
        <w:t>()</w:t>
      </w:r>
      <w:r>
        <w:t>。</w:t>
      </w:r>
    </w:p>
    <w:p>
      <w:pPr>
        <w:pStyle w:val="3"/>
        <w:spacing w:before="19" w:line="350" w:lineRule="auto"/>
        <w:ind w:right="9699"/>
      </w:pPr>
      <w:r>
        <w:rPr>
          <w:rFonts w:ascii="Arial" w:eastAsia="Arial"/>
        </w:rPr>
        <w:t>A.</w:t>
      </w:r>
      <w:r>
        <w:rPr>
          <w:spacing w:val="-2"/>
        </w:rPr>
        <w:t>违规在井内使用柴油发电机</w:t>
      </w:r>
      <w:r>
        <w:rPr>
          <w:rFonts w:ascii="Arial" w:eastAsia="Arial"/>
          <w:spacing w:val="-12"/>
        </w:rPr>
        <w:t>B.</w:t>
      </w:r>
      <w:r>
        <w:t>多人进入作业</w:t>
      </w:r>
    </w:p>
    <w:p>
      <w:pPr>
        <w:pStyle w:val="3"/>
        <w:spacing w:line="362" w:lineRule="auto"/>
        <w:ind w:right="10619"/>
      </w:pPr>
      <w:r>
        <w:rPr>
          <w:rFonts w:ascii="Arial" w:eastAsia="Arial"/>
          <w:spacing w:val="-21"/>
        </w:rPr>
        <w:t>C.</w:t>
      </w:r>
      <w:r>
        <w:rPr>
          <w:spacing w:val="-2"/>
        </w:rPr>
        <w:t>作业人员未进行检测</w:t>
      </w:r>
      <w:r>
        <w:rPr>
          <w:rFonts w:ascii="Arial" w:eastAsia="Arial"/>
          <w:spacing w:val="-11"/>
        </w:rPr>
        <w:t>D.</w:t>
      </w:r>
      <w:r>
        <w:t>开展盲目施救</w:t>
      </w:r>
    </w:p>
    <w:p>
      <w:pPr>
        <w:pStyle w:val="3"/>
        <w:spacing w:line="324"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8"/>
        <w:ind w:left="0"/>
        <w:rPr>
          <w:rFonts w:ascii="Arial"/>
          <w:sz w:val="34"/>
        </w:rPr>
      </w:pPr>
    </w:p>
    <w:p>
      <w:pPr>
        <w:pStyle w:val="7"/>
        <w:numPr>
          <w:ilvl w:val="0"/>
          <w:numId w:val="97"/>
        </w:numPr>
        <w:tabs>
          <w:tab w:val="left" w:pos="960"/>
          <w:tab w:val="left" w:pos="5419"/>
        </w:tabs>
        <w:spacing w:before="0" w:after="0" w:line="324" w:lineRule="auto"/>
        <w:ind w:left="120" w:right="1179" w:firstLine="0"/>
        <w:jc w:val="left"/>
        <w:rPr>
          <w:sz w:val="30"/>
        </w:rPr>
      </w:pPr>
      <w:r>
        <w:rPr>
          <w:sz w:val="30"/>
        </w:rPr>
        <w:t>有限空间作业安全管理应贯彻</w:t>
      </w:r>
      <w:r>
        <w:rPr>
          <w:sz w:val="30"/>
        </w:rPr>
        <w:tab/>
      </w:r>
      <w:r>
        <w:rPr>
          <w:rFonts w:ascii="Arial" w:eastAsia="Arial"/>
          <w:sz w:val="30"/>
        </w:rPr>
        <w:t>()</w:t>
      </w:r>
      <w:r>
        <w:rPr>
          <w:sz w:val="30"/>
        </w:rPr>
        <w:t>的方针，落实各项管理措施和安全技术措施，避免</w:t>
      </w:r>
      <w:r>
        <w:rPr>
          <w:spacing w:val="-18"/>
          <w:sz w:val="30"/>
        </w:rPr>
        <w:t>事</w:t>
      </w:r>
      <w:r>
        <w:rPr>
          <w:sz w:val="30"/>
        </w:rPr>
        <w:t>故发生。</w:t>
      </w:r>
    </w:p>
    <w:p>
      <w:pPr>
        <w:pStyle w:val="7"/>
        <w:numPr>
          <w:ilvl w:val="0"/>
          <w:numId w:val="105"/>
        </w:numPr>
        <w:tabs>
          <w:tab w:val="left" w:pos="405"/>
        </w:tabs>
        <w:spacing w:before="102" w:after="0" w:line="240" w:lineRule="auto"/>
        <w:ind w:left="404" w:right="0" w:hanging="285"/>
        <w:jc w:val="left"/>
        <w:rPr>
          <w:sz w:val="30"/>
        </w:rPr>
      </w:pPr>
      <w:r>
        <w:rPr>
          <w:spacing w:val="2"/>
          <w:sz w:val="30"/>
        </w:rPr>
        <w:t xml:space="preserve">安全第一 </w:t>
      </w:r>
      <w:r>
        <w:rPr>
          <w:rFonts w:ascii="Arial" w:eastAsia="Arial"/>
          <w:spacing w:val="-4"/>
          <w:sz w:val="30"/>
        </w:rPr>
        <w:t>.</w:t>
      </w:r>
      <w:r>
        <w:rPr>
          <w:sz w:val="30"/>
        </w:rPr>
        <w:t>预防为主</w:t>
      </w:r>
    </w:p>
    <w:p>
      <w:pPr>
        <w:spacing w:after="0" w:line="240" w:lineRule="auto"/>
        <w:jc w:val="left"/>
        <w:rPr>
          <w:sz w:val="30"/>
        </w:rPr>
        <w:sectPr>
          <w:pgSz w:w="19120" w:h="27060"/>
          <w:pgMar w:top="2360" w:right="2660" w:bottom="280" w:left="2760" w:header="720" w:footer="720" w:gutter="0"/>
        </w:sectPr>
      </w:pPr>
    </w:p>
    <w:p>
      <w:pPr>
        <w:pStyle w:val="7"/>
        <w:numPr>
          <w:ilvl w:val="0"/>
          <w:numId w:val="105"/>
        </w:numPr>
        <w:tabs>
          <w:tab w:val="left" w:pos="405"/>
        </w:tabs>
        <w:spacing w:before="60" w:after="0" w:line="240" w:lineRule="auto"/>
        <w:ind w:left="404" w:right="0" w:hanging="285"/>
        <w:jc w:val="left"/>
        <w:rPr>
          <w:sz w:val="30"/>
        </w:rPr>
      </w:pPr>
      <w:r>
        <w:rPr>
          <w:spacing w:val="2"/>
          <w:sz w:val="30"/>
        </w:rPr>
        <w:t xml:space="preserve">安全第一 </w:t>
      </w:r>
      <w:r>
        <w:rPr>
          <w:rFonts w:ascii="Arial" w:eastAsia="Arial"/>
          <w:spacing w:val="-4"/>
          <w:sz w:val="30"/>
        </w:rPr>
        <w:t>.</w:t>
      </w:r>
      <w:r>
        <w:rPr>
          <w:sz w:val="30"/>
        </w:rPr>
        <w:t>综合治理</w:t>
      </w:r>
    </w:p>
    <w:p>
      <w:pPr>
        <w:pStyle w:val="7"/>
        <w:numPr>
          <w:ilvl w:val="0"/>
          <w:numId w:val="105"/>
        </w:numPr>
        <w:tabs>
          <w:tab w:val="left" w:pos="421"/>
        </w:tabs>
        <w:spacing w:before="155" w:after="0" w:line="240" w:lineRule="auto"/>
        <w:ind w:left="420" w:right="0" w:hanging="301"/>
        <w:jc w:val="left"/>
        <w:rPr>
          <w:sz w:val="30"/>
        </w:rPr>
      </w:pPr>
      <w:r>
        <w:rPr>
          <w:spacing w:val="2"/>
          <w:sz w:val="30"/>
        </w:rPr>
        <w:t xml:space="preserve">安全第一 </w:t>
      </w:r>
      <w:r>
        <w:rPr>
          <w:rFonts w:ascii="Arial" w:eastAsia="Arial"/>
          <w:spacing w:val="-4"/>
          <w:sz w:val="30"/>
        </w:rPr>
        <w:t>.</w:t>
      </w:r>
      <w:r>
        <w:rPr>
          <w:spacing w:val="2"/>
          <w:sz w:val="30"/>
        </w:rPr>
        <w:t xml:space="preserve">预防为主 </w:t>
      </w:r>
      <w:r>
        <w:rPr>
          <w:rFonts w:ascii="Arial" w:eastAsia="Arial"/>
          <w:spacing w:val="-4"/>
          <w:sz w:val="30"/>
        </w:rPr>
        <w:t>.</w:t>
      </w:r>
      <w:r>
        <w:rPr>
          <w:sz w:val="30"/>
        </w:rPr>
        <w:t>综合治理</w:t>
      </w:r>
    </w:p>
    <w:p>
      <w:pPr>
        <w:pStyle w:val="7"/>
        <w:numPr>
          <w:ilvl w:val="0"/>
          <w:numId w:val="105"/>
        </w:numPr>
        <w:tabs>
          <w:tab w:val="left" w:pos="421"/>
        </w:tabs>
        <w:spacing w:before="196" w:after="0" w:line="336" w:lineRule="auto"/>
        <w:ind w:left="120" w:right="9219" w:firstLine="0"/>
        <w:jc w:val="left"/>
        <w:rPr>
          <w:rFonts w:ascii="Arial" w:eastAsia="Arial"/>
          <w:sz w:val="30"/>
        </w:rPr>
      </w:pPr>
      <w:r>
        <w:rPr>
          <w:spacing w:val="2"/>
          <w:sz w:val="30"/>
        </w:rPr>
        <w:t xml:space="preserve">安全第一 </w:t>
      </w:r>
      <w:r>
        <w:rPr>
          <w:rFonts w:ascii="Arial" w:eastAsia="Arial"/>
          <w:spacing w:val="-4"/>
          <w:sz w:val="30"/>
        </w:rPr>
        <w:t>.</w:t>
      </w:r>
      <w:r>
        <w:rPr>
          <w:spacing w:val="2"/>
          <w:sz w:val="30"/>
        </w:rPr>
        <w:t xml:space="preserve">预防为主 </w:t>
      </w:r>
      <w:r>
        <w:rPr>
          <w:rFonts w:ascii="Arial" w:eastAsia="Arial"/>
          <w:spacing w:val="-4"/>
          <w:sz w:val="30"/>
        </w:rPr>
        <w:t>.</w:t>
      </w:r>
      <w:r>
        <w:rPr>
          <w:sz w:val="30"/>
        </w:rPr>
        <w:t>综合防</w:t>
      </w:r>
      <w:r>
        <w:rPr>
          <w:spacing w:val="-2"/>
          <w:sz w:val="30"/>
        </w:rPr>
        <w:t xml:space="preserve">治正确答案 </w:t>
      </w:r>
      <w:r>
        <w:rPr>
          <w:rFonts w:ascii="Arial" w:eastAsia="Arial"/>
          <w:sz w:val="30"/>
        </w:rPr>
        <w:t>.C</w:t>
      </w:r>
    </w:p>
    <w:p>
      <w:pPr>
        <w:pStyle w:val="3"/>
        <w:ind w:left="0"/>
        <w:rPr>
          <w:rFonts w:ascii="Arial"/>
          <w:sz w:val="36"/>
        </w:rPr>
      </w:pPr>
    </w:p>
    <w:p>
      <w:pPr>
        <w:pStyle w:val="7"/>
        <w:numPr>
          <w:ilvl w:val="0"/>
          <w:numId w:val="97"/>
        </w:numPr>
        <w:tabs>
          <w:tab w:val="left" w:pos="960"/>
        </w:tabs>
        <w:spacing w:before="230" w:after="0" w:line="324" w:lineRule="auto"/>
        <w:ind w:left="120" w:right="619" w:firstLine="0"/>
        <w:jc w:val="both"/>
        <w:rPr>
          <w:sz w:val="30"/>
        </w:rPr>
      </w:pPr>
      <w:r>
        <w:rPr>
          <w:sz w:val="30"/>
        </w:rPr>
        <w:t>为保证送入有限空间的空气洁净，风机应与发电机（</w:t>
      </w:r>
      <w:r>
        <w:rPr>
          <w:spacing w:val="1"/>
          <w:sz w:val="30"/>
        </w:rPr>
        <w:t xml:space="preserve">      </w:t>
      </w:r>
      <w:r>
        <w:rPr>
          <w:sz w:val="30"/>
        </w:rPr>
        <w:t>），</w:t>
      </w:r>
      <w:r>
        <w:rPr>
          <w:spacing w:val="5"/>
          <w:sz w:val="30"/>
        </w:rPr>
        <w:t xml:space="preserve"> 风机应放置在有限空间外</w:t>
      </w:r>
      <w:r>
        <w:rPr>
          <w:spacing w:val="-8"/>
          <w:sz w:val="30"/>
        </w:rPr>
        <w:t xml:space="preserve">洁净的 </w:t>
      </w:r>
      <w:r>
        <w:rPr>
          <w:rFonts w:ascii="Arial" w:eastAsia="Arial"/>
          <w:spacing w:val="-10"/>
          <w:sz w:val="30"/>
        </w:rPr>
        <w:t>()</w:t>
      </w:r>
      <w:r>
        <w:rPr>
          <w:sz w:val="30"/>
        </w:rPr>
        <w:t>。</w:t>
      </w:r>
    </w:p>
    <w:p>
      <w:pPr>
        <w:pStyle w:val="3"/>
        <w:spacing w:before="102" w:line="355" w:lineRule="auto"/>
        <w:ind w:right="11499"/>
        <w:jc w:val="both"/>
      </w:pPr>
      <w:r>
        <w:rPr>
          <w:rFonts w:ascii="Arial" w:eastAsia="Arial"/>
        </w:rPr>
        <w:t>A.</w:t>
      </w:r>
      <w:r>
        <w:rPr>
          <w:spacing w:val="-4"/>
        </w:rPr>
        <w:t>相邻，上风向</w:t>
      </w:r>
      <w:r>
        <w:rPr>
          <w:rFonts w:ascii="Arial" w:eastAsia="Arial"/>
          <w:spacing w:val="-12"/>
        </w:rPr>
        <w:t>B.</w:t>
      </w:r>
      <w:r>
        <w:t>分开，下风向</w:t>
      </w:r>
      <w:r>
        <w:rPr>
          <w:rFonts w:ascii="Arial" w:eastAsia="Arial"/>
          <w:spacing w:val="-21"/>
        </w:rPr>
        <w:t>C.</w:t>
      </w:r>
      <w:r>
        <w:t>分开，上风向</w:t>
      </w:r>
    </w:p>
    <w:p>
      <w:pPr>
        <w:pStyle w:val="3"/>
        <w:spacing w:before="13" w:line="324" w:lineRule="auto"/>
        <w:ind w:right="11499"/>
        <w:jc w:val="both"/>
        <w:rPr>
          <w:rFonts w:ascii="Arial" w:eastAsia="Arial"/>
        </w:rPr>
      </w:pPr>
      <w:r>
        <w:rPr>
          <w:rFonts w:ascii="Arial" w:eastAsia="Arial"/>
          <w:spacing w:val="-11"/>
        </w:rPr>
        <w:t>D.</w:t>
      </w:r>
      <w:r>
        <w:rPr>
          <w:spacing w:val="-4"/>
        </w:rPr>
        <w:t>相邻，下风向</w:t>
      </w:r>
      <w:r>
        <w:rPr>
          <w:spacing w:val="2"/>
        </w:rPr>
        <w:t xml:space="preserve">正确答案 </w:t>
      </w:r>
      <w:r>
        <w:rPr>
          <w:rFonts w:ascii="Arial" w:eastAsia="Arial"/>
        </w:rPr>
        <w:t>.C</w:t>
      </w:r>
    </w:p>
    <w:p>
      <w:pPr>
        <w:pStyle w:val="3"/>
        <w:ind w:left="0"/>
        <w:rPr>
          <w:rFonts w:ascii="Arial"/>
          <w:sz w:val="36"/>
        </w:rPr>
      </w:pPr>
    </w:p>
    <w:p>
      <w:pPr>
        <w:pStyle w:val="7"/>
        <w:numPr>
          <w:ilvl w:val="0"/>
          <w:numId w:val="97"/>
        </w:numPr>
        <w:tabs>
          <w:tab w:val="left" w:pos="960"/>
          <w:tab w:val="left" w:pos="6779"/>
        </w:tabs>
        <w:spacing w:before="269" w:after="0" w:line="350" w:lineRule="auto"/>
        <w:ind w:left="120" w:right="6419" w:firstLine="0"/>
        <w:jc w:val="left"/>
        <w:rPr>
          <w:sz w:val="30"/>
        </w:rPr>
      </w:pPr>
      <w:r>
        <w:rPr>
          <w:rFonts w:ascii="Arial" w:eastAsia="Arial"/>
          <w:sz w:val="30"/>
        </w:rPr>
        <w:t>IDLH</w:t>
      </w:r>
      <w:r>
        <w:rPr>
          <w:rFonts w:ascii="Arial" w:eastAsia="Arial"/>
          <w:spacing w:val="-7"/>
          <w:sz w:val="30"/>
        </w:rPr>
        <w:t xml:space="preserve"> </w:t>
      </w:r>
      <w:r>
        <w:rPr>
          <w:sz w:val="30"/>
        </w:rPr>
        <w:t>环境应使用以下哪种呼吸防护用品</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3"/>
        <w:spacing w:before="17" w:line="340" w:lineRule="auto"/>
        <w:ind w:right="10919"/>
        <w:rPr>
          <w:rFonts w:ascii="Arial" w:eastAsia="Arial"/>
        </w:rPr>
      </w:pPr>
      <w:r>
        <w:rPr>
          <w:rFonts w:ascii="Arial" w:eastAsia="Arial"/>
          <w:spacing w:val="-12"/>
        </w:rPr>
        <w:t>B.</w:t>
      </w:r>
      <w:r>
        <w:rPr>
          <w:spacing w:val="-3"/>
        </w:rPr>
        <w:t>送风式长管呼吸器</w:t>
      </w:r>
      <w:r>
        <w:rPr>
          <w:rFonts w:ascii="Arial" w:eastAsia="Arial"/>
          <w:spacing w:val="-21"/>
        </w:rPr>
        <w:t>C.</w:t>
      </w:r>
      <w:r>
        <w:rPr>
          <w:spacing w:val="-3"/>
        </w:rPr>
        <w:t>正压式空气呼吸器</w:t>
      </w:r>
      <w:r>
        <w:rPr>
          <w:rFonts w:ascii="Arial" w:eastAsia="Arial"/>
          <w:spacing w:val="-11"/>
        </w:rPr>
        <w:t>D.</w:t>
      </w:r>
      <w:r>
        <w:t xml:space="preserve">以上均不正确  </w:t>
      </w:r>
      <w:r>
        <w:rPr>
          <w:spacing w:val="2"/>
        </w:rPr>
        <w:t xml:space="preserve">正确答案 </w:t>
      </w:r>
      <w:r>
        <w:rPr>
          <w:rFonts w:ascii="Arial" w:eastAsia="Arial"/>
        </w:rPr>
        <w:t>.C</w:t>
      </w:r>
    </w:p>
    <w:p>
      <w:pPr>
        <w:pStyle w:val="3"/>
        <w:ind w:left="0"/>
        <w:rPr>
          <w:rFonts w:ascii="Arial"/>
          <w:sz w:val="36"/>
        </w:rPr>
      </w:pPr>
    </w:p>
    <w:p>
      <w:pPr>
        <w:pStyle w:val="3"/>
        <w:spacing w:before="243" w:line="336" w:lineRule="auto"/>
        <w:ind w:right="1579"/>
      </w:pPr>
      <w:r>
        <w:rPr>
          <w:rFonts w:ascii="Arial" w:eastAsia="Arial"/>
        </w:rPr>
        <w:t>210</w:t>
      </w:r>
      <w:r>
        <w:t>．</w:t>
      </w:r>
      <w:r>
        <w:rPr>
          <w:rFonts w:ascii="Arial" w:eastAsia="Arial"/>
        </w:rPr>
        <w:t xml:space="preserve">() </w:t>
      </w:r>
      <w:r>
        <w:t xml:space="preserve">全过程掌握作业者作业期间的情况，保证在有限空间外持续监护，与作业者进行有效的操作作业 </w:t>
      </w:r>
      <w:r>
        <w:rPr>
          <w:rFonts w:ascii="Arial" w:eastAsia="Arial"/>
        </w:rPr>
        <w:t>.</w:t>
      </w:r>
      <w:r>
        <w:t xml:space="preserve">报警 </w:t>
      </w:r>
      <w:r>
        <w:rPr>
          <w:rFonts w:ascii="Arial" w:eastAsia="Arial"/>
        </w:rPr>
        <w:t>.</w:t>
      </w:r>
      <w:r>
        <w:t>撤离等信息沟通。</w:t>
      </w:r>
    </w:p>
    <w:p>
      <w:pPr>
        <w:pStyle w:val="3"/>
        <w:spacing w:before="64" w:line="355" w:lineRule="auto"/>
        <w:ind w:right="11519"/>
      </w:pPr>
      <w:r>
        <w:rPr>
          <w:rFonts w:ascii="Arial" w:eastAsia="Arial"/>
        </w:rPr>
        <w:t>A.</w:t>
      </w:r>
      <w:r>
        <w:t xml:space="preserve">作业负责人 </w:t>
      </w:r>
      <w:r>
        <w:rPr>
          <w:rFonts w:ascii="Arial" w:eastAsia="Arial"/>
          <w:spacing w:val="-12"/>
        </w:rPr>
        <w:t>B.</w:t>
      </w:r>
      <w:r>
        <w:rPr>
          <w:spacing w:val="-4"/>
        </w:rPr>
        <w:t>气体检测人员</w:t>
      </w:r>
      <w:r>
        <w:rPr>
          <w:rFonts w:ascii="Arial" w:eastAsia="Arial"/>
          <w:spacing w:val="-21"/>
        </w:rPr>
        <w:t>C.</w:t>
      </w:r>
      <w:r>
        <w:t>监护者</w:t>
      </w:r>
    </w:p>
    <w:p>
      <w:pPr>
        <w:pStyle w:val="3"/>
        <w:spacing w:before="13" w:line="324" w:lineRule="auto"/>
        <w:ind w:right="11917"/>
        <w:rPr>
          <w:rFonts w:ascii="Arial" w:eastAsia="Arial"/>
        </w:rPr>
      </w:pPr>
      <w:r>
        <w:rPr>
          <w:rFonts w:ascii="Arial" w:eastAsia="Arial"/>
          <w:spacing w:val="-11"/>
        </w:rPr>
        <w:t>D.</w:t>
      </w:r>
      <w:r>
        <w:t xml:space="preserve">作业者  </w:t>
      </w:r>
      <w:r>
        <w:rPr>
          <w:spacing w:val="2"/>
        </w:rPr>
        <w:t xml:space="preserve">正确答案 </w:t>
      </w:r>
      <w:r>
        <w:rPr>
          <w:rFonts w:ascii="Arial" w:eastAsia="Arial"/>
          <w:spacing w:val="-9"/>
        </w:rPr>
        <w:t>.C</w:t>
      </w:r>
    </w:p>
    <w:p>
      <w:pPr>
        <w:pStyle w:val="3"/>
        <w:ind w:left="0"/>
        <w:rPr>
          <w:rFonts w:ascii="Arial"/>
          <w:sz w:val="36"/>
        </w:rPr>
      </w:pPr>
    </w:p>
    <w:p>
      <w:pPr>
        <w:pStyle w:val="7"/>
        <w:numPr>
          <w:ilvl w:val="0"/>
          <w:numId w:val="106"/>
        </w:numPr>
        <w:tabs>
          <w:tab w:val="left" w:pos="980"/>
          <w:tab w:val="left" w:pos="12459"/>
        </w:tabs>
        <w:spacing w:before="268" w:after="0" w:line="324" w:lineRule="auto"/>
        <w:ind w:left="120" w:right="339" w:firstLine="0"/>
        <w:jc w:val="left"/>
        <w:rPr>
          <w:sz w:val="30"/>
        </w:rPr>
      </w:pPr>
      <w:r>
        <w:rPr>
          <w:sz w:val="30"/>
        </w:rPr>
        <w:t>《中华人民共和国安全生产法》规定，安全生产工作应当以人为本，坚持（</w:t>
      </w:r>
      <w:r>
        <w:rPr>
          <w:sz w:val="30"/>
        </w:rPr>
        <w:tab/>
      </w:r>
      <w:r>
        <w:rPr>
          <w:sz w:val="30"/>
        </w:rPr>
        <w:t>）的</w:t>
      </w:r>
      <w:r>
        <w:rPr>
          <w:spacing w:val="-18"/>
          <w:sz w:val="30"/>
        </w:rPr>
        <w:t>方</w:t>
      </w:r>
      <w:r>
        <w:rPr>
          <w:sz w:val="30"/>
        </w:rPr>
        <w:t>针。</w:t>
      </w:r>
    </w:p>
    <w:p>
      <w:pPr>
        <w:pStyle w:val="7"/>
        <w:numPr>
          <w:ilvl w:val="0"/>
          <w:numId w:val="107"/>
        </w:numPr>
        <w:tabs>
          <w:tab w:val="left" w:pos="405"/>
        </w:tabs>
        <w:spacing w:before="102" w:after="0" w:line="240" w:lineRule="auto"/>
        <w:ind w:left="404" w:right="0" w:hanging="285"/>
        <w:jc w:val="left"/>
        <w:rPr>
          <w:sz w:val="30"/>
        </w:rPr>
      </w:pPr>
      <w:r>
        <w:rPr>
          <w:spacing w:val="2"/>
          <w:sz w:val="30"/>
        </w:rPr>
        <w:t xml:space="preserve">安全第一 </w:t>
      </w:r>
      <w:r>
        <w:rPr>
          <w:rFonts w:ascii="Arial" w:eastAsia="Arial"/>
          <w:spacing w:val="-4"/>
          <w:sz w:val="30"/>
        </w:rPr>
        <w:t>.</w:t>
      </w:r>
      <w:r>
        <w:rPr>
          <w:sz w:val="30"/>
        </w:rPr>
        <w:t>预防为主</w:t>
      </w:r>
    </w:p>
    <w:p>
      <w:pPr>
        <w:pStyle w:val="7"/>
        <w:numPr>
          <w:ilvl w:val="0"/>
          <w:numId w:val="107"/>
        </w:numPr>
        <w:tabs>
          <w:tab w:val="left" w:pos="405"/>
        </w:tabs>
        <w:spacing w:before="156" w:after="0" w:line="240" w:lineRule="auto"/>
        <w:ind w:left="404" w:right="0" w:hanging="285"/>
        <w:jc w:val="left"/>
        <w:rPr>
          <w:sz w:val="30"/>
        </w:rPr>
      </w:pPr>
      <w:r>
        <w:rPr>
          <w:spacing w:val="2"/>
          <w:sz w:val="30"/>
        </w:rPr>
        <w:t xml:space="preserve">安全第一 </w:t>
      </w:r>
      <w:r>
        <w:rPr>
          <w:rFonts w:ascii="Arial" w:eastAsia="Arial"/>
          <w:spacing w:val="-4"/>
          <w:sz w:val="30"/>
        </w:rPr>
        <w:t>.</w:t>
      </w:r>
      <w:r>
        <w:rPr>
          <w:spacing w:val="2"/>
          <w:sz w:val="30"/>
        </w:rPr>
        <w:t xml:space="preserve">预防为主 </w:t>
      </w:r>
      <w:r>
        <w:rPr>
          <w:rFonts w:ascii="Arial" w:eastAsia="Arial"/>
          <w:spacing w:val="-4"/>
          <w:sz w:val="30"/>
        </w:rPr>
        <w:t>.</w:t>
      </w:r>
      <w:r>
        <w:rPr>
          <w:sz w:val="30"/>
        </w:rPr>
        <w:t>综合治理</w:t>
      </w:r>
    </w:p>
    <w:p>
      <w:pPr>
        <w:pStyle w:val="7"/>
        <w:numPr>
          <w:ilvl w:val="0"/>
          <w:numId w:val="107"/>
        </w:numPr>
        <w:tabs>
          <w:tab w:val="left" w:pos="421"/>
        </w:tabs>
        <w:spacing w:before="196" w:after="0" w:line="240" w:lineRule="auto"/>
        <w:ind w:left="420" w:right="0" w:hanging="301"/>
        <w:jc w:val="left"/>
        <w:rPr>
          <w:sz w:val="30"/>
        </w:rPr>
      </w:pPr>
      <w:r>
        <w:rPr>
          <w:spacing w:val="2"/>
          <w:sz w:val="30"/>
        </w:rPr>
        <w:t xml:space="preserve">安全第一 </w:t>
      </w:r>
      <w:r>
        <w:rPr>
          <w:rFonts w:ascii="Arial" w:eastAsia="Arial"/>
          <w:spacing w:val="-4"/>
          <w:sz w:val="30"/>
        </w:rPr>
        <w:t>.</w:t>
      </w:r>
      <w:r>
        <w:rPr>
          <w:sz w:val="30"/>
        </w:rPr>
        <w:t>以人为本</w:t>
      </w:r>
    </w:p>
    <w:p>
      <w:pPr>
        <w:pStyle w:val="7"/>
        <w:numPr>
          <w:ilvl w:val="0"/>
          <w:numId w:val="107"/>
        </w:numPr>
        <w:tabs>
          <w:tab w:val="left" w:pos="421"/>
        </w:tabs>
        <w:spacing w:before="195" w:after="0" w:line="324" w:lineRule="auto"/>
        <w:ind w:left="120" w:right="10659" w:firstLine="0"/>
        <w:jc w:val="left"/>
        <w:rPr>
          <w:rFonts w:ascii="Arial" w:eastAsia="Arial"/>
          <w:sz w:val="30"/>
        </w:rPr>
      </w:pPr>
      <w:r>
        <w:rPr>
          <w:spacing w:val="2"/>
          <w:sz w:val="30"/>
        </w:rPr>
        <w:t xml:space="preserve">安全第一 </w:t>
      </w:r>
      <w:r>
        <w:rPr>
          <w:rFonts w:ascii="Arial" w:eastAsia="Arial"/>
          <w:spacing w:val="-4"/>
          <w:sz w:val="30"/>
        </w:rPr>
        <w:t>.</w:t>
      </w:r>
      <w:r>
        <w:rPr>
          <w:sz w:val="30"/>
        </w:rPr>
        <w:t>人人有</w:t>
      </w:r>
      <w:r>
        <w:rPr>
          <w:spacing w:val="-3"/>
          <w:sz w:val="30"/>
        </w:rPr>
        <w:t xml:space="preserve">责正确答案 </w:t>
      </w:r>
      <w:r>
        <w:rPr>
          <w:rFonts w:ascii="Arial" w:eastAsia="Arial"/>
          <w:sz w:val="30"/>
        </w:rPr>
        <w:t>.B</w:t>
      </w:r>
    </w:p>
    <w:p>
      <w:pPr>
        <w:pStyle w:val="3"/>
        <w:ind w:left="0"/>
        <w:rPr>
          <w:rFonts w:ascii="Arial"/>
          <w:sz w:val="36"/>
        </w:rPr>
      </w:pPr>
    </w:p>
    <w:p>
      <w:pPr>
        <w:pStyle w:val="7"/>
        <w:numPr>
          <w:ilvl w:val="0"/>
          <w:numId w:val="106"/>
        </w:numPr>
        <w:tabs>
          <w:tab w:val="left" w:pos="960"/>
          <w:tab w:val="left" w:pos="4019"/>
        </w:tabs>
        <w:spacing w:before="269" w:after="0" w:line="350" w:lineRule="auto"/>
        <w:ind w:left="120" w:right="9179" w:firstLine="0"/>
        <w:jc w:val="left"/>
        <w:rPr>
          <w:sz w:val="30"/>
        </w:rPr>
      </w:pPr>
      <w:r>
        <w:rPr>
          <w:sz w:val="30"/>
        </w:rPr>
        <w:t>应急救援的方式分为</w:t>
      </w:r>
      <w:r>
        <w:rPr>
          <w:sz w:val="30"/>
        </w:rPr>
        <w:tab/>
      </w:r>
      <w:r>
        <w:rPr>
          <w:rFonts w:ascii="Arial" w:eastAsia="Arial"/>
          <w:sz w:val="30"/>
        </w:rPr>
        <w:t>()</w:t>
      </w:r>
      <w:r>
        <w:rPr>
          <w:spacing w:val="-18"/>
          <w:sz w:val="30"/>
        </w:rPr>
        <w:t>。</w:t>
      </w:r>
      <w:r>
        <w:rPr>
          <w:rFonts w:ascii="Arial" w:eastAsia="Arial"/>
          <w:sz w:val="30"/>
        </w:rPr>
        <w:t>A.</w:t>
      </w:r>
      <w:r>
        <w:rPr>
          <w:sz w:val="30"/>
        </w:rPr>
        <w:t>自救</w:t>
      </w:r>
    </w:p>
    <w:p>
      <w:pPr>
        <w:pStyle w:val="7"/>
        <w:numPr>
          <w:ilvl w:val="0"/>
          <w:numId w:val="108"/>
        </w:numPr>
        <w:tabs>
          <w:tab w:val="left" w:pos="405"/>
        </w:tabs>
        <w:spacing w:before="17" w:after="0" w:line="240" w:lineRule="auto"/>
        <w:ind w:left="404" w:right="0" w:hanging="285"/>
        <w:jc w:val="left"/>
        <w:rPr>
          <w:sz w:val="30"/>
        </w:rPr>
      </w:pPr>
      <w:r>
        <w:rPr>
          <w:sz w:val="30"/>
        </w:rPr>
        <w:t>无需进入的救援</w:t>
      </w:r>
    </w:p>
    <w:p>
      <w:pPr>
        <w:spacing w:after="0" w:line="240" w:lineRule="auto"/>
        <w:jc w:val="left"/>
        <w:rPr>
          <w:sz w:val="30"/>
        </w:rPr>
        <w:sectPr>
          <w:pgSz w:w="19120" w:h="27060"/>
          <w:pgMar w:top="2360" w:right="2660" w:bottom="280" w:left="2760" w:header="720" w:footer="720" w:gutter="0"/>
        </w:sectPr>
      </w:pPr>
    </w:p>
    <w:p>
      <w:pPr>
        <w:pStyle w:val="7"/>
        <w:numPr>
          <w:ilvl w:val="0"/>
          <w:numId w:val="108"/>
        </w:numPr>
        <w:tabs>
          <w:tab w:val="left" w:pos="421"/>
        </w:tabs>
        <w:spacing w:before="60" w:after="0" w:line="336" w:lineRule="auto"/>
        <w:ind w:left="120" w:right="11799" w:firstLine="0"/>
        <w:jc w:val="left"/>
        <w:rPr>
          <w:rFonts w:ascii="Arial" w:eastAsia="Arial"/>
          <w:sz w:val="30"/>
        </w:rPr>
      </w:pPr>
      <w:r>
        <w:rPr>
          <w:sz w:val="30"/>
        </w:rPr>
        <w:t xml:space="preserve">进入救援 </w:t>
      </w:r>
      <w:r>
        <w:rPr>
          <w:rFonts w:ascii="Arial" w:eastAsia="Arial"/>
          <w:spacing w:val="-11"/>
          <w:sz w:val="30"/>
        </w:rPr>
        <w:t>D.</w:t>
      </w:r>
      <w:r>
        <w:rPr>
          <w:spacing w:val="-4"/>
          <w:sz w:val="30"/>
        </w:rPr>
        <w:t>以上均正确</w:t>
      </w:r>
      <w:r>
        <w:rPr>
          <w:spacing w:val="2"/>
          <w:sz w:val="30"/>
        </w:rPr>
        <w:t xml:space="preserve">正确答案 </w:t>
      </w:r>
      <w:r>
        <w:rPr>
          <w:rFonts w:ascii="Arial" w:eastAsia="Arial"/>
          <w:sz w:val="30"/>
        </w:rPr>
        <w:t>.D</w:t>
      </w:r>
    </w:p>
    <w:p>
      <w:pPr>
        <w:pStyle w:val="3"/>
        <w:ind w:left="0"/>
        <w:rPr>
          <w:rFonts w:ascii="Arial"/>
          <w:sz w:val="36"/>
        </w:rPr>
      </w:pPr>
    </w:p>
    <w:p>
      <w:pPr>
        <w:pStyle w:val="7"/>
        <w:numPr>
          <w:ilvl w:val="0"/>
          <w:numId w:val="106"/>
        </w:numPr>
        <w:tabs>
          <w:tab w:val="left" w:pos="960"/>
          <w:tab w:val="left" w:pos="6719"/>
        </w:tabs>
        <w:spacing w:before="231" w:after="0" w:line="362" w:lineRule="auto"/>
        <w:ind w:left="120" w:right="6479" w:firstLine="0"/>
        <w:jc w:val="left"/>
        <w:rPr>
          <w:sz w:val="30"/>
        </w:rPr>
      </w:pPr>
      <w:r>
        <w:rPr>
          <w:sz w:val="30"/>
        </w:rPr>
        <w:t>下列不属于有限空间事故高发的原因是</w:t>
      </w:r>
      <w:r>
        <w:rPr>
          <w:sz w:val="30"/>
        </w:rPr>
        <w:tab/>
      </w:r>
      <w:r>
        <w:rPr>
          <w:rFonts w:ascii="Arial" w:eastAsia="Arial"/>
          <w:sz w:val="30"/>
        </w:rPr>
        <w:t>()</w:t>
      </w:r>
      <w:r>
        <w:rPr>
          <w:spacing w:val="-18"/>
          <w:sz w:val="30"/>
        </w:rPr>
        <w:t>。</w:t>
      </w:r>
      <w:r>
        <w:rPr>
          <w:rFonts w:ascii="Arial" w:eastAsia="Arial"/>
          <w:sz w:val="30"/>
        </w:rPr>
        <w:t>A.</w:t>
      </w:r>
      <w:r>
        <w:rPr>
          <w:sz w:val="30"/>
        </w:rPr>
        <w:t>安全投入不足</w:t>
      </w:r>
    </w:p>
    <w:p>
      <w:pPr>
        <w:pStyle w:val="7"/>
        <w:numPr>
          <w:ilvl w:val="0"/>
          <w:numId w:val="109"/>
        </w:numPr>
        <w:tabs>
          <w:tab w:val="left" w:pos="405"/>
        </w:tabs>
        <w:spacing w:before="0" w:after="0" w:line="364" w:lineRule="exact"/>
        <w:ind w:left="404" w:right="0" w:hanging="285"/>
        <w:jc w:val="left"/>
        <w:rPr>
          <w:sz w:val="30"/>
        </w:rPr>
      </w:pPr>
      <w:r>
        <w:rPr>
          <w:sz w:val="30"/>
        </w:rPr>
        <w:t>安全培训未落实</w:t>
      </w:r>
    </w:p>
    <w:p>
      <w:pPr>
        <w:pStyle w:val="7"/>
        <w:numPr>
          <w:ilvl w:val="0"/>
          <w:numId w:val="109"/>
        </w:numPr>
        <w:tabs>
          <w:tab w:val="left" w:pos="421"/>
        </w:tabs>
        <w:spacing w:before="196" w:after="0" w:line="240" w:lineRule="auto"/>
        <w:ind w:left="420" w:right="0" w:hanging="301"/>
        <w:jc w:val="left"/>
        <w:rPr>
          <w:sz w:val="30"/>
        </w:rPr>
      </w:pPr>
      <w:r>
        <w:rPr>
          <w:sz w:val="30"/>
        </w:rPr>
        <w:t>应急救援能力差</w:t>
      </w:r>
    </w:p>
    <w:p>
      <w:pPr>
        <w:pStyle w:val="7"/>
        <w:numPr>
          <w:ilvl w:val="0"/>
          <w:numId w:val="109"/>
        </w:numPr>
        <w:tabs>
          <w:tab w:val="left" w:pos="421"/>
        </w:tabs>
        <w:spacing w:before="196" w:after="0" w:line="324" w:lineRule="auto"/>
        <w:ind w:left="120" w:right="10299" w:firstLine="0"/>
        <w:jc w:val="left"/>
        <w:rPr>
          <w:rFonts w:ascii="Arial" w:eastAsia="Arial"/>
          <w:sz w:val="30"/>
        </w:rPr>
      </w:pPr>
      <w:r>
        <w:rPr>
          <w:sz w:val="30"/>
        </w:rPr>
        <w:t>作业人员身体情况欠</w:t>
      </w:r>
      <w:r>
        <w:rPr>
          <w:spacing w:val="-3"/>
          <w:sz w:val="30"/>
        </w:rPr>
        <w:t xml:space="preserve">佳正确答案 </w:t>
      </w:r>
      <w:r>
        <w:rPr>
          <w:rFonts w:ascii="Arial" w:eastAsia="Arial"/>
          <w:sz w:val="30"/>
        </w:rPr>
        <w:t>.D</w:t>
      </w:r>
    </w:p>
    <w:p>
      <w:pPr>
        <w:pStyle w:val="3"/>
        <w:ind w:left="0"/>
        <w:rPr>
          <w:rFonts w:ascii="Arial"/>
          <w:sz w:val="36"/>
        </w:rPr>
      </w:pPr>
    </w:p>
    <w:p>
      <w:pPr>
        <w:pStyle w:val="7"/>
        <w:numPr>
          <w:ilvl w:val="0"/>
          <w:numId w:val="106"/>
        </w:numPr>
        <w:tabs>
          <w:tab w:val="left" w:pos="960"/>
          <w:tab w:val="left" w:pos="6719"/>
        </w:tabs>
        <w:spacing w:before="268" w:after="0" w:line="350" w:lineRule="auto"/>
        <w:ind w:left="120" w:right="6479" w:firstLine="0"/>
        <w:jc w:val="left"/>
        <w:rPr>
          <w:sz w:val="30"/>
        </w:rPr>
      </w:pPr>
      <w:r>
        <w:rPr>
          <w:sz w:val="30"/>
        </w:rPr>
        <w:t>下列不属于有限空间作业危害特点的是</w:t>
      </w:r>
      <w:r>
        <w:rPr>
          <w:sz w:val="30"/>
        </w:rPr>
        <w:tab/>
      </w:r>
      <w:r>
        <w:rPr>
          <w:rFonts w:ascii="Arial" w:eastAsia="Arial"/>
          <w:sz w:val="30"/>
        </w:rPr>
        <w:t>()</w:t>
      </w:r>
      <w:r>
        <w:rPr>
          <w:spacing w:val="-18"/>
          <w:sz w:val="30"/>
        </w:rPr>
        <w:t>。</w:t>
      </w:r>
      <w:r>
        <w:rPr>
          <w:rFonts w:ascii="Arial" w:eastAsia="Arial"/>
          <w:sz w:val="30"/>
        </w:rPr>
        <w:t>A.</w:t>
      </w:r>
      <w:r>
        <w:rPr>
          <w:sz w:val="30"/>
        </w:rPr>
        <w:t>属高风险作业可导致死亡</w:t>
      </w:r>
    </w:p>
    <w:p>
      <w:pPr>
        <w:pStyle w:val="3"/>
        <w:spacing w:before="17" w:line="350" w:lineRule="auto"/>
        <w:ind w:right="9667"/>
      </w:pPr>
      <w:r>
        <w:rPr>
          <w:rFonts w:ascii="Arial" w:eastAsia="Arial"/>
        </w:rPr>
        <w:t>B.</w:t>
      </w:r>
      <w:r>
        <w:t>绝大多数情况下不可以预防</w:t>
      </w:r>
      <w:r>
        <w:rPr>
          <w:rFonts w:ascii="Arial" w:eastAsia="Arial"/>
        </w:rPr>
        <w:t>C.</w:t>
      </w:r>
      <w:r>
        <w:t>发生的地点形式多样化</w:t>
      </w:r>
    </w:p>
    <w:p>
      <w:pPr>
        <w:pStyle w:val="3"/>
        <w:spacing w:before="18" w:line="312" w:lineRule="auto"/>
        <w:ind w:right="11449"/>
        <w:rPr>
          <w:rFonts w:ascii="Arial" w:eastAsia="Arial"/>
        </w:rPr>
      </w:pPr>
      <w:r>
        <w:rPr>
          <w:rFonts w:ascii="Arial" w:eastAsia="Arial"/>
        </w:rPr>
        <w:t>D.</w:t>
      </w:r>
      <w:r>
        <w:t xml:space="preserve">多种危害共存正确答案 </w:t>
      </w:r>
      <w:r>
        <w:rPr>
          <w:rFonts w:ascii="Arial" w:eastAsia="Arial"/>
        </w:rPr>
        <w:t>.B</w:t>
      </w:r>
    </w:p>
    <w:p>
      <w:pPr>
        <w:pStyle w:val="3"/>
        <w:ind w:left="0"/>
        <w:rPr>
          <w:rFonts w:ascii="Arial"/>
          <w:sz w:val="36"/>
        </w:rPr>
      </w:pPr>
    </w:p>
    <w:p>
      <w:pPr>
        <w:pStyle w:val="7"/>
        <w:numPr>
          <w:ilvl w:val="0"/>
          <w:numId w:val="106"/>
        </w:numPr>
        <w:tabs>
          <w:tab w:val="left" w:pos="960"/>
          <w:tab w:val="left" w:pos="4359"/>
        </w:tabs>
        <w:spacing w:before="287" w:after="0" w:line="240" w:lineRule="auto"/>
        <w:ind w:left="960" w:right="0" w:hanging="840"/>
        <w:jc w:val="left"/>
        <w:rPr>
          <w:sz w:val="30"/>
        </w:rPr>
      </w:pPr>
      <w:r>
        <w:rPr>
          <w:sz w:val="30"/>
        </w:rPr>
        <w:t>硫化氢气体爆炸下限为</w:t>
      </w:r>
      <w:r>
        <w:rPr>
          <w:sz w:val="30"/>
        </w:rPr>
        <w:tab/>
      </w:r>
      <w:r>
        <w:rPr>
          <w:rFonts w:ascii="Arial" w:eastAsia="Arial"/>
          <w:spacing w:val="-10"/>
          <w:sz w:val="30"/>
        </w:rPr>
        <w:t>()</w:t>
      </w:r>
      <w:r>
        <w:rPr>
          <w:sz w:val="30"/>
        </w:rPr>
        <w:t>。</w:t>
      </w:r>
    </w:p>
    <w:p>
      <w:pPr>
        <w:pStyle w:val="3"/>
        <w:spacing w:before="175" w:line="357" w:lineRule="auto"/>
        <w:ind w:right="12409"/>
        <w:rPr>
          <w:rFonts w:ascii="Arial" w:eastAsia="Arial"/>
        </w:rPr>
      </w:pPr>
      <w:r>
        <w:rPr>
          <w:rFonts w:ascii="Arial" w:eastAsia="Arial"/>
        </w:rPr>
        <w:t>A.4.0</w:t>
      </w:r>
      <w:r>
        <w:t xml:space="preserve">％ </w:t>
      </w:r>
      <w:r>
        <w:rPr>
          <w:rFonts w:ascii="Arial" w:eastAsia="Arial"/>
        </w:rPr>
        <w:t>B.8.0</w:t>
      </w:r>
      <w:r>
        <w:t xml:space="preserve">％ </w:t>
      </w:r>
      <w:r>
        <w:rPr>
          <w:rFonts w:ascii="Arial" w:eastAsia="Arial"/>
        </w:rPr>
        <w:t>C.46</w:t>
      </w:r>
      <w:r>
        <w:t xml:space="preserve">％ </w:t>
      </w:r>
      <w:r>
        <w:rPr>
          <w:rFonts w:ascii="Arial" w:eastAsia="Arial"/>
        </w:rPr>
        <w:t>D.50%</w:t>
      </w:r>
    </w:p>
    <w:p>
      <w:pPr>
        <w:pStyle w:val="3"/>
        <w:spacing w:line="372"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5359"/>
        </w:tabs>
        <w:spacing w:before="1" w:after="0" w:line="362" w:lineRule="auto"/>
        <w:ind w:left="120" w:right="6319" w:firstLine="0"/>
        <w:jc w:val="left"/>
        <w:rPr>
          <w:sz w:val="30"/>
        </w:rPr>
      </w:pPr>
      <w:r>
        <w:rPr>
          <w:sz w:val="30"/>
        </w:rPr>
        <w:t>有限空间作业的许多危害具有</w:t>
      </w:r>
      <w:r>
        <w:rPr>
          <w:sz w:val="30"/>
        </w:rPr>
        <w:tab/>
      </w:r>
      <w:r>
        <w:rPr>
          <w:rFonts w:ascii="Arial" w:eastAsia="Arial"/>
          <w:spacing w:val="10"/>
          <w:sz w:val="30"/>
        </w:rPr>
        <w:t>()</w:t>
      </w:r>
      <w:r>
        <w:rPr>
          <w:sz w:val="30"/>
        </w:rPr>
        <w:t>并难以探测</w:t>
      </w:r>
      <w:r>
        <w:rPr>
          <w:spacing w:val="-18"/>
          <w:sz w:val="30"/>
        </w:rPr>
        <w:t>。</w:t>
      </w:r>
      <w:r>
        <w:rPr>
          <w:rFonts w:ascii="Arial" w:eastAsia="Arial"/>
          <w:sz w:val="30"/>
        </w:rPr>
        <w:t>A.</w:t>
      </w:r>
      <w:r>
        <w:rPr>
          <w:sz w:val="30"/>
        </w:rPr>
        <w:t>隐蔽性</w:t>
      </w:r>
    </w:p>
    <w:p>
      <w:pPr>
        <w:pStyle w:val="3"/>
        <w:spacing w:line="350" w:lineRule="auto"/>
        <w:ind w:right="12399"/>
      </w:pPr>
      <w:r>
        <w:rPr>
          <w:rFonts w:ascii="Arial" w:eastAsia="Arial"/>
          <w:spacing w:val="-12"/>
        </w:rPr>
        <w:t>B.</w:t>
      </w:r>
      <w:r>
        <w:t>随意性</w:t>
      </w:r>
      <w:r>
        <w:rPr>
          <w:rFonts w:ascii="Arial" w:eastAsia="Arial"/>
          <w:spacing w:val="-21"/>
        </w:rPr>
        <w:t>C.</w:t>
      </w:r>
      <w:r>
        <w:t>临时性</w:t>
      </w:r>
    </w:p>
    <w:p>
      <w:pPr>
        <w:pStyle w:val="3"/>
        <w:spacing w:before="16" w:line="312" w:lineRule="auto"/>
        <w:ind w:right="11934"/>
        <w:rPr>
          <w:rFonts w:ascii="Arial" w:eastAsia="Arial"/>
        </w:rPr>
      </w:pPr>
      <w:r>
        <w:rPr>
          <w:rFonts w:ascii="Arial" w:eastAsia="Arial"/>
          <w:spacing w:val="-11"/>
        </w:rPr>
        <w:t>D.</w:t>
      </w:r>
      <w:r>
        <w:t xml:space="preserve">多变性  </w:t>
      </w:r>
      <w:r>
        <w:rPr>
          <w:spacing w:val="2"/>
        </w:rPr>
        <w:t xml:space="preserve">正确答案 </w:t>
      </w:r>
      <w:r>
        <w:rPr>
          <w:rFonts w:ascii="Arial" w:eastAsia="Arial"/>
          <w:spacing w:val="-9"/>
        </w:rPr>
        <w:t>.A</w:t>
      </w:r>
    </w:p>
    <w:p>
      <w:pPr>
        <w:pStyle w:val="3"/>
        <w:ind w:left="0"/>
        <w:rPr>
          <w:rFonts w:ascii="Arial"/>
          <w:sz w:val="36"/>
        </w:rPr>
      </w:pPr>
    </w:p>
    <w:p>
      <w:pPr>
        <w:pStyle w:val="7"/>
        <w:numPr>
          <w:ilvl w:val="0"/>
          <w:numId w:val="106"/>
        </w:numPr>
        <w:tabs>
          <w:tab w:val="left" w:pos="960"/>
        </w:tabs>
        <w:spacing w:before="287" w:after="0" w:line="324" w:lineRule="auto"/>
        <w:ind w:left="120" w:right="1639" w:firstLine="0"/>
        <w:jc w:val="left"/>
        <w:rPr>
          <w:sz w:val="30"/>
        </w:rPr>
      </w:pPr>
      <w:r>
        <w:rPr>
          <w:spacing w:val="-1"/>
          <w:sz w:val="30"/>
        </w:rPr>
        <w:t>《中华人民共和国安全生产法》规定，生产经营单位发生生产安全事故后，事故现场</w:t>
      </w:r>
      <w:r>
        <w:rPr>
          <w:sz w:val="30"/>
        </w:rPr>
        <w:t>有关人员应当立即报告（）。</w:t>
      </w:r>
    </w:p>
    <w:p>
      <w:pPr>
        <w:pStyle w:val="3"/>
        <w:spacing w:before="102" w:line="350" w:lineRule="auto"/>
        <w:ind w:right="11457"/>
      </w:pPr>
      <w:r>
        <w:rPr>
          <w:rFonts w:ascii="Arial" w:eastAsia="Arial"/>
        </w:rPr>
        <w:t>A.</w:t>
      </w:r>
      <w:r>
        <w:t>本单位负责人</w:t>
      </w:r>
      <w:r>
        <w:rPr>
          <w:rFonts w:ascii="Arial" w:eastAsia="Arial"/>
        </w:rPr>
        <w:t>B.</w:t>
      </w:r>
      <w:r>
        <w:t>安全主管</w:t>
      </w:r>
    </w:p>
    <w:p>
      <w:pPr>
        <w:pStyle w:val="3"/>
        <w:spacing w:before="18" w:line="343" w:lineRule="auto"/>
        <w:ind w:right="11519"/>
        <w:rPr>
          <w:rFonts w:ascii="Arial" w:eastAsia="Arial"/>
        </w:rPr>
      </w:pPr>
      <w:r>
        <w:rPr>
          <w:rFonts w:ascii="Arial" w:eastAsia="Arial"/>
          <w:spacing w:val="-21"/>
        </w:rPr>
        <w:t>C.</w:t>
      </w:r>
      <w:r>
        <w:rPr>
          <w:spacing w:val="-4"/>
        </w:rPr>
        <w:t>安全技术人员</w:t>
      </w:r>
      <w:r>
        <w:rPr>
          <w:rFonts w:ascii="Arial" w:eastAsia="Arial"/>
          <w:spacing w:val="-11"/>
        </w:rPr>
        <w:t>D.</w:t>
      </w:r>
      <w:r>
        <w:t>现场负责人</w:t>
      </w:r>
      <w:r>
        <w:rPr>
          <w:spacing w:val="2"/>
        </w:rPr>
        <w:t xml:space="preserve">正确答案 </w:t>
      </w:r>
      <w:r>
        <w:rPr>
          <w:rFonts w:ascii="Arial" w:eastAsia="Arial"/>
        </w:rPr>
        <w:t>.A</w:t>
      </w:r>
    </w:p>
    <w:p>
      <w:pPr>
        <w:spacing w:after="0" w:line="343" w:lineRule="auto"/>
        <w:rPr>
          <w:rFonts w:ascii="Arial" w:eastAsia="Arial"/>
        </w:rPr>
        <w:sectPr>
          <w:pgSz w:w="19120" w:h="27060"/>
          <w:pgMar w:top="2360" w:right="2660" w:bottom="280" w:left="2760" w:header="720" w:footer="720" w:gutter="0"/>
        </w:sectPr>
      </w:pPr>
    </w:p>
    <w:p>
      <w:pPr>
        <w:pStyle w:val="3"/>
        <w:ind w:left="0"/>
        <w:rPr>
          <w:rFonts w:ascii="Arial"/>
          <w:sz w:val="25"/>
        </w:rPr>
      </w:pPr>
    </w:p>
    <w:p>
      <w:pPr>
        <w:pStyle w:val="7"/>
        <w:numPr>
          <w:ilvl w:val="0"/>
          <w:numId w:val="106"/>
        </w:numPr>
        <w:tabs>
          <w:tab w:val="left" w:pos="960"/>
          <w:tab w:val="left" w:pos="6539"/>
        </w:tabs>
        <w:spacing w:before="72" w:after="0" w:line="324" w:lineRule="auto"/>
        <w:ind w:left="120" w:right="1639" w:firstLine="0"/>
        <w:jc w:val="left"/>
        <w:rPr>
          <w:sz w:val="30"/>
        </w:rPr>
      </w:pPr>
      <w:r>
        <w:rPr>
          <w:sz w:val="30"/>
        </w:rPr>
        <w:t>立即威胁生命和健康浓度是指有害环境中空气污染物浓度达到某种危险水平，如可</w:t>
      </w:r>
      <w:r>
        <w:rPr>
          <w:spacing w:val="-17"/>
          <w:sz w:val="30"/>
        </w:rPr>
        <w:t>致</w:t>
      </w:r>
      <w:r>
        <w:rPr>
          <w:sz w:val="30"/>
        </w:rPr>
        <w:t>命，或可永久损害健康，或可使人立即丧失</w:t>
      </w:r>
      <w:r>
        <w:rPr>
          <w:sz w:val="30"/>
        </w:rPr>
        <w:tab/>
      </w:r>
      <w:r>
        <w:rPr>
          <w:rFonts w:ascii="Arial" w:eastAsia="Arial"/>
          <w:spacing w:val="10"/>
          <w:sz w:val="30"/>
        </w:rPr>
        <w:t>()</w:t>
      </w:r>
      <w:r>
        <w:rPr>
          <w:sz w:val="30"/>
        </w:rPr>
        <w:t>。</w:t>
      </w:r>
    </w:p>
    <w:p>
      <w:pPr>
        <w:pStyle w:val="3"/>
        <w:spacing w:before="102" w:line="350" w:lineRule="auto"/>
        <w:ind w:right="11799"/>
        <w:rPr>
          <w:rFonts w:ascii="Arial" w:eastAsia="Arial"/>
        </w:rPr>
      </w:pPr>
      <w:r>
        <w:rPr>
          <w:rFonts w:ascii="Arial" w:eastAsia="Arial"/>
        </w:rPr>
        <w:t>A.</w:t>
      </w:r>
      <w:r>
        <w:t xml:space="preserve">判断能力 </w:t>
      </w:r>
      <w:r>
        <w:rPr>
          <w:rFonts w:ascii="Arial" w:eastAsia="Arial"/>
          <w:spacing w:val="-12"/>
        </w:rPr>
        <w:t>B.</w:t>
      </w:r>
      <w:r>
        <w:t xml:space="preserve">逃生能力 </w:t>
      </w:r>
      <w:r>
        <w:rPr>
          <w:rFonts w:ascii="Arial" w:eastAsia="Arial"/>
          <w:spacing w:val="-21"/>
        </w:rPr>
        <w:t>C.</w:t>
      </w:r>
      <w:r>
        <w:t xml:space="preserve">呼救能力 </w:t>
      </w:r>
      <w:r>
        <w:rPr>
          <w:rFonts w:ascii="Arial" w:eastAsia="Arial"/>
          <w:spacing w:val="-11"/>
        </w:rPr>
        <w:t>D.</w:t>
      </w:r>
      <w:r>
        <w:rPr>
          <w:spacing w:val="-4"/>
        </w:rPr>
        <w:t>以上都不是</w:t>
      </w:r>
      <w:r>
        <w:rPr>
          <w:spacing w:val="2"/>
        </w:rPr>
        <w:t xml:space="preserve">正确答案 </w:t>
      </w:r>
      <w:r>
        <w:rPr>
          <w:rFonts w:ascii="Arial" w:eastAsia="Arial"/>
        </w:rPr>
        <w:t>.B</w:t>
      </w:r>
    </w:p>
    <w:p>
      <w:pPr>
        <w:pStyle w:val="3"/>
        <w:ind w:left="0"/>
        <w:rPr>
          <w:rFonts w:ascii="Arial"/>
          <w:sz w:val="36"/>
        </w:rPr>
      </w:pPr>
    </w:p>
    <w:p>
      <w:pPr>
        <w:pStyle w:val="7"/>
        <w:numPr>
          <w:ilvl w:val="0"/>
          <w:numId w:val="106"/>
        </w:numPr>
        <w:tabs>
          <w:tab w:val="left" w:pos="980"/>
          <w:tab w:val="left" w:pos="5539"/>
          <w:tab w:val="left" w:pos="6839"/>
        </w:tabs>
        <w:spacing w:before="221" w:after="0" w:line="324" w:lineRule="auto"/>
        <w:ind w:left="120" w:right="1059" w:firstLine="0"/>
        <w:jc w:val="left"/>
        <w:rPr>
          <w:sz w:val="30"/>
        </w:rPr>
      </w:pPr>
      <w:r>
        <w:rPr>
          <w:sz w:val="30"/>
        </w:rPr>
        <w:t>有限空间内有爆炸性气体混合物连续地</w:t>
      </w:r>
      <w:r>
        <w:rPr>
          <w:sz w:val="30"/>
        </w:rPr>
        <w:tab/>
      </w:r>
      <w:r>
        <w:rPr>
          <w:rFonts w:ascii="Arial" w:eastAsia="Arial"/>
          <w:spacing w:val="16"/>
          <w:sz w:val="30"/>
        </w:rPr>
        <w:t>.</w:t>
      </w:r>
      <w:r>
        <w:rPr>
          <w:sz w:val="30"/>
        </w:rPr>
        <w:t>短时间频繁地出现或长时间存在，或存在</w:t>
      </w:r>
      <w:r>
        <w:rPr>
          <w:spacing w:val="-18"/>
          <w:sz w:val="30"/>
        </w:rPr>
        <w:t>爆</w:t>
      </w:r>
      <w:r>
        <w:rPr>
          <w:sz w:val="30"/>
        </w:rPr>
        <w:t>炸性气体，可燃物的最小点燃能量在</w:t>
      </w:r>
      <w:r>
        <w:rPr>
          <w:sz w:val="30"/>
        </w:rPr>
        <w:tab/>
      </w:r>
      <w:r>
        <w:rPr>
          <w:rFonts w:ascii="Arial" w:eastAsia="Arial"/>
          <w:spacing w:val="-10"/>
          <w:sz w:val="30"/>
        </w:rPr>
        <w:t>()</w:t>
      </w:r>
      <w:r>
        <w:rPr>
          <w:sz w:val="30"/>
        </w:rPr>
        <w:t>以下时，应穿防静电服。</w:t>
      </w:r>
    </w:p>
    <w:p>
      <w:pPr>
        <w:pStyle w:val="3"/>
        <w:spacing w:before="100" w:line="362" w:lineRule="auto"/>
        <w:ind w:right="12295"/>
        <w:jc w:val="both"/>
        <w:rPr>
          <w:rFonts w:ascii="Arial"/>
        </w:rPr>
      </w:pPr>
      <w:r>
        <w:rPr>
          <w:rFonts w:ascii="Arial"/>
        </w:rPr>
        <w:t>A.0.10mJ B.0.15mJ C.0.20mJ</w:t>
      </w:r>
    </w:p>
    <w:p>
      <w:pPr>
        <w:pStyle w:val="3"/>
        <w:spacing w:before="18"/>
        <w:jc w:val="both"/>
        <w:rPr>
          <w:rFonts w:ascii="Arial"/>
        </w:rPr>
      </w:pPr>
      <w:r>
        <w:rPr>
          <w:rFonts w:ascii="Arial"/>
        </w:rPr>
        <w:t>D.0. 25mJ</w:t>
      </w:r>
    </w:p>
    <w:p>
      <w:pPr>
        <w:pStyle w:val="3"/>
        <w:spacing w:before="176"/>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8579"/>
          <w:tab w:val="left" w:pos="11359"/>
        </w:tabs>
        <w:spacing w:before="0" w:after="0" w:line="343" w:lineRule="auto"/>
        <w:ind w:left="120" w:right="439" w:firstLine="0"/>
        <w:jc w:val="left"/>
        <w:rPr>
          <w:sz w:val="30"/>
        </w:rPr>
      </w:pPr>
      <w:r>
        <w:rPr>
          <w:rFonts w:ascii="Arial" w:eastAsia="Arial"/>
          <w:sz w:val="30"/>
        </w:rPr>
        <w:t>2007</w:t>
      </w:r>
      <w:r>
        <w:rPr>
          <w:rFonts w:ascii="Arial" w:eastAsia="Arial"/>
          <w:spacing w:val="68"/>
          <w:sz w:val="30"/>
        </w:rPr>
        <w:t xml:space="preserve"> </w:t>
      </w:r>
      <w:r>
        <w:rPr>
          <w:sz w:val="30"/>
        </w:rPr>
        <w:t>年</w:t>
      </w:r>
      <w:r>
        <w:rPr>
          <w:spacing w:val="-10"/>
          <w:sz w:val="30"/>
        </w:rPr>
        <w:t xml:space="preserve"> </w:t>
      </w:r>
      <w:r>
        <w:rPr>
          <w:rFonts w:ascii="Arial" w:eastAsia="Arial"/>
          <w:sz w:val="30"/>
        </w:rPr>
        <w:t>8</w:t>
      </w:r>
      <w:r>
        <w:rPr>
          <w:rFonts w:ascii="Arial" w:eastAsia="Arial"/>
          <w:spacing w:val="29"/>
          <w:sz w:val="30"/>
        </w:rPr>
        <w:t xml:space="preserve"> </w:t>
      </w:r>
      <w:r>
        <w:rPr>
          <w:sz w:val="30"/>
        </w:rPr>
        <w:t>月</w:t>
      </w:r>
      <w:r>
        <w:rPr>
          <w:spacing w:val="9"/>
          <w:sz w:val="30"/>
        </w:rPr>
        <w:t xml:space="preserve"> </w:t>
      </w:r>
      <w:r>
        <w:rPr>
          <w:rFonts w:ascii="Arial" w:eastAsia="Arial"/>
          <w:sz w:val="30"/>
        </w:rPr>
        <w:t>3</w:t>
      </w:r>
      <w:r>
        <w:rPr>
          <w:rFonts w:ascii="Arial" w:eastAsia="Arial"/>
          <w:spacing w:val="49"/>
          <w:sz w:val="30"/>
        </w:rPr>
        <w:t xml:space="preserve"> </w:t>
      </w:r>
      <w:r>
        <w:rPr>
          <w:sz w:val="30"/>
        </w:rPr>
        <w:t>日，某机电设备安装公司维护组组长郭某带领工人陈某</w:t>
      </w:r>
      <w:r>
        <w:rPr>
          <w:sz w:val="30"/>
        </w:rPr>
        <w:tab/>
      </w:r>
      <w:r>
        <w:rPr>
          <w:rFonts w:ascii="Arial" w:eastAsia="Arial"/>
          <w:spacing w:val="16"/>
          <w:sz w:val="30"/>
        </w:rPr>
        <w:t>.</w:t>
      </w:r>
      <w:r>
        <w:rPr>
          <w:sz w:val="30"/>
        </w:rPr>
        <w:t>卢某及司机</w:t>
      </w:r>
      <w:r>
        <w:rPr>
          <w:spacing w:val="-18"/>
          <w:sz w:val="30"/>
        </w:rPr>
        <w:t>齐</w:t>
      </w:r>
      <w:r>
        <w:rPr>
          <w:sz w:val="30"/>
        </w:rPr>
        <w:t>某，乘车对西山变电站至闵庄的电缆线路进行巡视维护。</w:t>
      </w:r>
      <w:r>
        <w:rPr>
          <w:sz w:val="30"/>
        </w:rPr>
        <w:tab/>
      </w:r>
      <w:r>
        <w:rPr>
          <w:rFonts w:ascii="Arial" w:eastAsia="Arial"/>
          <w:sz w:val="30"/>
        </w:rPr>
        <w:t xml:space="preserve">12 </w:t>
      </w:r>
      <w:r>
        <w:rPr>
          <w:rFonts w:ascii="Arial" w:eastAsia="Arial"/>
          <w:spacing w:val="18"/>
          <w:sz w:val="30"/>
        </w:rPr>
        <w:t xml:space="preserve"> </w:t>
      </w:r>
      <w:r>
        <w:rPr>
          <w:sz w:val="30"/>
        </w:rPr>
        <w:t>时左右在维护闵庄路小屯桥东北角电力井时，因井底积水，维护人员将抽水泵和柴油发电机放置在电力井内平台上，进</w:t>
      </w:r>
    </w:p>
    <w:p>
      <w:pPr>
        <w:pStyle w:val="3"/>
        <w:tabs>
          <w:tab w:val="left" w:pos="7439"/>
          <w:tab w:val="left" w:pos="11339"/>
        </w:tabs>
        <w:spacing w:before="31" w:line="350" w:lineRule="auto"/>
        <w:ind w:right="459"/>
      </w:pPr>
      <w:r>
        <w:t>行抽水作业，其间郭某和齐某外出买饮用水。约</w:t>
      </w:r>
      <w:r>
        <w:tab/>
      </w:r>
      <w:r>
        <w:rPr>
          <w:rFonts w:ascii="Arial" w:eastAsia="Arial"/>
        </w:rPr>
        <w:t xml:space="preserve">15 </w:t>
      </w:r>
      <w:r>
        <w:rPr>
          <w:rFonts w:ascii="Arial" w:eastAsia="Arial"/>
          <w:spacing w:val="18"/>
        </w:rPr>
        <w:t xml:space="preserve"> </w:t>
      </w:r>
      <w:r>
        <w:t>时，在作业现场的卢某</w:t>
      </w:r>
      <w:r>
        <w:tab/>
      </w:r>
      <w:r>
        <w:rPr>
          <w:rFonts w:ascii="Arial" w:eastAsia="Arial"/>
          <w:spacing w:val="16"/>
        </w:rPr>
        <w:t>.</w:t>
      </w:r>
      <w:r>
        <w:t>陈某发现发</w:t>
      </w:r>
      <w:r>
        <w:rPr>
          <w:spacing w:val="-18"/>
        </w:rPr>
        <w:t>电</w:t>
      </w:r>
      <w:r>
        <w:t>机缺油，二人下井给发电机加油，因井内一氧化碳浓度过高，卢某昏倒并坠入井内水中，</w:t>
      </w:r>
    </w:p>
    <w:p>
      <w:pPr>
        <w:pStyle w:val="3"/>
        <w:spacing w:before="18" w:line="350" w:lineRule="auto"/>
        <w:ind w:right="1879"/>
      </w:pPr>
      <w:r>
        <w:rPr>
          <w:spacing w:val="-1"/>
        </w:rPr>
        <w:t>陈某昏倒在井内平台上。郭某和齐某买水回来后，发现了陈某倒在井内平台上，郭某在未采取任何安全防护措施的情况下贸然下井，用绳子系住陈某，让井上的齐某往井上拉，但</w:t>
      </w:r>
    </w:p>
    <w:p>
      <w:pPr>
        <w:pStyle w:val="3"/>
        <w:tabs>
          <w:tab w:val="left" w:pos="10039"/>
          <w:tab w:val="left" w:pos="10599"/>
          <w:tab w:val="left" w:pos="11139"/>
          <w:tab w:val="left" w:pos="11699"/>
        </w:tabs>
        <w:spacing w:before="17"/>
      </w:pPr>
      <w:r>
        <w:t>齐某一人无法将其拉出井外，这时郭某也昏倒在井内平台上。</w:t>
      </w:r>
      <w:r>
        <w:tab/>
      </w:r>
      <w:r>
        <w:rPr>
          <w:rFonts w:ascii="Arial" w:eastAsia="Arial"/>
        </w:rPr>
        <w:t>15</w:t>
      </w:r>
      <w:r>
        <w:rPr>
          <w:rFonts w:ascii="Arial" w:eastAsia="Arial"/>
        </w:rPr>
        <w:tab/>
      </w:r>
      <w:r>
        <w:t>时</w:t>
      </w:r>
      <w:r>
        <w:tab/>
      </w:r>
      <w:r>
        <w:rPr>
          <w:rFonts w:ascii="Arial" w:eastAsia="Arial"/>
        </w:rPr>
        <w:t>08</w:t>
      </w:r>
      <w:r>
        <w:rPr>
          <w:rFonts w:ascii="Arial" w:eastAsia="Arial"/>
        </w:rPr>
        <w:tab/>
      </w:r>
      <w:r>
        <w:t>分齐某拨打</w:t>
      </w:r>
    </w:p>
    <w:p>
      <w:pPr>
        <w:pStyle w:val="3"/>
        <w:tabs>
          <w:tab w:val="left" w:pos="4059"/>
          <w:tab w:val="left" w:pos="11179"/>
        </w:tabs>
        <w:spacing w:before="196"/>
      </w:pPr>
      <w:r>
        <w:rPr>
          <w:rFonts w:ascii="Arial" w:eastAsia="Arial"/>
        </w:rPr>
        <w:t>110.120.119</w:t>
      </w:r>
      <w:r>
        <w:rPr>
          <w:rFonts w:ascii="Arial" w:eastAsia="Arial"/>
          <w:spacing w:val="44"/>
        </w:rPr>
        <w:t xml:space="preserve"> </w:t>
      </w:r>
      <w:r>
        <w:t>报警求救。经</w:t>
      </w:r>
      <w:r>
        <w:tab/>
      </w:r>
      <w:r>
        <w:rPr>
          <w:rFonts w:ascii="Arial" w:eastAsia="Arial"/>
        </w:rPr>
        <w:t>119</w:t>
      </w:r>
      <w:r>
        <w:rPr>
          <w:rFonts w:ascii="Arial" w:eastAsia="Arial"/>
          <w:spacing w:val="35"/>
        </w:rPr>
        <w:t xml:space="preserve"> </w:t>
      </w:r>
      <w:r>
        <w:t>现场救援，将郭某和陈某救出并送总院。经</w:t>
      </w:r>
      <w:r>
        <w:tab/>
      </w:r>
      <w:r>
        <w:rPr>
          <w:rFonts w:ascii="Arial" w:eastAsia="Arial"/>
        </w:rPr>
        <w:t>119</w:t>
      </w:r>
      <w:r>
        <w:rPr>
          <w:rFonts w:ascii="Arial" w:eastAsia="Arial"/>
          <w:spacing w:val="36"/>
        </w:rPr>
        <w:t xml:space="preserve"> </w:t>
      </w:r>
      <w:r>
        <w:t>和供电公司</w:t>
      </w:r>
    </w:p>
    <w:p>
      <w:pPr>
        <w:pStyle w:val="3"/>
        <w:tabs>
          <w:tab w:val="left" w:pos="3279"/>
          <w:tab w:val="left" w:pos="4199"/>
        </w:tabs>
        <w:spacing w:before="156" w:line="355" w:lineRule="auto"/>
        <w:ind w:right="1199"/>
      </w:pPr>
      <w:r>
        <w:t>救援队抽水打捞，于</w:t>
      </w:r>
      <w:r>
        <w:tab/>
      </w:r>
      <w:r>
        <w:rPr>
          <w:rFonts w:ascii="Arial" w:eastAsia="Arial"/>
        </w:rPr>
        <w:t>20</w:t>
      </w:r>
      <w:r>
        <w:rPr>
          <w:rFonts w:ascii="Arial" w:eastAsia="Arial"/>
          <w:spacing w:val="61"/>
        </w:rPr>
        <w:t xml:space="preserve"> </w:t>
      </w:r>
      <w:r>
        <w:t>时</w:t>
      </w:r>
      <w:r>
        <w:rPr>
          <w:spacing w:val="10"/>
        </w:rPr>
        <w:t xml:space="preserve"> </w:t>
      </w:r>
      <w:r>
        <w:rPr>
          <w:rFonts w:ascii="Arial" w:eastAsia="Arial"/>
        </w:rPr>
        <w:t>13</w:t>
      </w:r>
      <w:r>
        <w:rPr>
          <w:rFonts w:ascii="Arial" w:eastAsia="Arial"/>
          <w:spacing w:val="62"/>
        </w:rPr>
        <w:t xml:space="preserve"> </w:t>
      </w:r>
      <w:r>
        <w:t>分将坠入井底水中的卢某打捞出井，经现场医务人员确认</w:t>
      </w:r>
      <w:r>
        <w:rPr>
          <w:spacing w:val="-15"/>
        </w:rPr>
        <w:t>已</w:t>
      </w:r>
      <w:r>
        <w:t>经死亡，本次事故造成卢某</w:t>
      </w:r>
      <w:r>
        <w:tab/>
      </w:r>
      <w:r>
        <w:rPr>
          <w:rFonts w:ascii="Arial" w:eastAsia="Arial"/>
          <w:spacing w:val="-4"/>
        </w:rPr>
        <w:t>.</w:t>
      </w:r>
      <w:r>
        <w:t>陈某死亡，郭某一氧化碳中毒。导致这起事故发生的主要原因不包括</w:t>
      </w:r>
      <w:r>
        <w:rPr>
          <w:spacing w:val="-30"/>
        </w:rPr>
        <w:t xml:space="preserve"> </w:t>
      </w:r>
      <w:r>
        <w:rPr>
          <w:rFonts w:ascii="Arial" w:eastAsia="Arial"/>
          <w:spacing w:val="-10"/>
        </w:rPr>
        <w:t>()</w:t>
      </w:r>
      <w:r>
        <w:t>。</w:t>
      </w:r>
    </w:p>
    <w:p>
      <w:pPr>
        <w:pStyle w:val="3"/>
        <w:spacing w:before="53" w:line="350" w:lineRule="auto"/>
        <w:ind w:right="9699"/>
      </w:pPr>
      <w:r>
        <w:rPr>
          <w:rFonts w:ascii="Arial" w:eastAsia="Arial"/>
        </w:rPr>
        <w:t>A.</w:t>
      </w:r>
      <w:r>
        <w:rPr>
          <w:spacing w:val="-2"/>
        </w:rPr>
        <w:t>违规在井内使用柴油发电机</w:t>
      </w:r>
      <w:r>
        <w:rPr>
          <w:rFonts w:ascii="Arial" w:eastAsia="Arial"/>
          <w:spacing w:val="-12"/>
        </w:rPr>
        <w:t>B.</w:t>
      </w:r>
      <w:r>
        <w:t>多人进入作业</w:t>
      </w:r>
    </w:p>
    <w:p>
      <w:pPr>
        <w:pStyle w:val="3"/>
        <w:spacing w:before="18" w:line="350" w:lineRule="auto"/>
        <w:ind w:right="10619"/>
      </w:pPr>
      <w:r>
        <w:rPr>
          <w:rFonts w:ascii="Arial" w:eastAsia="Arial"/>
          <w:spacing w:val="-21"/>
        </w:rPr>
        <w:t>C.</w:t>
      </w:r>
      <w:r>
        <w:rPr>
          <w:spacing w:val="-2"/>
        </w:rPr>
        <w:t>作业人员未进行检测</w:t>
      </w:r>
      <w:r>
        <w:rPr>
          <w:rFonts w:ascii="Arial" w:eastAsia="Arial"/>
          <w:spacing w:val="-11"/>
        </w:rPr>
        <w:t>D.</w:t>
      </w:r>
      <w:r>
        <w:t>开展盲目施救</w:t>
      </w:r>
    </w:p>
    <w:p>
      <w:pPr>
        <w:pStyle w:val="3"/>
        <w:spacing w:line="36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3659"/>
        </w:tabs>
        <w:spacing w:before="0" w:after="0" w:line="362" w:lineRule="auto"/>
        <w:ind w:left="120" w:right="7639" w:firstLine="0"/>
        <w:jc w:val="left"/>
        <w:rPr>
          <w:rFonts w:ascii="Arial" w:eastAsia="Arial"/>
          <w:sz w:val="30"/>
        </w:rPr>
      </w:pPr>
      <w:r>
        <w:rPr>
          <w:sz w:val="30"/>
        </w:rPr>
        <w:t>硫化氢的预警值为</w:t>
      </w:r>
      <w:r>
        <w:rPr>
          <w:sz w:val="30"/>
        </w:rPr>
        <w:tab/>
      </w:r>
      <w:r>
        <w:rPr>
          <w:rFonts w:ascii="Arial" w:eastAsia="Arial"/>
          <w:spacing w:val="6"/>
          <w:sz w:val="30"/>
        </w:rPr>
        <w:t>()</w:t>
      </w:r>
      <w:r>
        <w:rPr>
          <w:spacing w:val="6"/>
          <w:sz w:val="30"/>
        </w:rPr>
        <w:t>，</w:t>
      </w:r>
      <w:r>
        <w:rPr>
          <w:sz w:val="30"/>
        </w:rPr>
        <w:t>报警值为</w:t>
      </w:r>
      <w:r>
        <w:rPr>
          <w:spacing w:val="52"/>
          <w:sz w:val="30"/>
        </w:rPr>
        <w:t xml:space="preserve"> </w:t>
      </w:r>
      <w:r>
        <w:rPr>
          <w:rFonts w:ascii="Arial" w:eastAsia="Arial"/>
          <w:spacing w:val="-10"/>
          <w:sz w:val="30"/>
        </w:rPr>
        <w:t>()</w:t>
      </w:r>
      <w:r>
        <w:rPr>
          <w:spacing w:val="-18"/>
          <w:sz w:val="30"/>
        </w:rPr>
        <w:t>。</w:t>
      </w:r>
      <w:r>
        <w:rPr>
          <w:rFonts w:ascii="Arial" w:eastAsia="Arial"/>
          <w:sz w:val="30"/>
        </w:rPr>
        <w:t xml:space="preserve">A.1mg/m3 </w:t>
      </w:r>
      <w:r>
        <w:rPr>
          <w:sz w:val="30"/>
        </w:rPr>
        <w:t>，</w:t>
      </w:r>
      <w:r>
        <w:rPr>
          <w:spacing w:val="-102"/>
          <w:sz w:val="30"/>
        </w:rPr>
        <w:t xml:space="preserve"> </w:t>
      </w:r>
      <w:r>
        <w:rPr>
          <w:rFonts w:ascii="Arial" w:eastAsia="Arial"/>
          <w:sz w:val="30"/>
        </w:rPr>
        <w:t>5mg/m3</w:t>
      </w:r>
    </w:p>
    <w:p>
      <w:pPr>
        <w:pStyle w:val="7"/>
        <w:numPr>
          <w:ilvl w:val="0"/>
          <w:numId w:val="110"/>
        </w:numPr>
        <w:tabs>
          <w:tab w:val="left" w:pos="405"/>
        </w:tabs>
        <w:spacing w:before="0" w:after="0" w:line="364" w:lineRule="exact"/>
        <w:ind w:left="404" w:right="0" w:hanging="285"/>
        <w:jc w:val="left"/>
        <w:rPr>
          <w:rFonts w:ascii="Arial" w:eastAsia="Arial"/>
          <w:sz w:val="30"/>
        </w:rPr>
      </w:pPr>
      <w:r>
        <w:rPr>
          <w:rFonts w:ascii="Arial" w:eastAsia="Arial"/>
          <w:sz w:val="30"/>
        </w:rPr>
        <w:t xml:space="preserve">2mg/m3 </w:t>
      </w:r>
      <w:r>
        <w:rPr>
          <w:sz w:val="30"/>
        </w:rPr>
        <w:t>，</w:t>
      </w:r>
      <w:r>
        <w:rPr>
          <w:spacing w:val="-122"/>
          <w:sz w:val="30"/>
        </w:rPr>
        <w:t xml:space="preserve"> </w:t>
      </w:r>
      <w:r>
        <w:rPr>
          <w:rFonts w:ascii="Arial" w:eastAsia="Arial"/>
          <w:sz w:val="30"/>
        </w:rPr>
        <w:t>8mg/m3</w:t>
      </w:r>
    </w:p>
    <w:p>
      <w:pPr>
        <w:pStyle w:val="7"/>
        <w:numPr>
          <w:ilvl w:val="0"/>
          <w:numId w:val="110"/>
        </w:numPr>
        <w:tabs>
          <w:tab w:val="left" w:pos="421"/>
        </w:tabs>
        <w:spacing w:before="196" w:after="0" w:line="240" w:lineRule="auto"/>
        <w:ind w:left="420" w:right="0" w:hanging="301"/>
        <w:jc w:val="left"/>
        <w:rPr>
          <w:rFonts w:ascii="Arial" w:eastAsia="Arial"/>
          <w:sz w:val="30"/>
        </w:rPr>
      </w:pPr>
      <w:r>
        <w:rPr>
          <w:rFonts w:ascii="Arial" w:eastAsia="Arial"/>
          <w:sz w:val="30"/>
        </w:rPr>
        <w:t xml:space="preserve">3mg/m3 </w:t>
      </w:r>
      <w:r>
        <w:rPr>
          <w:sz w:val="30"/>
        </w:rPr>
        <w:t>，</w:t>
      </w:r>
      <w:r>
        <w:rPr>
          <w:spacing w:val="-138"/>
          <w:sz w:val="30"/>
        </w:rPr>
        <w:t xml:space="preserve"> </w:t>
      </w:r>
      <w:r>
        <w:rPr>
          <w:rFonts w:ascii="Arial" w:eastAsia="Arial"/>
          <w:sz w:val="30"/>
        </w:rPr>
        <w:t>10mg/m3</w:t>
      </w:r>
    </w:p>
    <w:p>
      <w:pPr>
        <w:spacing w:after="0" w:line="240" w:lineRule="auto"/>
        <w:jc w:val="left"/>
        <w:rPr>
          <w:rFonts w:ascii="Arial" w:eastAsia="Arial"/>
          <w:sz w:val="30"/>
        </w:rPr>
        <w:sectPr>
          <w:pgSz w:w="19120" w:h="27060"/>
          <w:pgMar w:top="2620" w:right="2660" w:bottom="280" w:left="2760" w:header="720" w:footer="720" w:gutter="0"/>
        </w:sectPr>
      </w:pPr>
    </w:p>
    <w:p>
      <w:pPr>
        <w:pStyle w:val="7"/>
        <w:numPr>
          <w:ilvl w:val="0"/>
          <w:numId w:val="110"/>
        </w:numPr>
        <w:tabs>
          <w:tab w:val="left" w:pos="421"/>
        </w:tabs>
        <w:spacing w:before="60" w:after="0" w:line="240" w:lineRule="auto"/>
        <w:ind w:left="420" w:right="0" w:hanging="301"/>
        <w:jc w:val="left"/>
        <w:rPr>
          <w:rFonts w:ascii="Arial" w:eastAsia="Arial"/>
          <w:sz w:val="30"/>
        </w:rPr>
      </w:pPr>
      <w:r>
        <w:rPr>
          <w:rFonts w:ascii="Arial" w:eastAsia="Arial"/>
          <w:sz w:val="30"/>
        </w:rPr>
        <w:t xml:space="preserve">4mg/m3 </w:t>
      </w:r>
      <w:r>
        <w:rPr>
          <w:sz w:val="30"/>
        </w:rPr>
        <w:t>，</w:t>
      </w:r>
      <w:r>
        <w:rPr>
          <w:spacing w:val="-118"/>
          <w:sz w:val="30"/>
        </w:rPr>
        <w:t xml:space="preserve"> </w:t>
      </w:r>
      <w:r>
        <w:rPr>
          <w:rFonts w:ascii="Arial" w:eastAsia="Arial"/>
          <w:sz w:val="30"/>
        </w:rPr>
        <w:t>12mg/m3</w:t>
      </w:r>
    </w:p>
    <w:p>
      <w:pPr>
        <w:pStyle w:val="3"/>
        <w:spacing w:before="115"/>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106"/>
        </w:numPr>
        <w:tabs>
          <w:tab w:val="left" w:pos="960"/>
          <w:tab w:val="left" w:pos="3679"/>
        </w:tabs>
        <w:spacing w:before="0" w:after="0" w:line="350" w:lineRule="auto"/>
        <w:ind w:left="120" w:right="6799" w:firstLine="0"/>
        <w:jc w:val="left"/>
        <w:rPr>
          <w:sz w:val="30"/>
        </w:rPr>
      </w:pPr>
      <w:r>
        <w:rPr>
          <w:sz w:val="30"/>
        </w:rPr>
        <w:t>创伤救护包括止血</w:t>
      </w:r>
      <w:r>
        <w:rPr>
          <w:sz w:val="30"/>
        </w:rPr>
        <w:tab/>
      </w:r>
      <w:r>
        <w:rPr>
          <w:rFonts w:ascii="Arial" w:eastAsia="Arial"/>
          <w:spacing w:val="-4"/>
          <w:sz w:val="30"/>
        </w:rPr>
        <w:t>.</w:t>
      </w:r>
      <w:r>
        <w:rPr>
          <w:sz w:val="30"/>
        </w:rPr>
        <w:t>包扎</w:t>
      </w:r>
      <w:r>
        <w:rPr>
          <w:spacing w:val="-76"/>
          <w:sz w:val="30"/>
        </w:rPr>
        <w:t xml:space="preserve"> </w:t>
      </w:r>
      <w:r>
        <w:rPr>
          <w:rFonts w:ascii="Arial" w:eastAsia="Arial"/>
          <w:sz w:val="30"/>
        </w:rPr>
        <w:t>.().</w:t>
      </w:r>
      <w:r>
        <w:rPr>
          <w:sz w:val="30"/>
        </w:rPr>
        <w:t>搬运四项技术</w:t>
      </w:r>
      <w:r>
        <w:rPr>
          <w:spacing w:val="-17"/>
          <w:sz w:val="30"/>
        </w:rPr>
        <w:t>。</w:t>
      </w:r>
      <w:r>
        <w:rPr>
          <w:rFonts w:ascii="Arial" w:eastAsia="Arial"/>
          <w:sz w:val="30"/>
        </w:rPr>
        <w:t>A.</w:t>
      </w:r>
      <w:r>
        <w:rPr>
          <w:sz w:val="30"/>
        </w:rPr>
        <w:t>人工呼吸</w:t>
      </w:r>
    </w:p>
    <w:p>
      <w:pPr>
        <w:pStyle w:val="3"/>
        <w:spacing w:before="18" w:line="350" w:lineRule="auto"/>
        <w:ind w:right="12119"/>
      </w:pPr>
      <w:r>
        <w:rPr>
          <w:rFonts w:ascii="Arial" w:eastAsia="Arial"/>
          <w:spacing w:val="-12"/>
        </w:rPr>
        <w:t>B.</w:t>
      </w:r>
      <w:r>
        <w:rPr>
          <w:spacing w:val="-5"/>
        </w:rPr>
        <w:t>胸外按压</w:t>
      </w:r>
      <w:r>
        <w:rPr>
          <w:rFonts w:ascii="Arial" w:eastAsia="Arial"/>
          <w:spacing w:val="-21"/>
        </w:rPr>
        <w:t>C.</w:t>
      </w:r>
      <w:r>
        <w:t>止痛</w:t>
      </w:r>
    </w:p>
    <w:p>
      <w:pPr>
        <w:pStyle w:val="3"/>
        <w:spacing w:before="17"/>
      </w:pPr>
      <w:r>
        <w:rPr>
          <w:rFonts w:ascii="Arial" w:eastAsia="Arial"/>
          <w:spacing w:val="-11"/>
        </w:rPr>
        <w:t>D.</w:t>
      </w:r>
      <w:r>
        <w:t>固定</w:t>
      </w:r>
    </w:p>
    <w:p>
      <w:pPr>
        <w:pStyle w:val="3"/>
        <w:spacing w:before="156"/>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80"/>
          <w:tab w:val="left" w:pos="3239"/>
          <w:tab w:val="left" w:pos="6819"/>
          <w:tab w:val="left" w:pos="12719"/>
        </w:tabs>
        <w:spacing w:before="0" w:after="0" w:line="336" w:lineRule="auto"/>
        <w:ind w:left="120" w:right="299" w:firstLine="0"/>
        <w:jc w:val="left"/>
        <w:rPr>
          <w:sz w:val="30"/>
        </w:rPr>
      </w:pPr>
      <w:r>
        <w:rPr>
          <w:rFonts w:ascii="Arial" w:eastAsia="Arial"/>
          <w:sz w:val="30"/>
        </w:rPr>
        <w:t>()</w:t>
      </w:r>
      <w:r>
        <w:rPr>
          <w:sz w:val="30"/>
        </w:rPr>
        <w:t>确认作业环境</w:t>
      </w:r>
      <w:r>
        <w:rPr>
          <w:sz w:val="30"/>
        </w:rPr>
        <w:tab/>
      </w:r>
      <w:r>
        <w:rPr>
          <w:rFonts w:ascii="Arial" w:eastAsia="Arial"/>
          <w:spacing w:val="-4"/>
          <w:sz w:val="30"/>
        </w:rPr>
        <w:t>.</w:t>
      </w:r>
      <w:r>
        <w:rPr>
          <w:sz w:val="30"/>
        </w:rPr>
        <w:t>作业程序</w:t>
      </w:r>
      <w:r>
        <w:rPr>
          <w:spacing w:val="30"/>
          <w:sz w:val="30"/>
        </w:rPr>
        <w:t xml:space="preserve"> </w:t>
      </w:r>
      <w:r>
        <w:rPr>
          <w:rFonts w:ascii="Arial" w:eastAsia="Arial"/>
          <w:spacing w:val="-4"/>
          <w:sz w:val="30"/>
        </w:rPr>
        <w:t>.</w:t>
      </w:r>
      <w:r>
        <w:rPr>
          <w:sz w:val="30"/>
        </w:rPr>
        <w:t>安全防护设备</w:t>
      </w:r>
      <w:r>
        <w:rPr>
          <w:sz w:val="30"/>
        </w:rPr>
        <w:tab/>
      </w:r>
      <w:r>
        <w:rPr>
          <w:rFonts w:ascii="Arial" w:eastAsia="Arial"/>
          <w:spacing w:val="-4"/>
          <w:sz w:val="30"/>
        </w:rPr>
        <w:t>.</w:t>
      </w:r>
      <w:r>
        <w:rPr>
          <w:sz w:val="30"/>
        </w:rPr>
        <w:t>个体防护装备及应急救援设备符合要求</w:t>
      </w:r>
      <w:r>
        <w:rPr>
          <w:sz w:val="30"/>
        </w:rPr>
        <w:tab/>
      </w:r>
      <w:r>
        <w:rPr>
          <w:rFonts w:ascii="Arial" w:eastAsia="Arial"/>
          <w:spacing w:val="-4"/>
          <w:sz w:val="30"/>
        </w:rPr>
        <w:t>.</w:t>
      </w:r>
      <w:r>
        <w:rPr>
          <w:sz w:val="30"/>
        </w:rPr>
        <w:t>作</w:t>
      </w:r>
      <w:r>
        <w:rPr>
          <w:spacing w:val="-18"/>
          <w:sz w:val="30"/>
        </w:rPr>
        <w:t>业</w:t>
      </w:r>
      <w:r>
        <w:rPr>
          <w:sz w:val="30"/>
        </w:rPr>
        <w:t>人员防护到位后，授权批准作业。</w:t>
      </w:r>
    </w:p>
    <w:p>
      <w:pPr>
        <w:pStyle w:val="3"/>
        <w:spacing w:before="64" w:line="355" w:lineRule="auto"/>
        <w:ind w:right="11519"/>
      </w:pPr>
      <w:r>
        <w:rPr>
          <w:rFonts w:ascii="Arial" w:eastAsia="Arial"/>
        </w:rPr>
        <w:t>A.</w:t>
      </w:r>
      <w:r>
        <w:t xml:space="preserve">作业负责人 </w:t>
      </w:r>
      <w:r>
        <w:rPr>
          <w:rFonts w:ascii="Arial" w:eastAsia="Arial"/>
          <w:spacing w:val="-12"/>
        </w:rPr>
        <w:t>B.</w:t>
      </w:r>
      <w:r>
        <w:rPr>
          <w:spacing w:val="-4"/>
        </w:rPr>
        <w:t>气体检测人员</w:t>
      </w:r>
      <w:r>
        <w:rPr>
          <w:rFonts w:ascii="Arial" w:eastAsia="Arial"/>
          <w:spacing w:val="-21"/>
        </w:rPr>
        <w:t>C.</w:t>
      </w:r>
      <w:r>
        <w:t>监护者</w:t>
      </w:r>
    </w:p>
    <w:p>
      <w:pPr>
        <w:pStyle w:val="3"/>
        <w:spacing w:before="13" w:line="312" w:lineRule="auto"/>
        <w:ind w:right="11934"/>
        <w:rPr>
          <w:rFonts w:ascii="Arial" w:eastAsia="Arial"/>
        </w:rPr>
      </w:pPr>
      <w:r>
        <w:rPr>
          <w:rFonts w:ascii="Arial" w:eastAsia="Arial"/>
          <w:spacing w:val="-11"/>
        </w:rPr>
        <w:t>D.</w:t>
      </w:r>
      <w:r>
        <w:t xml:space="preserve">作业者  </w:t>
      </w:r>
      <w:r>
        <w:rPr>
          <w:spacing w:val="2"/>
        </w:rPr>
        <w:t xml:space="preserve">正确答案 </w:t>
      </w:r>
      <w:r>
        <w:rPr>
          <w:rFonts w:ascii="Arial" w:eastAsia="Arial"/>
          <w:spacing w:val="-9"/>
        </w:rPr>
        <w:t>.A</w:t>
      </w:r>
    </w:p>
    <w:p>
      <w:pPr>
        <w:pStyle w:val="3"/>
        <w:ind w:left="0"/>
        <w:rPr>
          <w:rFonts w:ascii="Arial"/>
          <w:sz w:val="36"/>
        </w:rPr>
      </w:pPr>
    </w:p>
    <w:p>
      <w:pPr>
        <w:pStyle w:val="7"/>
        <w:numPr>
          <w:ilvl w:val="0"/>
          <w:numId w:val="106"/>
        </w:numPr>
        <w:tabs>
          <w:tab w:val="left" w:pos="980"/>
          <w:tab w:val="left" w:pos="9719"/>
        </w:tabs>
        <w:spacing w:before="287" w:after="0" w:line="324" w:lineRule="auto"/>
        <w:ind w:left="120" w:right="679" w:firstLine="0"/>
        <w:jc w:val="left"/>
        <w:rPr>
          <w:sz w:val="30"/>
        </w:rPr>
      </w:pPr>
      <w:r>
        <w:rPr>
          <w:sz w:val="30"/>
        </w:rPr>
        <w:t>《中华人民共和国安全生产法》规定，生产经营单位对（</w:t>
      </w:r>
      <w:r>
        <w:rPr>
          <w:sz w:val="30"/>
        </w:rPr>
        <w:tab/>
      </w:r>
      <w:r>
        <w:rPr>
          <w:sz w:val="30"/>
        </w:rPr>
        <w:t>）应当登记建档，进行</w:t>
      </w:r>
      <w:r>
        <w:rPr>
          <w:spacing w:val="-18"/>
          <w:sz w:val="30"/>
        </w:rPr>
        <w:t>定</w:t>
      </w:r>
      <w:r>
        <w:rPr>
          <w:sz w:val="30"/>
        </w:rPr>
        <w:t>期检测</w:t>
      </w:r>
      <w:r>
        <w:rPr>
          <w:spacing w:val="-30"/>
          <w:sz w:val="30"/>
        </w:rPr>
        <w:t xml:space="preserve"> </w:t>
      </w:r>
      <w:r>
        <w:rPr>
          <w:rFonts w:ascii="Arial" w:eastAsia="Arial"/>
          <w:spacing w:val="-4"/>
          <w:sz w:val="30"/>
        </w:rPr>
        <w:t>.</w:t>
      </w:r>
      <w:r>
        <w:rPr>
          <w:sz w:val="30"/>
        </w:rPr>
        <w:t>评估</w:t>
      </w:r>
      <w:r>
        <w:rPr>
          <w:spacing w:val="-70"/>
          <w:sz w:val="30"/>
        </w:rPr>
        <w:t xml:space="preserve"> </w:t>
      </w:r>
      <w:r>
        <w:rPr>
          <w:rFonts w:ascii="Arial" w:eastAsia="Arial"/>
          <w:spacing w:val="-4"/>
          <w:sz w:val="30"/>
        </w:rPr>
        <w:t>.</w:t>
      </w:r>
      <w:r>
        <w:rPr>
          <w:sz w:val="30"/>
        </w:rPr>
        <w:t>监控，并制定应急预案，告知从业人员和相关人员在紧急情况下应当采取的应</w:t>
      </w:r>
    </w:p>
    <w:p>
      <w:pPr>
        <w:pStyle w:val="3"/>
        <w:spacing w:before="62"/>
      </w:pPr>
      <w:r>
        <w:t>急措施。</w:t>
      </w:r>
    </w:p>
    <w:p>
      <w:pPr>
        <w:pStyle w:val="7"/>
        <w:numPr>
          <w:ilvl w:val="0"/>
          <w:numId w:val="111"/>
        </w:numPr>
        <w:tabs>
          <w:tab w:val="left" w:pos="405"/>
        </w:tabs>
        <w:spacing w:before="236" w:after="0" w:line="240" w:lineRule="auto"/>
        <w:ind w:left="404" w:right="0" w:hanging="285"/>
        <w:jc w:val="left"/>
        <w:rPr>
          <w:sz w:val="30"/>
        </w:rPr>
      </w:pPr>
      <w:r>
        <w:rPr>
          <w:sz w:val="30"/>
        </w:rPr>
        <w:t>危险源</w:t>
      </w:r>
    </w:p>
    <w:p>
      <w:pPr>
        <w:pStyle w:val="7"/>
        <w:numPr>
          <w:ilvl w:val="0"/>
          <w:numId w:val="111"/>
        </w:numPr>
        <w:tabs>
          <w:tab w:val="left" w:pos="405"/>
        </w:tabs>
        <w:spacing w:before="175" w:after="0" w:line="350" w:lineRule="auto"/>
        <w:ind w:left="120" w:right="11519" w:firstLine="0"/>
        <w:jc w:val="left"/>
        <w:rPr>
          <w:rFonts w:ascii="Arial" w:eastAsia="Arial"/>
          <w:sz w:val="30"/>
        </w:rPr>
      </w:pPr>
      <w:r>
        <w:rPr>
          <w:sz w:val="30"/>
        </w:rPr>
        <w:t xml:space="preserve">重大危险源 </w:t>
      </w:r>
      <w:r>
        <w:rPr>
          <w:rFonts w:ascii="Arial" w:eastAsia="Arial"/>
          <w:spacing w:val="-21"/>
          <w:sz w:val="30"/>
        </w:rPr>
        <w:t>C.</w:t>
      </w:r>
      <w:r>
        <w:rPr>
          <w:spacing w:val="-4"/>
          <w:sz w:val="30"/>
        </w:rPr>
        <w:t>重大事故隐患</w:t>
      </w:r>
      <w:r>
        <w:rPr>
          <w:rFonts w:ascii="Arial" w:eastAsia="Arial"/>
          <w:spacing w:val="-11"/>
          <w:sz w:val="30"/>
        </w:rPr>
        <w:t>D.</w:t>
      </w:r>
      <w:r>
        <w:rPr>
          <w:sz w:val="30"/>
        </w:rPr>
        <w:t xml:space="preserve">事故隐患  </w:t>
      </w:r>
      <w:r>
        <w:rPr>
          <w:spacing w:val="2"/>
          <w:sz w:val="30"/>
        </w:rPr>
        <w:t xml:space="preserve">正确答案 </w:t>
      </w:r>
      <w:r>
        <w:rPr>
          <w:rFonts w:ascii="Arial" w:eastAsia="Arial"/>
          <w:sz w:val="30"/>
        </w:rPr>
        <w:t>.B</w:t>
      </w:r>
    </w:p>
    <w:p>
      <w:pPr>
        <w:pStyle w:val="3"/>
        <w:spacing w:before="6"/>
        <w:ind w:left="0"/>
        <w:rPr>
          <w:rFonts w:ascii="Arial"/>
          <w:sz w:val="53"/>
        </w:rPr>
      </w:pPr>
    </w:p>
    <w:p>
      <w:pPr>
        <w:pStyle w:val="7"/>
        <w:numPr>
          <w:ilvl w:val="0"/>
          <w:numId w:val="106"/>
        </w:numPr>
        <w:tabs>
          <w:tab w:val="left" w:pos="960"/>
          <w:tab w:val="left" w:pos="7399"/>
        </w:tabs>
        <w:spacing w:before="0" w:after="0" w:line="240" w:lineRule="auto"/>
        <w:ind w:left="960" w:right="0" w:hanging="840"/>
        <w:jc w:val="left"/>
        <w:rPr>
          <w:sz w:val="30"/>
        </w:rPr>
      </w:pPr>
      <w:r>
        <w:rPr>
          <w:sz w:val="30"/>
        </w:rPr>
        <w:t>以下安全帽使用及保养注意事项中错误的是</w:t>
      </w:r>
      <w:r>
        <w:rPr>
          <w:sz w:val="30"/>
        </w:rPr>
        <w:tab/>
      </w:r>
      <w:r>
        <w:rPr>
          <w:rFonts w:ascii="Arial" w:eastAsia="Arial"/>
          <w:sz w:val="30"/>
        </w:rPr>
        <w:t>()</w:t>
      </w:r>
      <w:r>
        <w:rPr>
          <w:sz w:val="30"/>
        </w:rPr>
        <w:t>。</w:t>
      </w:r>
    </w:p>
    <w:p>
      <w:pPr>
        <w:pStyle w:val="7"/>
        <w:numPr>
          <w:ilvl w:val="0"/>
          <w:numId w:val="112"/>
        </w:numPr>
        <w:tabs>
          <w:tab w:val="left" w:pos="405"/>
          <w:tab w:val="left" w:pos="12379"/>
        </w:tabs>
        <w:spacing w:before="196" w:after="0" w:line="324" w:lineRule="auto"/>
        <w:ind w:left="120" w:right="339" w:firstLine="0"/>
        <w:jc w:val="left"/>
        <w:rPr>
          <w:sz w:val="30"/>
        </w:rPr>
      </w:pPr>
      <w:r>
        <w:rPr>
          <w:sz w:val="30"/>
        </w:rPr>
        <w:t>佩戴前，应检查安全帽各配件有无破损，装配是否牢固，帽衬调节部分是否卡紧</w:t>
      </w:r>
      <w:r>
        <w:rPr>
          <w:sz w:val="30"/>
        </w:rPr>
        <w:tab/>
      </w:r>
      <w:r>
        <w:rPr>
          <w:rFonts w:ascii="Arial" w:eastAsia="Arial"/>
          <w:spacing w:val="-4"/>
          <w:sz w:val="30"/>
        </w:rPr>
        <w:t>.</w:t>
      </w:r>
      <w:r>
        <w:rPr>
          <w:sz w:val="30"/>
        </w:rPr>
        <w:t>插口</w:t>
      </w:r>
      <w:r>
        <w:rPr>
          <w:spacing w:val="-18"/>
          <w:sz w:val="30"/>
        </w:rPr>
        <w:t>是</w:t>
      </w:r>
      <w:r>
        <w:rPr>
          <w:sz w:val="30"/>
        </w:rPr>
        <w:t>否牢靠</w:t>
      </w:r>
      <w:r>
        <w:rPr>
          <w:spacing w:val="-30"/>
          <w:sz w:val="30"/>
        </w:rPr>
        <w:t xml:space="preserve"> </w:t>
      </w:r>
      <w:r>
        <w:rPr>
          <w:rFonts w:ascii="Arial" w:eastAsia="Arial"/>
          <w:spacing w:val="-4"/>
          <w:sz w:val="30"/>
        </w:rPr>
        <w:t>.</w:t>
      </w:r>
      <w:r>
        <w:rPr>
          <w:sz w:val="30"/>
        </w:rPr>
        <w:t>绳带是否系紧</w:t>
      </w:r>
    </w:p>
    <w:p>
      <w:pPr>
        <w:pStyle w:val="7"/>
        <w:numPr>
          <w:ilvl w:val="0"/>
          <w:numId w:val="112"/>
        </w:numPr>
        <w:tabs>
          <w:tab w:val="left" w:pos="405"/>
        </w:tabs>
        <w:spacing w:before="102" w:after="0" w:line="336" w:lineRule="auto"/>
        <w:ind w:left="120" w:right="5819" w:firstLine="0"/>
        <w:jc w:val="left"/>
        <w:rPr>
          <w:sz w:val="30"/>
        </w:rPr>
      </w:pPr>
      <w:r>
        <w:rPr>
          <w:sz w:val="30"/>
        </w:rPr>
        <w:t>安全帽在使用时受到较大冲击后，即应更换受损的安全</w:t>
      </w:r>
      <w:r>
        <w:rPr>
          <w:spacing w:val="-10"/>
          <w:sz w:val="30"/>
        </w:rPr>
        <w:t xml:space="preserve">帽 </w:t>
      </w:r>
      <w:r>
        <w:rPr>
          <w:rFonts w:ascii="Arial" w:eastAsia="Arial"/>
          <w:spacing w:val="-21"/>
          <w:sz w:val="30"/>
        </w:rPr>
        <w:t>C.</w:t>
      </w:r>
      <w:r>
        <w:rPr>
          <w:sz w:val="30"/>
        </w:rPr>
        <w:t>安全帽清洗后应放在暖气片上烘干</w:t>
      </w:r>
    </w:p>
    <w:p>
      <w:pPr>
        <w:pStyle w:val="3"/>
        <w:tabs>
          <w:tab w:val="left" w:pos="4539"/>
        </w:tabs>
        <w:spacing w:before="44" w:line="336" w:lineRule="auto"/>
        <w:ind w:right="8599"/>
        <w:rPr>
          <w:rFonts w:ascii="Arial" w:eastAsia="Arial"/>
        </w:rPr>
      </w:pPr>
      <w:r>
        <w:rPr>
          <w:rFonts w:ascii="Arial" w:eastAsia="Arial"/>
          <w:spacing w:val="-11"/>
        </w:rPr>
        <w:t>D.</w:t>
      </w:r>
      <w:r>
        <w:t>安全帽使用期限一般不超过</w:t>
      </w:r>
      <w:r>
        <w:tab/>
      </w:r>
      <w:r>
        <w:rPr>
          <w:rFonts w:ascii="Arial" w:eastAsia="Arial"/>
        </w:rPr>
        <w:t>3</w:t>
      </w:r>
      <w:r>
        <w:rPr>
          <w:rFonts w:ascii="Arial" w:eastAsia="Arial"/>
          <w:spacing w:val="9"/>
        </w:rPr>
        <w:t xml:space="preserve"> </w:t>
      </w:r>
      <w:r>
        <w:rPr>
          <w:spacing w:val="-18"/>
        </w:rPr>
        <w:t>年</w:t>
      </w:r>
      <w:r>
        <w:t>正确答案</w:t>
      </w:r>
      <w:r>
        <w:rPr>
          <w:spacing w:val="10"/>
        </w:rPr>
        <w:t xml:space="preserve"> </w:t>
      </w:r>
      <w:r>
        <w:rPr>
          <w:rFonts w:ascii="Arial" w:eastAsia="Arial"/>
        </w:rPr>
        <w:t>.C</w:t>
      </w:r>
    </w:p>
    <w:p>
      <w:pPr>
        <w:pStyle w:val="3"/>
        <w:ind w:left="0"/>
        <w:rPr>
          <w:rFonts w:ascii="Arial"/>
          <w:sz w:val="36"/>
        </w:rPr>
      </w:pPr>
    </w:p>
    <w:p>
      <w:pPr>
        <w:pStyle w:val="7"/>
        <w:numPr>
          <w:ilvl w:val="0"/>
          <w:numId w:val="106"/>
        </w:numPr>
        <w:tabs>
          <w:tab w:val="left" w:pos="960"/>
          <w:tab w:val="left" w:pos="6379"/>
        </w:tabs>
        <w:spacing w:before="229" w:after="0" w:line="362" w:lineRule="auto"/>
        <w:ind w:left="120" w:right="6819" w:firstLine="0"/>
        <w:jc w:val="left"/>
        <w:rPr>
          <w:sz w:val="30"/>
        </w:rPr>
      </w:pPr>
      <w:r>
        <w:rPr>
          <w:sz w:val="30"/>
        </w:rPr>
        <w:t>不属于有限空间作业前隔离的方式有</w:t>
      </w:r>
      <w:r>
        <w:rPr>
          <w:sz w:val="30"/>
        </w:rPr>
        <w:tab/>
      </w:r>
      <w:r>
        <w:rPr>
          <w:rFonts w:ascii="Arial" w:eastAsia="Arial"/>
          <w:sz w:val="30"/>
        </w:rPr>
        <w:t>()</w:t>
      </w:r>
      <w:r>
        <w:rPr>
          <w:spacing w:val="-18"/>
          <w:sz w:val="30"/>
        </w:rPr>
        <w:t>。</w:t>
      </w:r>
      <w:r>
        <w:rPr>
          <w:rFonts w:ascii="Arial" w:eastAsia="Arial"/>
          <w:sz w:val="30"/>
        </w:rPr>
        <w:t>A.</w:t>
      </w:r>
      <w:r>
        <w:rPr>
          <w:sz w:val="30"/>
        </w:rPr>
        <w:t>关闭管道阀门，并加设盲板</w:t>
      </w:r>
    </w:p>
    <w:p>
      <w:pPr>
        <w:pStyle w:val="7"/>
        <w:numPr>
          <w:ilvl w:val="0"/>
          <w:numId w:val="113"/>
        </w:numPr>
        <w:tabs>
          <w:tab w:val="left" w:pos="405"/>
        </w:tabs>
        <w:spacing w:before="0" w:after="0" w:line="364" w:lineRule="exact"/>
        <w:ind w:left="404" w:right="0" w:hanging="285"/>
        <w:jc w:val="left"/>
        <w:rPr>
          <w:sz w:val="30"/>
        </w:rPr>
      </w:pPr>
      <w:r>
        <w:rPr>
          <w:sz w:val="30"/>
        </w:rPr>
        <w:t>封堵隧道的通风口</w:t>
      </w:r>
    </w:p>
    <w:p>
      <w:pPr>
        <w:pStyle w:val="7"/>
        <w:numPr>
          <w:ilvl w:val="0"/>
          <w:numId w:val="113"/>
        </w:numPr>
        <w:tabs>
          <w:tab w:val="left" w:pos="421"/>
        </w:tabs>
        <w:spacing w:before="196" w:after="0" w:line="240" w:lineRule="auto"/>
        <w:ind w:left="420" w:right="0" w:hanging="301"/>
        <w:jc w:val="left"/>
        <w:rPr>
          <w:sz w:val="30"/>
        </w:rPr>
      </w:pPr>
      <w:r>
        <w:rPr>
          <w:sz w:val="30"/>
        </w:rPr>
        <w:t>使用充气管塞封堵污水管线</w:t>
      </w:r>
    </w:p>
    <w:p>
      <w:pPr>
        <w:spacing w:after="0" w:line="240" w:lineRule="auto"/>
        <w:jc w:val="left"/>
        <w:rPr>
          <w:sz w:val="30"/>
        </w:rPr>
        <w:sectPr>
          <w:pgSz w:w="19120" w:h="27060"/>
          <w:pgMar w:top="2360" w:right="2660" w:bottom="280" w:left="2760" w:header="720" w:footer="720" w:gutter="0"/>
        </w:sectPr>
      </w:pPr>
    </w:p>
    <w:p>
      <w:pPr>
        <w:pStyle w:val="7"/>
        <w:numPr>
          <w:ilvl w:val="0"/>
          <w:numId w:val="113"/>
        </w:numPr>
        <w:tabs>
          <w:tab w:val="left" w:pos="421"/>
        </w:tabs>
        <w:spacing w:before="60" w:after="0" w:line="312" w:lineRule="auto"/>
        <w:ind w:left="120" w:right="9999" w:firstLine="0"/>
        <w:jc w:val="left"/>
        <w:rPr>
          <w:rFonts w:ascii="Arial" w:eastAsia="Arial"/>
          <w:sz w:val="30"/>
        </w:rPr>
      </w:pPr>
      <w:r>
        <w:rPr>
          <w:sz w:val="30"/>
        </w:rPr>
        <w:t>切断反应釜搅拌器的电</w:t>
      </w:r>
      <w:r>
        <w:rPr>
          <w:spacing w:val="-3"/>
          <w:sz w:val="30"/>
        </w:rPr>
        <w:t xml:space="preserve">源正确答案 </w:t>
      </w:r>
      <w:r>
        <w:rPr>
          <w:rFonts w:ascii="Arial" w:eastAsia="Arial"/>
          <w:sz w:val="30"/>
        </w:rPr>
        <w:t>.B</w:t>
      </w:r>
    </w:p>
    <w:p>
      <w:pPr>
        <w:pStyle w:val="3"/>
        <w:ind w:left="0"/>
        <w:rPr>
          <w:rFonts w:ascii="Arial"/>
          <w:sz w:val="36"/>
        </w:rPr>
      </w:pPr>
    </w:p>
    <w:p>
      <w:pPr>
        <w:pStyle w:val="7"/>
        <w:numPr>
          <w:ilvl w:val="0"/>
          <w:numId w:val="106"/>
        </w:numPr>
        <w:tabs>
          <w:tab w:val="left" w:pos="960"/>
          <w:tab w:val="left" w:pos="4019"/>
        </w:tabs>
        <w:spacing w:before="286" w:after="0" w:line="348" w:lineRule="auto"/>
        <w:ind w:left="120" w:right="9199" w:firstLine="0"/>
        <w:jc w:val="left"/>
        <w:rPr>
          <w:rFonts w:ascii="Arial" w:eastAsia="Arial"/>
          <w:sz w:val="30"/>
        </w:rPr>
      </w:pPr>
      <w:r>
        <w:rPr>
          <w:sz w:val="30"/>
        </w:rPr>
        <w:t>爆炸下限的缩略语是</w:t>
      </w:r>
      <w:r>
        <w:rPr>
          <w:sz w:val="30"/>
        </w:rPr>
        <w:tab/>
      </w:r>
      <w:r>
        <w:rPr>
          <w:rFonts w:ascii="Arial" w:eastAsia="Arial"/>
          <w:spacing w:val="-10"/>
          <w:sz w:val="30"/>
        </w:rPr>
        <w:t>()</w:t>
      </w:r>
      <w:r>
        <w:rPr>
          <w:spacing w:val="-18"/>
          <w:sz w:val="30"/>
        </w:rPr>
        <w:t>。</w:t>
      </w:r>
      <w:r>
        <w:rPr>
          <w:rFonts w:ascii="Arial" w:eastAsia="Arial"/>
          <w:sz w:val="30"/>
        </w:rPr>
        <w:t>A.LEL</w:t>
      </w:r>
    </w:p>
    <w:p>
      <w:pPr>
        <w:pStyle w:val="3"/>
        <w:spacing w:before="41" w:line="376" w:lineRule="auto"/>
        <w:ind w:right="12011"/>
        <w:rPr>
          <w:rFonts w:ascii="Arial"/>
        </w:rPr>
      </w:pPr>
      <w:r>
        <w:rPr>
          <w:rFonts w:ascii="Arial"/>
        </w:rPr>
        <w:t>B.UEL C.PC-TWA D.PC-STEL</w:t>
      </w:r>
    </w:p>
    <w:p>
      <w:pPr>
        <w:pStyle w:val="3"/>
        <w:spacing w:line="341"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3659"/>
        </w:tabs>
        <w:spacing w:before="1" w:after="0" w:line="350" w:lineRule="auto"/>
        <w:ind w:left="120" w:right="9519" w:firstLine="0"/>
        <w:jc w:val="left"/>
        <w:rPr>
          <w:sz w:val="30"/>
        </w:rPr>
      </w:pPr>
      <w:r>
        <w:rPr>
          <w:sz w:val="30"/>
        </w:rPr>
        <w:t>甲烷的爆炸极限为</w:t>
      </w:r>
      <w:r>
        <w:rPr>
          <w:sz w:val="30"/>
        </w:rPr>
        <w:tab/>
      </w:r>
      <w:r>
        <w:rPr>
          <w:rFonts w:ascii="Arial" w:eastAsia="Arial"/>
          <w:spacing w:val="10"/>
          <w:sz w:val="30"/>
        </w:rPr>
        <w:t>()</w:t>
      </w:r>
      <w:r>
        <w:rPr>
          <w:spacing w:val="-18"/>
          <w:sz w:val="30"/>
        </w:rPr>
        <w:t>。</w:t>
      </w:r>
      <w:r>
        <w:rPr>
          <w:rFonts w:ascii="Arial" w:eastAsia="Arial"/>
          <w:spacing w:val="2"/>
          <w:sz w:val="30"/>
        </w:rPr>
        <w:t>A.2</w:t>
      </w:r>
      <w:r>
        <w:rPr>
          <w:spacing w:val="2"/>
          <w:sz w:val="30"/>
        </w:rPr>
        <w:t>％</w:t>
      </w:r>
    </w:p>
    <w:p>
      <w:pPr>
        <w:pStyle w:val="3"/>
        <w:spacing w:before="17" w:line="355" w:lineRule="auto"/>
        <w:ind w:right="11457"/>
        <w:rPr>
          <w:rFonts w:ascii="Arial" w:eastAsia="Arial"/>
        </w:rPr>
      </w:pPr>
      <w:r>
        <w:rPr>
          <w:rFonts w:ascii="Arial" w:eastAsia="Arial"/>
          <w:spacing w:val="-3"/>
        </w:rPr>
        <w:t>B.5</w:t>
      </w:r>
      <w:r>
        <w:rPr>
          <w:spacing w:val="-3"/>
        </w:rPr>
        <w:t xml:space="preserve">％ </w:t>
      </w:r>
      <w:r>
        <w:rPr>
          <w:rFonts w:ascii="Arial" w:eastAsia="Arial"/>
        </w:rPr>
        <w:t>-15</w:t>
      </w:r>
      <w:r>
        <w:t xml:space="preserve">％ </w:t>
      </w:r>
      <w:r>
        <w:rPr>
          <w:rFonts w:ascii="Arial" w:eastAsia="Arial"/>
          <w:spacing w:val="-5"/>
        </w:rPr>
        <w:t>C.10.5</w:t>
      </w:r>
      <w:r>
        <w:rPr>
          <w:spacing w:val="-5"/>
        </w:rPr>
        <w:t>％</w:t>
      </w:r>
      <w:r>
        <w:rPr>
          <w:spacing w:val="-104"/>
        </w:rPr>
        <w:t xml:space="preserve"> </w:t>
      </w:r>
      <w:r>
        <w:rPr>
          <w:rFonts w:ascii="Arial" w:eastAsia="Arial"/>
          <w:spacing w:val="-3"/>
        </w:rPr>
        <w:t>-20</w:t>
      </w:r>
      <w:r>
        <w:rPr>
          <w:spacing w:val="-3"/>
        </w:rPr>
        <w:t xml:space="preserve">％ </w:t>
      </w:r>
      <w:r>
        <w:rPr>
          <w:rFonts w:ascii="Arial" w:eastAsia="Arial"/>
        </w:rPr>
        <w:t>D.18%</w:t>
      </w:r>
    </w:p>
    <w:p>
      <w:pPr>
        <w:pStyle w:val="3"/>
        <w:spacing w:line="376"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2739"/>
          <w:tab w:val="left" w:pos="5379"/>
        </w:tabs>
        <w:spacing w:before="0" w:after="0" w:line="240" w:lineRule="auto"/>
        <w:ind w:left="960" w:right="0" w:hanging="840"/>
        <w:jc w:val="left"/>
        <w:rPr>
          <w:sz w:val="30"/>
        </w:rPr>
      </w:pPr>
      <w:r>
        <w:rPr>
          <w:sz w:val="30"/>
        </w:rPr>
        <w:t>以下不属于</w:t>
      </w:r>
      <w:r>
        <w:rPr>
          <w:sz w:val="30"/>
        </w:rPr>
        <w:tab/>
      </w:r>
      <w:r>
        <w:rPr>
          <w:rFonts w:ascii="Arial" w:eastAsia="Arial"/>
          <w:sz w:val="30"/>
        </w:rPr>
        <w:t>2</w:t>
      </w:r>
      <w:r>
        <w:rPr>
          <w:rFonts w:ascii="Arial" w:eastAsia="Arial"/>
          <w:spacing w:val="9"/>
          <w:sz w:val="30"/>
        </w:rPr>
        <w:t xml:space="preserve"> </w:t>
      </w:r>
      <w:r>
        <w:rPr>
          <w:sz w:val="30"/>
        </w:rPr>
        <w:t>级作业环境的是</w:t>
      </w:r>
      <w:r>
        <w:rPr>
          <w:sz w:val="30"/>
        </w:rPr>
        <w:tab/>
      </w:r>
      <w:r>
        <w:rPr>
          <w:rFonts w:ascii="Arial" w:eastAsia="Arial"/>
          <w:sz w:val="30"/>
        </w:rPr>
        <w:t>()</w:t>
      </w:r>
      <w:r>
        <w:rPr>
          <w:sz w:val="30"/>
        </w:rPr>
        <w:t>。</w:t>
      </w:r>
    </w:p>
    <w:p>
      <w:pPr>
        <w:pStyle w:val="7"/>
        <w:numPr>
          <w:ilvl w:val="0"/>
          <w:numId w:val="114"/>
        </w:numPr>
        <w:tabs>
          <w:tab w:val="left" w:pos="405"/>
          <w:tab w:val="left" w:pos="4279"/>
          <w:tab w:val="left" w:pos="6579"/>
        </w:tabs>
        <w:spacing w:before="196" w:after="0" w:line="240" w:lineRule="auto"/>
        <w:ind w:left="404" w:right="0" w:hanging="285"/>
        <w:jc w:val="left"/>
        <w:rPr>
          <w:rFonts w:ascii="Arial" w:eastAsia="Arial"/>
          <w:sz w:val="30"/>
        </w:rPr>
      </w:pPr>
      <w:r>
        <w:rPr>
          <w:sz w:val="30"/>
        </w:rPr>
        <w:t>氧含量</w:t>
      </w:r>
      <w:r>
        <w:rPr>
          <w:spacing w:val="51"/>
          <w:sz w:val="30"/>
        </w:rPr>
        <w:t xml:space="preserve"> </w:t>
      </w:r>
      <w:r>
        <w:rPr>
          <w:rFonts w:ascii="Arial" w:eastAsia="Arial"/>
          <w:spacing w:val="-6"/>
          <w:sz w:val="30"/>
        </w:rPr>
        <w:t>21%Vol</w:t>
      </w:r>
      <w:r>
        <w:rPr>
          <w:spacing w:val="-6"/>
          <w:sz w:val="30"/>
        </w:rPr>
        <w:t>，</w:t>
      </w:r>
      <w:r>
        <w:rPr>
          <w:sz w:val="30"/>
        </w:rPr>
        <w:t>可燃气体</w:t>
      </w:r>
      <w:r>
        <w:rPr>
          <w:sz w:val="30"/>
        </w:rPr>
        <w:tab/>
      </w:r>
      <w:r>
        <w:rPr>
          <w:rFonts w:ascii="Arial" w:eastAsia="Arial"/>
          <w:spacing w:val="-19"/>
          <w:sz w:val="30"/>
        </w:rPr>
        <w:t>6%LEL</w:t>
      </w:r>
      <w:r>
        <w:rPr>
          <w:spacing w:val="-19"/>
          <w:sz w:val="30"/>
        </w:rPr>
        <w:t>，</w:t>
      </w:r>
      <w:r>
        <w:rPr>
          <w:sz w:val="30"/>
        </w:rPr>
        <w:t>硫化氢</w:t>
      </w:r>
      <w:r>
        <w:rPr>
          <w:sz w:val="30"/>
        </w:rPr>
        <w:tab/>
      </w:r>
      <w:r>
        <w:rPr>
          <w:rFonts w:ascii="Arial" w:eastAsia="Arial"/>
          <w:sz w:val="30"/>
        </w:rPr>
        <w:t>4mg/m3</w:t>
      </w:r>
    </w:p>
    <w:p>
      <w:pPr>
        <w:pStyle w:val="7"/>
        <w:numPr>
          <w:ilvl w:val="0"/>
          <w:numId w:val="114"/>
        </w:numPr>
        <w:tabs>
          <w:tab w:val="left" w:pos="405"/>
          <w:tab w:val="left" w:pos="4519"/>
        </w:tabs>
        <w:spacing w:before="196" w:after="0" w:line="240" w:lineRule="auto"/>
        <w:ind w:left="404" w:right="0" w:hanging="285"/>
        <w:jc w:val="left"/>
        <w:rPr>
          <w:rFonts w:ascii="Arial" w:eastAsia="Arial"/>
          <w:sz w:val="30"/>
        </w:rPr>
      </w:pPr>
      <w:r>
        <w:rPr>
          <w:sz w:val="30"/>
        </w:rPr>
        <w:t>氧含量</w:t>
      </w:r>
      <w:r>
        <w:rPr>
          <w:spacing w:val="44"/>
          <w:sz w:val="30"/>
        </w:rPr>
        <w:t xml:space="preserve"> </w:t>
      </w:r>
      <w:r>
        <w:rPr>
          <w:rFonts w:ascii="Arial" w:eastAsia="Arial"/>
          <w:sz w:val="30"/>
        </w:rPr>
        <w:t>20.9%Vol</w:t>
      </w:r>
      <w:r>
        <w:rPr>
          <w:sz w:val="30"/>
        </w:rPr>
        <w:t>，可燃气体</w:t>
      </w:r>
      <w:r>
        <w:rPr>
          <w:sz w:val="30"/>
        </w:rPr>
        <w:tab/>
      </w:r>
      <w:r>
        <w:rPr>
          <w:rFonts w:ascii="Arial" w:eastAsia="Arial"/>
          <w:spacing w:val="-16"/>
          <w:sz w:val="30"/>
        </w:rPr>
        <w:t>6%LEL</w:t>
      </w:r>
      <w:r>
        <w:rPr>
          <w:spacing w:val="-16"/>
          <w:sz w:val="30"/>
        </w:rPr>
        <w:t>，</w:t>
      </w:r>
      <w:r>
        <w:rPr>
          <w:sz w:val="30"/>
        </w:rPr>
        <w:t>硫化氢</w:t>
      </w:r>
      <w:r>
        <w:rPr>
          <w:spacing w:val="70"/>
          <w:sz w:val="30"/>
        </w:rPr>
        <w:t xml:space="preserve"> </w:t>
      </w:r>
      <w:r>
        <w:rPr>
          <w:rFonts w:ascii="Arial" w:eastAsia="Arial"/>
          <w:sz w:val="30"/>
        </w:rPr>
        <w:t>5mg/m3</w:t>
      </w:r>
    </w:p>
    <w:p>
      <w:pPr>
        <w:pStyle w:val="7"/>
        <w:numPr>
          <w:ilvl w:val="0"/>
          <w:numId w:val="114"/>
        </w:numPr>
        <w:tabs>
          <w:tab w:val="left" w:pos="421"/>
          <w:tab w:val="left" w:pos="4519"/>
          <w:tab w:val="left" w:pos="6139"/>
        </w:tabs>
        <w:spacing w:before="175"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1mg/m3</w:t>
      </w:r>
    </w:p>
    <w:p>
      <w:pPr>
        <w:pStyle w:val="7"/>
        <w:numPr>
          <w:ilvl w:val="0"/>
          <w:numId w:val="114"/>
        </w:numPr>
        <w:tabs>
          <w:tab w:val="left" w:pos="421"/>
          <w:tab w:val="left" w:pos="4539"/>
          <w:tab w:val="left" w:pos="6159"/>
        </w:tabs>
        <w:spacing w:before="196"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6mg/m3</w:t>
      </w:r>
    </w:p>
    <w:p>
      <w:pPr>
        <w:pStyle w:val="3"/>
        <w:spacing w:before="136"/>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80"/>
          <w:tab w:val="left" w:pos="7979"/>
          <w:tab w:val="left" w:pos="10299"/>
        </w:tabs>
        <w:spacing w:before="0" w:after="0" w:line="324" w:lineRule="auto"/>
        <w:ind w:left="120" w:right="619" w:firstLine="0"/>
        <w:jc w:val="left"/>
        <w:rPr>
          <w:sz w:val="30"/>
        </w:rPr>
      </w:pPr>
      <w:r>
        <w:rPr>
          <w:sz w:val="30"/>
        </w:rPr>
        <w:t>《中华人民共和国安全生产法》规定，生产经营单位必须建立</w:t>
      </w:r>
      <w:r>
        <w:rPr>
          <w:sz w:val="30"/>
        </w:rPr>
        <w:tab/>
      </w:r>
      <w:r>
        <w:rPr>
          <w:rFonts w:ascii="Arial" w:eastAsia="Arial"/>
          <w:spacing w:val="-4"/>
          <w:sz w:val="30"/>
        </w:rPr>
        <w:t>.</w:t>
      </w:r>
      <w:r>
        <w:rPr>
          <w:sz w:val="30"/>
        </w:rPr>
        <w:t>健全安全生产责任</w:t>
      </w:r>
      <w:r>
        <w:rPr>
          <w:spacing w:val="-18"/>
          <w:sz w:val="30"/>
        </w:rPr>
        <w:t>制</w:t>
      </w:r>
      <w:r>
        <w:rPr>
          <w:sz w:val="30"/>
        </w:rPr>
        <w:t>度和安全生产规章制度，改善安全生产条件，推进（</w:t>
      </w:r>
      <w:r>
        <w:rPr>
          <w:sz w:val="30"/>
        </w:rPr>
        <w:tab/>
      </w:r>
      <w:r>
        <w:rPr>
          <w:sz w:val="30"/>
        </w:rPr>
        <w:t>），提高安全生产水平。</w:t>
      </w:r>
    </w:p>
    <w:p>
      <w:pPr>
        <w:pStyle w:val="3"/>
        <w:spacing w:before="102" w:line="355" w:lineRule="auto"/>
        <w:ind w:right="10599"/>
      </w:pPr>
      <w:r>
        <w:rPr>
          <w:rFonts w:ascii="Arial" w:eastAsia="Arial"/>
        </w:rPr>
        <w:t>A.</w:t>
      </w:r>
      <w:r>
        <w:rPr>
          <w:spacing w:val="-3"/>
        </w:rPr>
        <w:t>安全生产标准化建设</w:t>
      </w:r>
      <w:r>
        <w:rPr>
          <w:rFonts w:ascii="Arial" w:eastAsia="Arial"/>
          <w:spacing w:val="-12"/>
        </w:rPr>
        <w:t>B.</w:t>
      </w:r>
      <w:r>
        <w:t xml:space="preserve">企业安全文化建设 </w:t>
      </w:r>
      <w:r>
        <w:rPr>
          <w:rFonts w:ascii="Arial" w:eastAsia="Arial"/>
          <w:spacing w:val="-21"/>
        </w:rPr>
        <w:t>C.</w:t>
      </w:r>
      <w:r>
        <w:t>事故预防体系建设</w:t>
      </w:r>
    </w:p>
    <w:p>
      <w:pPr>
        <w:pStyle w:val="3"/>
        <w:spacing w:before="13" w:line="324" w:lineRule="auto"/>
        <w:ind w:right="10249"/>
        <w:rPr>
          <w:rFonts w:ascii="Arial" w:eastAsia="Arial"/>
        </w:rPr>
      </w:pPr>
      <w:r>
        <w:rPr>
          <w:rFonts w:ascii="Arial" w:eastAsia="Arial"/>
        </w:rPr>
        <w:t>D.</w:t>
      </w:r>
      <w:r>
        <w:t xml:space="preserve">隐患排查治理体系建设正确答案 </w:t>
      </w:r>
      <w:r>
        <w:rPr>
          <w:rFonts w:ascii="Arial" w:eastAsia="Arial"/>
        </w:rPr>
        <w:t>.A</w:t>
      </w:r>
    </w:p>
    <w:p>
      <w:pPr>
        <w:pStyle w:val="3"/>
        <w:ind w:left="0"/>
        <w:rPr>
          <w:rFonts w:ascii="Arial"/>
          <w:sz w:val="36"/>
        </w:rPr>
      </w:pPr>
    </w:p>
    <w:p>
      <w:pPr>
        <w:pStyle w:val="7"/>
        <w:numPr>
          <w:ilvl w:val="0"/>
          <w:numId w:val="106"/>
        </w:numPr>
        <w:tabs>
          <w:tab w:val="left" w:pos="960"/>
        </w:tabs>
        <w:spacing w:before="269" w:after="0" w:line="350" w:lineRule="auto"/>
        <w:ind w:left="120" w:right="5119" w:firstLine="0"/>
        <w:jc w:val="both"/>
        <w:rPr>
          <w:sz w:val="30"/>
        </w:rPr>
      </w:pPr>
      <w:r>
        <w:rPr>
          <w:spacing w:val="2"/>
          <w:sz w:val="30"/>
        </w:rPr>
        <w:t xml:space="preserve">以下哪项不是在有限空间外实施的气体检测步骤    </w:t>
      </w:r>
      <w:r>
        <w:rPr>
          <w:rFonts w:ascii="Arial" w:eastAsia="Arial"/>
          <w:spacing w:val="10"/>
          <w:sz w:val="30"/>
        </w:rPr>
        <w:t>()</w:t>
      </w:r>
      <w:r>
        <w:rPr>
          <w:spacing w:val="-17"/>
          <w:sz w:val="30"/>
        </w:rPr>
        <w:t>。</w:t>
      </w:r>
      <w:r>
        <w:rPr>
          <w:rFonts w:ascii="Arial" w:eastAsia="Arial"/>
          <w:sz w:val="30"/>
        </w:rPr>
        <w:t>A.</w:t>
      </w:r>
      <w:r>
        <w:rPr>
          <w:sz w:val="30"/>
        </w:rPr>
        <w:t>评估检测</w:t>
      </w:r>
    </w:p>
    <w:p>
      <w:pPr>
        <w:pStyle w:val="3"/>
        <w:spacing w:before="17" w:line="345" w:lineRule="auto"/>
        <w:ind w:right="11917"/>
        <w:jc w:val="both"/>
        <w:rPr>
          <w:rFonts w:ascii="Arial" w:eastAsia="Arial"/>
        </w:rPr>
      </w:pPr>
      <w:r>
        <w:rPr>
          <w:rFonts w:ascii="Arial" w:eastAsia="Arial"/>
        </w:rPr>
        <w:t>B.</w:t>
      </w:r>
      <w:r>
        <w:t>准入检测</w:t>
      </w:r>
      <w:r>
        <w:rPr>
          <w:rFonts w:ascii="Arial" w:eastAsia="Arial"/>
        </w:rPr>
        <w:t>C.</w:t>
      </w:r>
      <w:r>
        <w:t>监护检测</w:t>
      </w:r>
      <w:r>
        <w:rPr>
          <w:rFonts w:ascii="Arial" w:eastAsia="Arial"/>
        </w:rPr>
        <w:t>D.</w:t>
      </w:r>
      <w:r>
        <w:t xml:space="preserve">个体检测正确答案 </w:t>
      </w:r>
      <w:r>
        <w:rPr>
          <w:rFonts w:ascii="Arial" w:eastAsia="Arial"/>
        </w:rPr>
        <w:t>.D</w:t>
      </w:r>
    </w:p>
    <w:p>
      <w:pPr>
        <w:spacing w:after="0" w:line="345" w:lineRule="auto"/>
        <w:jc w:val="both"/>
        <w:rPr>
          <w:rFonts w:ascii="Arial" w:eastAsia="Arial"/>
        </w:rPr>
        <w:sectPr>
          <w:pgSz w:w="19120" w:h="27060"/>
          <w:pgMar w:top="2360" w:right="2660" w:bottom="280" w:left="2760" w:header="720" w:footer="720" w:gutter="0"/>
        </w:sectPr>
      </w:pPr>
    </w:p>
    <w:p>
      <w:pPr>
        <w:pStyle w:val="7"/>
        <w:numPr>
          <w:ilvl w:val="0"/>
          <w:numId w:val="106"/>
        </w:numPr>
        <w:tabs>
          <w:tab w:val="left" w:pos="960"/>
          <w:tab w:val="left" w:pos="5019"/>
        </w:tabs>
        <w:spacing w:before="60" w:after="0" w:line="336" w:lineRule="auto"/>
        <w:ind w:left="120" w:right="8159" w:firstLine="0"/>
        <w:jc w:val="left"/>
        <w:rPr>
          <w:sz w:val="30"/>
        </w:rPr>
      </w:pPr>
      <w:r>
        <w:rPr>
          <w:sz w:val="30"/>
        </w:rPr>
        <w:t>心肺复苏成功与否的关键是</w:t>
      </w:r>
      <w:r>
        <w:rPr>
          <w:sz w:val="30"/>
        </w:rPr>
        <w:tab/>
      </w:r>
      <w:r>
        <w:rPr>
          <w:rFonts w:ascii="Arial" w:eastAsia="Arial"/>
          <w:spacing w:val="10"/>
          <w:sz w:val="30"/>
        </w:rPr>
        <w:t>()</w:t>
      </w:r>
      <w:r>
        <w:rPr>
          <w:spacing w:val="-18"/>
          <w:sz w:val="30"/>
        </w:rPr>
        <w:t>。</w:t>
      </w:r>
      <w:r>
        <w:rPr>
          <w:rFonts w:ascii="Arial" w:eastAsia="Arial"/>
          <w:sz w:val="30"/>
        </w:rPr>
        <w:t>A.</w:t>
      </w:r>
      <w:r>
        <w:rPr>
          <w:sz w:val="30"/>
        </w:rPr>
        <w:t>按压深度</w:t>
      </w:r>
    </w:p>
    <w:p>
      <w:pPr>
        <w:pStyle w:val="7"/>
        <w:numPr>
          <w:ilvl w:val="0"/>
          <w:numId w:val="115"/>
        </w:numPr>
        <w:tabs>
          <w:tab w:val="left" w:pos="405"/>
        </w:tabs>
        <w:spacing w:before="43" w:after="0" w:line="240" w:lineRule="auto"/>
        <w:ind w:left="404" w:right="0" w:hanging="285"/>
        <w:jc w:val="left"/>
        <w:rPr>
          <w:sz w:val="30"/>
        </w:rPr>
      </w:pPr>
      <w:r>
        <w:rPr>
          <w:sz w:val="30"/>
        </w:rPr>
        <w:t>时间</w:t>
      </w:r>
    </w:p>
    <w:p>
      <w:pPr>
        <w:pStyle w:val="7"/>
        <w:numPr>
          <w:ilvl w:val="0"/>
          <w:numId w:val="115"/>
        </w:numPr>
        <w:tabs>
          <w:tab w:val="left" w:pos="421"/>
        </w:tabs>
        <w:spacing w:before="196" w:after="0" w:line="343" w:lineRule="auto"/>
        <w:ind w:left="120" w:right="11934" w:firstLine="0"/>
        <w:jc w:val="both"/>
        <w:rPr>
          <w:rFonts w:ascii="Arial" w:eastAsia="Arial"/>
          <w:sz w:val="30"/>
        </w:rPr>
      </w:pPr>
      <w:r>
        <w:rPr>
          <w:sz w:val="30"/>
        </w:rPr>
        <w:t>按压频率</w:t>
      </w:r>
      <w:r>
        <w:rPr>
          <w:rFonts w:ascii="Arial" w:eastAsia="Arial"/>
          <w:spacing w:val="-11"/>
          <w:sz w:val="30"/>
        </w:rPr>
        <w:t>D.</w:t>
      </w:r>
      <w:r>
        <w:rPr>
          <w:sz w:val="30"/>
        </w:rPr>
        <w:t>吹气频率</w:t>
      </w:r>
      <w:r>
        <w:rPr>
          <w:spacing w:val="2"/>
          <w:sz w:val="30"/>
        </w:rPr>
        <w:t xml:space="preserve">正确答案 </w:t>
      </w:r>
      <w:r>
        <w:rPr>
          <w:rFonts w:ascii="Arial" w:eastAsia="Arial"/>
          <w:spacing w:val="-9"/>
          <w:sz w:val="30"/>
        </w:rPr>
        <w:t>.B</w:t>
      </w:r>
    </w:p>
    <w:p>
      <w:pPr>
        <w:pStyle w:val="3"/>
        <w:ind w:left="0"/>
        <w:rPr>
          <w:rFonts w:ascii="Arial"/>
          <w:sz w:val="36"/>
        </w:rPr>
      </w:pPr>
    </w:p>
    <w:p>
      <w:pPr>
        <w:pStyle w:val="7"/>
        <w:numPr>
          <w:ilvl w:val="0"/>
          <w:numId w:val="106"/>
        </w:numPr>
        <w:tabs>
          <w:tab w:val="left" w:pos="960"/>
          <w:tab w:val="left" w:pos="3659"/>
        </w:tabs>
        <w:spacing w:before="217" w:after="0" w:line="362" w:lineRule="auto"/>
        <w:ind w:left="120" w:right="3519" w:firstLine="0"/>
        <w:jc w:val="left"/>
        <w:rPr>
          <w:sz w:val="30"/>
        </w:rPr>
      </w:pPr>
      <w:r>
        <w:rPr>
          <w:sz w:val="30"/>
        </w:rPr>
        <w:t>气体检测报警仪每</w:t>
      </w:r>
      <w:r>
        <w:rPr>
          <w:sz w:val="30"/>
        </w:rPr>
        <w:tab/>
      </w:r>
      <w:r>
        <w:rPr>
          <w:rFonts w:ascii="Arial" w:eastAsia="Arial"/>
          <w:spacing w:val="10"/>
          <w:sz w:val="30"/>
        </w:rPr>
        <w:t>()</w:t>
      </w:r>
      <w:r>
        <w:rPr>
          <w:sz w:val="30"/>
        </w:rPr>
        <w:t>需经检测检验机构进行检验，合格后方可使用</w:t>
      </w:r>
      <w:r>
        <w:rPr>
          <w:spacing w:val="-18"/>
          <w:sz w:val="30"/>
        </w:rPr>
        <w:t>。</w:t>
      </w:r>
      <w:r>
        <w:rPr>
          <w:rFonts w:ascii="Arial" w:eastAsia="Arial"/>
          <w:sz w:val="30"/>
        </w:rPr>
        <w:t>A.</w:t>
      </w:r>
      <w:r>
        <w:rPr>
          <w:sz w:val="30"/>
        </w:rPr>
        <w:t>半年</w:t>
      </w:r>
    </w:p>
    <w:p>
      <w:pPr>
        <w:pStyle w:val="3"/>
        <w:spacing w:line="364" w:lineRule="exact"/>
      </w:pPr>
      <w:r>
        <w:rPr>
          <w:rFonts w:ascii="Arial" w:eastAsia="Arial"/>
        </w:rPr>
        <w:t>B.1</w:t>
      </w:r>
      <w:r>
        <w:rPr>
          <w:rFonts w:ascii="Arial" w:eastAsia="Arial"/>
          <w:spacing w:val="-14"/>
        </w:rPr>
        <w:t xml:space="preserve"> </w:t>
      </w:r>
      <w:r>
        <w:t>年</w:t>
      </w:r>
    </w:p>
    <w:p>
      <w:pPr>
        <w:pStyle w:val="3"/>
        <w:spacing w:before="196"/>
      </w:pPr>
      <w:r>
        <w:rPr>
          <w:rFonts w:ascii="Arial" w:eastAsia="Arial"/>
        </w:rPr>
        <w:t>C.2</w:t>
      </w:r>
      <w:r>
        <w:rPr>
          <w:rFonts w:ascii="Arial" w:eastAsia="Arial"/>
          <w:spacing w:val="-33"/>
        </w:rPr>
        <w:t xml:space="preserve"> </w:t>
      </w:r>
      <w:r>
        <w:t>年</w:t>
      </w:r>
    </w:p>
    <w:p>
      <w:pPr>
        <w:pStyle w:val="3"/>
        <w:spacing w:before="175"/>
      </w:pPr>
      <w:r>
        <w:rPr>
          <w:rFonts w:ascii="Arial" w:eastAsia="Arial"/>
        </w:rPr>
        <w:t>D.3</w:t>
      </w:r>
      <w:r>
        <w:rPr>
          <w:rFonts w:ascii="Arial" w:eastAsia="Arial"/>
          <w:spacing w:val="-13"/>
        </w:rPr>
        <w:t xml:space="preserve"> </w:t>
      </w:r>
      <w:r>
        <w:t>年</w:t>
      </w:r>
    </w:p>
    <w:p>
      <w:pPr>
        <w:pStyle w:val="3"/>
        <w:spacing w:before="156"/>
        <w:rPr>
          <w:rFonts w:ascii="Arial" w:eastAsia="Arial"/>
        </w:rPr>
      </w:pPr>
      <w: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106"/>
        </w:numPr>
        <w:tabs>
          <w:tab w:val="left" w:pos="960"/>
          <w:tab w:val="left" w:pos="7399"/>
        </w:tabs>
        <w:spacing w:before="0" w:after="0" w:line="348" w:lineRule="auto"/>
        <w:ind w:left="120" w:right="5199" w:firstLine="0"/>
        <w:jc w:val="left"/>
        <w:rPr>
          <w:rFonts w:ascii="Arial" w:eastAsia="Arial"/>
          <w:sz w:val="30"/>
        </w:rPr>
      </w:pPr>
      <w:r>
        <w:rPr>
          <w:sz w:val="30"/>
        </w:rPr>
        <w:t>除非涉及为多人使用，否则在梯子上只允许</w:t>
      </w:r>
      <w:r>
        <w:rPr>
          <w:sz w:val="30"/>
        </w:rPr>
        <w:tab/>
      </w:r>
      <w:r>
        <w:rPr>
          <w:rFonts w:ascii="Arial" w:eastAsia="Arial"/>
          <w:sz w:val="30"/>
        </w:rPr>
        <w:t>()</w:t>
      </w:r>
      <w:r>
        <w:rPr>
          <w:sz w:val="30"/>
        </w:rPr>
        <w:t>人工</w:t>
      </w:r>
      <w:r>
        <w:rPr>
          <w:spacing w:val="-18"/>
          <w:sz w:val="30"/>
        </w:rPr>
        <w:t>作</w:t>
      </w:r>
      <w:r>
        <w:rPr>
          <w:rFonts w:ascii="Arial" w:eastAsia="Arial"/>
          <w:sz w:val="30"/>
        </w:rPr>
        <w:t>A.1</w:t>
      </w:r>
    </w:p>
    <w:p>
      <w:pPr>
        <w:pStyle w:val="3"/>
        <w:spacing w:before="41"/>
        <w:rPr>
          <w:rFonts w:ascii="Arial"/>
        </w:rPr>
      </w:pPr>
      <w:r>
        <w:rPr>
          <w:rFonts w:ascii="Arial"/>
        </w:rPr>
        <w:t>B.2</w:t>
      </w:r>
    </w:p>
    <w:p>
      <w:pPr>
        <w:pStyle w:val="3"/>
        <w:spacing w:before="195"/>
        <w:rPr>
          <w:rFonts w:ascii="Arial"/>
        </w:rPr>
      </w:pPr>
      <w:r>
        <w:rPr>
          <w:rFonts w:ascii="Arial"/>
        </w:rPr>
        <w:t>C.3</w:t>
      </w:r>
    </w:p>
    <w:p>
      <w:pPr>
        <w:pStyle w:val="3"/>
        <w:spacing w:before="195"/>
        <w:rPr>
          <w:rFonts w:ascii="Arial"/>
        </w:rPr>
      </w:pPr>
      <w:r>
        <w:rPr>
          <w:rFonts w:ascii="Arial"/>
        </w:rPr>
        <w:t>D.4</w:t>
      </w:r>
    </w:p>
    <w:p>
      <w:pPr>
        <w:pStyle w:val="3"/>
        <w:spacing w:before="157"/>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116"/>
        </w:numPr>
        <w:tabs>
          <w:tab w:val="left" w:pos="980"/>
          <w:tab w:val="left" w:pos="7119"/>
        </w:tabs>
        <w:spacing w:before="0" w:after="0" w:line="336" w:lineRule="auto"/>
        <w:ind w:left="120" w:right="959" w:firstLine="0"/>
        <w:jc w:val="left"/>
        <w:rPr>
          <w:sz w:val="30"/>
        </w:rPr>
      </w:pPr>
      <w:r>
        <w:rPr>
          <w:sz w:val="30"/>
        </w:rPr>
        <w:t>安全带挂点的选择最大摆动幅度不应大于</w:t>
      </w:r>
      <w:r>
        <w:rPr>
          <w:sz w:val="30"/>
        </w:rPr>
        <w:tab/>
      </w:r>
      <w:r>
        <w:rPr>
          <w:rFonts w:ascii="Arial" w:eastAsia="Arial"/>
          <w:spacing w:val="6"/>
          <w:sz w:val="30"/>
        </w:rPr>
        <w:t>()</w:t>
      </w:r>
      <w:r>
        <w:rPr>
          <w:spacing w:val="6"/>
          <w:sz w:val="30"/>
        </w:rPr>
        <w:t>，</w:t>
      </w:r>
      <w:r>
        <w:rPr>
          <w:sz w:val="30"/>
        </w:rPr>
        <w:t>而且应确保在摆动情况下不会碰到侧</w:t>
      </w:r>
      <w:r>
        <w:rPr>
          <w:spacing w:val="-18"/>
          <w:sz w:val="30"/>
        </w:rPr>
        <w:t>面</w:t>
      </w:r>
      <w:r>
        <w:rPr>
          <w:sz w:val="30"/>
        </w:rPr>
        <w:t>的障碍物。</w:t>
      </w:r>
    </w:p>
    <w:p>
      <w:pPr>
        <w:pStyle w:val="3"/>
        <w:spacing w:before="24"/>
      </w:pPr>
      <w:r>
        <w:rPr>
          <w:rFonts w:ascii="Arial" w:hAnsi="Arial"/>
        </w:rPr>
        <w:t>A.10</w:t>
      </w:r>
      <w:r>
        <w:rPr>
          <w:rFonts w:ascii="Arial" w:hAnsi="Arial"/>
          <w:spacing w:val="19"/>
        </w:rPr>
        <w:t xml:space="preserve"> </w:t>
      </w:r>
      <w:r>
        <w:t>°</w:t>
      </w:r>
    </w:p>
    <w:p>
      <w:pPr>
        <w:pStyle w:val="3"/>
        <w:spacing w:before="155"/>
      </w:pPr>
      <w:r>
        <w:rPr>
          <w:rFonts w:ascii="Arial" w:hAnsi="Arial"/>
        </w:rPr>
        <w:t>B.30</w:t>
      </w:r>
      <w:r>
        <w:rPr>
          <w:rFonts w:ascii="Arial" w:hAnsi="Arial"/>
          <w:spacing w:val="19"/>
        </w:rPr>
        <w:t xml:space="preserve"> </w:t>
      </w:r>
      <w:r>
        <w:t>°</w:t>
      </w:r>
    </w:p>
    <w:p>
      <w:pPr>
        <w:pStyle w:val="3"/>
        <w:spacing w:before="156"/>
      </w:pPr>
      <w:r>
        <w:rPr>
          <w:rFonts w:ascii="Arial" w:hAnsi="Arial"/>
        </w:rPr>
        <w:t xml:space="preserve">C.45 </w:t>
      </w:r>
      <w:r>
        <w:t>°</w:t>
      </w:r>
    </w:p>
    <w:p>
      <w:pPr>
        <w:pStyle w:val="3"/>
        <w:spacing w:before="156"/>
      </w:pPr>
      <w:r>
        <w:rPr>
          <w:rFonts w:ascii="Arial" w:hAnsi="Arial"/>
        </w:rPr>
        <w:t xml:space="preserve">D.60 </w:t>
      </w:r>
      <w:r>
        <w:t>°</w:t>
      </w:r>
    </w:p>
    <w:p>
      <w:pPr>
        <w:pStyle w:val="3"/>
        <w:spacing w:before="135"/>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116"/>
        </w:numPr>
        <w:tabs>
          <w:tab w:val="left" w:pos="960"/>
          <w:tab w:val="left" w:pos="4019"/>
        </w:tabs>
        <w:spacing w:before="0" w:after="0" w:line="348" w:lineRule="auto"/>
        <w:ind w:left="120" w:right="9179" w:firstLine="0"/>
        <w:jc w:val="left"/>
        <w:rPr>
          <w:rFonts w:ascii="Arial" w:eastAsia="Arial"/>
          <w:sz w:val="30"/>
        </w:rPr>
      </w:pPr>
      <w:r>
        <w:rPr>
          <w:sz w:val="30"/>
        </w:rPr>
        <w:t>天然气的爆炸极限是</w:t>
      </w:r>
      <w:r>
        <w:rPr>
          <w:sz w:val="30"/>
        </w:rPr>
        <w:tab/>
      </w:r>
      <w:r>
        <w:rPr>
          <w:rFonts w:ascii="Arial" w:eastAsia="Arial"/>
          <w:sz w:val="30"/>
        </w:rPr>
        <w:t>()</w:t>
      </w:r>
      <w:r>
        <w:rPr>
          <w:spacing w:val="-18"/>
          <w:sz w:val="30"/>
        </w:rPr>
        <w:t>。</w:t>
      </w:r>
      <w:r>
        <w:rPr>
          <w:rFonts w:ascii="Arial" w:eastAsia="Arial"/>
          <w:sz w:val="30"/>
        </w:rPr>
        <w:t>A.2%-10%</w:t>
      </w:r>
    </w:p>
    <w:p>
      <w:pPr>
        <w:pStyle w:val="3"/>
        <w:spacing w:before="21" w:line="376" w:lineRule="auto"/>
        <w:ind w:right="11978"/>
        <w:rPr>
          <w:rFonts w:ascii="Arial"/>
        </w:rPr>
      </w:pPr>
      <w:r>
        <w:rPr>
          <w:rFonts w:ascii="Arial"/>
        </w:rPr>
        <w:t>B.5%-15% C.10%-20% D.1%-5%</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116"/>
        </w:numPr>
        <w:tabs>
          <w:tab w:val="left" w:pos="960"/>
          <w:tab w:val="left" w:pos="4019"/>
          <w:tab w:val="left" w:pos="6239"/>
        </w:tabs>
        <w:spacing w:before="1" w:after="0" w:line="350" w:lineRule="auto"/>
        <w:ind w:left="120" w:right="6959" w:firstLine="0"/>
        <w:jc w:val="left"/>
        <w:rPr>
          <w:rFonts w:ascii="Arial" w:eastAsia="Arial"/>
          <w:sz w:val="30"/>
        </w:rPr>
      </w:pPr>
      <w:r>
        <w:rPr>
          <w:sz w:val="30"/>
        </w:rPr>
        <w:t>可燃气体预警值应为</w:t>
      </w:r>
      <w:r>
        <w:rPr>
          <w:sz w:val="30"/>
        </w:rPr>
        <w:tab/>
      </w:r>
      <w:r>
        <w:rPr>
          <w:rFonts w:ascii="Arial" w:eastAsia="Arial"/>
          <w:spacing w:val="-7"/>
          <w:sz w:val="30"/>
        </w:rPr>
        <w:t>()</w:t>
      </w:r>
      <w:r>
        <w:rPr>
          <w:spacing w:val="-7"/>
          <w:sz w:val="30"/>
        </w:rPr>
        <w:t>，</w:t>
      </w:r>
      <w:r>
        <w:rPr>
          <w:sz w:val="30"/>
        </w:rPr>
        <w:t>报警值应为</w:t>
      </w:r>
      <w:r>
        <w:rPr>
          <w:sz w:val="30"/>
        </w:rPr>
        <w:tab/>
      </w:r>
      <w:r>
        <w:rPr>
          <w:rFonts w:ascii="Arial" w:eastAsia="Arial"/>
          <w:sz w:val="30"/>
        </w:rPr>
        <w:t>()</w:t>
      </w:r>
      <w:r>
        <w:rPr>
          <w:spacing w:val="-18"/>
          <w:sz w:val="30"/>
        </w:rPr>
        <w:t>。</w:t>
      </w:r>
      <w:r>
        <w:rPr>
          <w:rFonts w:ascii="Arial" w:eastAsia="Arial"/>
          <w:spacing w:val="-14"/>
          <w:sz w:val="30"/>
        </w:rPr>
        <w:t>A.2%LEL</w:t>
      </w:r>
      <w:r>
        <w:rPr>
          <w:spacing w:val="-14"/>
          <w:sz w:val="30"/>
        </w:rPr>
        <w:t>，</w:t>
      </w:r>
      <w:r>
        <w:rPr>
          <w:spacing w:val="-112"/>
          <w:sz w:val="30"/>
        </w:rPr>
        <w:t xml:space="preserve"> </w:t>
      </w:r>
      <w:r>
        <w:rPr>
          <w:rFonts w:ascii="Arial" w:eastAsia="Arial"/>
          <w:sz w:val="30"/>
        </w:rPr>
        <w:t>7% LEL</w:t>
      </w:r>
    </w:p>
    <w:p>
      <w:pPr>
        <w:pStyle w:val="7"/>
        <w:numPr>
          <w:ilvl w:val="0"/>
          <w:numId w:val="117"/>
        </w:numPr>
        <w:tabs>
          <w:tab w:val="left" w:pos="405"/>
        </w:tabs>
        <w:spacing w:before="17" w:after="0" w:line="240" w:lineRule="auto"/>
        <w:ind w:left="404" w:right="0" w:hanging="285"/>
        <w:jc w:val="left"/>
        <w:rPr>
          <w:rFonts w:ascii="Arial" w:eastAsia="Arial"/>
          <w:sz w:val="30"/>
        </w:rPr>
      </w:pPr>
      <w:r>
        <w:rPr>
          <w:rFonts w:ascii="Arial" w:eastAsia="Arial"/>
          <w:sz w:val="30"/>
        </w:rPr>
        <w:t xml:space="preserve">3% </w:t>
      </w:r>
      <w:r>
        <w:rPr>
          <w:rFonts w:ascii="Arial" w:eastAsia="Arial"/>
          <w:spacing w:val="-1"/>
          <w:sz w:val="30"/>
        </w:rPr>
        <w:t>LE</w:t>
      </w:r>
      <w:r>
        <w:rPr>
          <w:rFonts w:ascii="Arial" w:eastAsia="Arial"/>
          <w:spacing w:val="-135"/>
          <w:sz w:val="30"/>
        </w:rPr>
        <w:t>L</w:t>
      </w:r>
      <w:r>
        <w:rPr>
          <w:sz w:val="30"/>
        </w:rPr>
        <w:t>，</w:t>
      </w:r>
      <w:r>
        <w:rPr>
          <w:spacing w:val="-90"/>
          <w:sz w:val="30"/>
        </w:rPr>
        <w:t xml:space="preserve"> </w:t>
      </w:r>
      <w:r>
        <w:rPr>
          <w:rFonts w:ascii="Arial" w:eastAsia="Arial"/>
          <w:spacing w:val="-1"/>
          <w:sz w:val="30"/>
        </w:rPr>
        <w:t>8</w:t>
      </w:r>
      <w:r>
        <w:rPr>
          <w:rFonts w:ascii="Arial" w:eastAsia="Arial"/>
          <w:sz w:val="30"/>
        </w:rPr>
        <w:t>%</w:t>
      </w:r>
      <w:r>
        <w:rPr>
          <w:rFonts w:ascii="Arial" w:eastAsia="Arial"/>
          <w:spacing w:val="-1"/>
          <w:sz w:val="30"/>
        </w:rPr>
        <w:t xml:space="preserve"> LEL</w:t>
      </w:r>
    </w:p>
    <w:p>
      <w:pPr>
        <w:pStyle w:val="7"/>
        <w:numPr>
          <w:ilvl w:val="0"/>
          <w:numId w:val="117"/>
        </w:numPr>
        <w:tabs>
          <w:tab w:val="left" w:pos="421"/>
        </w:tabs>
        <w:spacing w:before="176" w:after="0" w:line="240" w:lineRule="auto"/>
        <w:ind w:left="420" w:right="0" w:hanging="301"/>
        <w:jc w:val="left"/>
        <w:rPr>
          <w:rFonts w:ascii="Arial" w:eastAsia="Arial"/>
          <w:sz w:val="30"/>
        </w:rPr>
      </w:pPr>
      <w:r>
        <w:rPr>
          <w:rFonts w:ascii="Arial" w:eastAsia="Arial"/>
          <w:spacing w:val="-1"/>
          <w:sz w:val="30"/>
        </w:rPr>
        <w:t>4</w:t>
      </w:r>
      <w:r>
        <w:rPr>
          <w:rFonts w:ascii="Arial" w:eastAsia="Arial"/>
          <w:sz w:val="30"/>
        </w:rPr>
        <w:t>%</w:t>
      </w:r>
      <w:r>
        <w:rPr>
          <w:rFonts w:ascii="Arial" w:eastAsia="Arial"/>
          <w:spacing w:val="-1"/>
          <w:sz w:val="30"/>
        </w:rPr>
        <w:t xml:space="preserve"> LE</w:t>
      </w:r>
      <w:r>
        <w:rPr>
          <w:rFonts w:ascii="Arial" w:eastAsia="Arial"/>
          <w:spacing w:val="-151"/>
          <w:sz w:val="30"/>
        </w:rPr>
        <w:t>L</w:t>
      </w:r>
      <w:r>
        <w:rPr>
          <w:sz w:val="30"/>
        </w:rPr>
        <w:t>，</w:t>
      </w:r>
      <w:r>
        <w:rPr>
          <w:spacing w:val="-90"/>
          <w:sz w:val="30"/>
        </w:rPr>
        <w:t xml:space="preserve"> </w:t>
      </w:r>
      <w:r>
        <w:rPr>
          <w:rFonts w:ascii="Arial" w:eastAsia="Arial"/>
          <w:spacing w:val="-1"/>
          <w:sz w:val="30"/>
        </w:rPr>
        <w:t>9</w:t>
      </w:r>
      <w:r>
        <w:rPr>
          <w:rFonts w:ascii="Arial" w:eastAsia="Arial"/>
          <w:sz w:val="30"/>
        </w:rPr>
        <w:t>%</w:t>
      </w:r>
      <w:r>
        <w:rPr>
          <w:rFonts w:ascii="Arial" w:eastAsia="Arial"/>
          <w:spacing w:val="-1"/>
          <w:sz w:val="30"/>
        </w:rPr>
        <w:t xml:space="preserve"> LEL</w:t>
      </w:r>
    </w:p>
    <w:p>
      <w:pPr>
        <w:spacing w:after="0" w:line="240" w:lineRule="auto"/>
        <w:jc w:val="left"/>
        <w:rPr>
          <w:rFonts w:ascii="Arial" w:eastAsia="Arial"/>
          <w:sz w:val="30"/>
        </w:rPr>
        <w:sectPr>
          <w:pgSz w:w="19120" w:h="27060"/>
          <w:pgMar w:top="2360" w:right="2660" w:bottom="280" w:left="2760" w:header="720" w:footer="720" w:gutter="0"/>
        </w:sectPr>
      </w:pPr>
    </w:p>
    <w:p>
      <w:pPr>
        <w:pStyle w:val="7"/>
        <w:numPr>
          <w:ilvl w:val="0"/>
          <w:numId w:val="117"/>
        </w:numPr>
        <w:tabs>
          <w:tab w:val="left" w:pos="421"/>
        </w:tabs>
        <w:spacing w:before="60" w:after="0" w:line="240" w:lineRule="auto"/>
        <w:ind w:left="420" w:right="0" w:hanging="301"/>
        <w:jc w:val="left"/>
        <w:rPr>
          <w:rFonts w:ascii="Arial" w:eastAsia="Arial"/>
          <w:sz w:val="30"/>
        </w:rPr>
      </w:pPr>
      <w:r>
        <w:rPr>
          <w:rFonts w:ascii="Arial" w:eastAsia="Arial"/>
          <w:spacing w:val="-1"/>
          <w:sz w:val="30"/>
        </w:rPr>
        <w:t>5</w:t>
      </w:r>
      <w:r>
        <w:rPr>
          <w:rFonts w:ascii="Arial" w:eastAsia="Arial"/>
          <w:sz w:val="30"/>
        </w:rPr>
        <w:t>%</w:t>
      </w:r>
      <w:r>
        <w:rPr>
          <w:rFonts w:ascii="Arial" w:eastAsia="Arial"/>
          <w:spacing w:val="-1"/>
          <w:sz w:val="30"/>
        </w:rPr>
        <w:t xml:space="preserve"> LE</w:t>
      </w:r>
      <w:r>
        <w:rPr>
          <w:rFonts w:ascii="Arial" w:eastAsia="Arial"/>
          <w:spacing w:val="-131"/>
          <w:sz w:val="30"/>
        </w:rPr>
        <w:t>L</w:t>
      </w:r>
      <w:r>
        <w:rPr>
          <w:sz w:val="30"/>
        </w:rPr>
        <w:t>，</w:t>
      </w:r>
      <w:r>
        <w:rPr>
          <w:spacing w:val="-110"/>
          <w:sz w:val="30"/>
        </w:rPr>
        <w:t xml:space="preserve"> </w:t>
      </w:r>
      <w:r>
        <w:rPr>
          <w:rFonts w:ascii="Arial" w:eastAsia="Arial"/>
          <w:spacing w:val="-1"/>
          <w:sz w:val="30"/>
        </w:rPr>
        <w:t>10</w:t>
      </w:r>
      <w:r>
        <w:rPr>
          <w:rFonts w:ascii="Arial" w:eastAsia="Arial"/>
          <w:sz w:val="30"/>
        </w:rPr>
        <w:t>%</w:t>
      </w:r>
      <w:r>
        <w:rPr>
          <w:rFonts w:ascii="Arial" w:eastAsia="Arial"/>
          <w:spacing w:val="-1"/>
          <w:sz w:val="30"/>
        </w:rPr>
        <w:t xml:space="preserve"> LEL</w:t>
      </w:r>
    </w:p>
    <w:p>
      <w:pPr>
        <w:pStyle w:val="3"/>
        <w:spacing w:before="115"/>
        <w:rPr>
          <w:rFonts w:ascii="Arial" w:eastAsia="Arial"/>
        </w:rPr>
      </w:pPr>
      <w:r>
        <w:t xml:space="preserve">正确答案 </w:t>
      </w:r>
      <w:r>
        <w:rPr>
          <w:rFonts w:ascii="Arial" w:eastAsia="Arial"/>
        </w:rPr>
        <w:t>.D</w:t>
      </w:r>
    </w:p>
    <w:p>
      <w:pPr>
        <w:pStyle w:val="3"/>
        <w:ind w:left="0"/>
        <w:rPr>
          <w:rFonts w:ascii="Arial"/>
          <w:sz w:val="36"/>
        </w:rPr>
      </w:pPr>
    </w:p>
    <w:p>
      <w:pPr>
        <w:pStyle w:val="3"/>
        <w:spacing w:before="11"/>
        <w:ind w:left="0"/>
        <w:rPr>
          <w:rFonts w:ascii="Arial"/>
          <w:sz w:val="34"/>
        </w:rPr>
      </w:pPr>
    </w:p>
    <w:p>
      <w:pPr>
        <w:pStyle w:val="3"/>
      </w:pPr>
      <w:r>
        <w:rPr>
          <w:rFonts w:ascii="Arial" w:eastAsia="Arial"/>
        </w:rPr>
        <w:t>238</w:t>
      </w:r>
      <w:r>
        <w:t>．</w:t>
      </w:r>
      <w:r>
        <w:rPr>
          <w:rFonts w:ascii="Arial" w:eastAsia="Arial"/>
        </w:rPr>
        <w:t>()</w:t>
      </w:r>
      <w:r>
        <w:t>环境必须同时进行监护检测和个体检测。</w:t>
      </w:r>
    </w:p>
    <w:p>
      <w:pPr>
        <w:pStyle w:val="3"/>
        <w:spacing w:before="176"/>
      </w:pPr>
      <w:r>
        <w:rPr>
          <w:rFonts w:ascii="Arial" w:eastAsia="Arial"/>
        </w:rPr>
        <w:t>A.0</w:t>
      </w:r>
      <w:r>
        <w:rPr>
          <w:rFonts w:ascii="Arial" w:eastAsia="Arial"/>
          <w:spacing w:val="6"/>
        </w:rPr>
        <w:t xml:space="preserve"> </w:t>
      </w:r>
      <w:r>
        <w:t>级</w:t>
      </w:r>
    </w:p>
    <w:p>
      <w:pPr>
        <w:pStyle w:val="3"/>
        <w:spacing w:before="195"/>
      </w:pPr>
      <w:r>
        <w:rPr>
          <w:rFonts w:ascii="Arial" w:eastAsia="Arial"/>
        </w:rPr>
        <w:t>B.1</w:t>
      </w:r>
      <w:r>
        <w:rPr>
          <w:rFonts w:ascii="Arial" w:eastAsia="Arial"/>
          <w:spacing w:val="-14"/>
        </w:rPr>
        <w:t xml:space="preserve"> </w:t>
      </w:r>
      <w:r>
        <w:t>级</w:t>
      </w:r>
    </w:p>
    <w:p>
      <w:pPr>
        <w:pStyle w:val="3"/>
        <w:spacing w:before="176"/>
      </w:pPr>
      <w:r>
        <w:rPr>
          <w:rFonts w:ascii="Arial" w:eastAsia="Arial"/>
        </w:rPr>
        <w:t>C.2</w:t>
      </w:r>
      <w:r>
        <w:rPr>
          <w:rFonts w:ascii="Arial" w:eastAsia="Arial"/>
          <w:spacing w:val="-33"/>
        </w:rPr>
        <w:t xml:space="preserve"> </w:t>
      </w:r>
      <w:r>
        <w:t>级</w:t>
      </w:r>
    </w:p>
    <w:p>
      <w:pPr>
        <w:pStyle w:val="3"/>
        <w:spacing w:before="196"/>
      </w:pPr>
      <w:r>
        <w:rPr>
          <w:rFonts w:ascii="Arial" w:eastAsia="Arial"/>
        </w:rPr>
        <w:t>D.3</w:t>
      </w:r>
      <w:r>
        <w:rPr>
          <w:rFonts w:ascii="Arial" w:eastAsia="Arial"/>
          <w:spacing w:val="-13"/>
        </w:rPr>
        <w:t xml:space="preserve"> </w:t>
      </w:r>
      <w:r>
        <w:t>级</w:t>
      </w:r>
    </w:p>
    <w:p>
      <w:pPr>
        <w:pStyle w:val="3"/>
        <w:spacing w:before="155"/>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9099"/>
          <w:tab w:val="left" w:pos="12639"/>
        </w:tabs>
        <w:spacing w:before="0" w:after="0" w:line="240" w:lineRule="auto"/>
        <w:ind w:left="960" w:right="0" w:hanging="840"/>
        <w:jc w:val="left"/>
        <w:rPr>
          <w:rFonts w:ascii="Arial" w:eastAsia="Arial"/>
          <w:sz w:val="30"/>
        </w:rPr>
      </w:pPr>
      <w:r>
        <w:rPr>
          <w:sz w:val="30"/>
        </w:rPr>
        <w:t>《中华人民共和国安全生产法》规定，危险物品的生产</w:t>
      </w:r>
      <w:r>
        <w:rPr>
          <w:sz w:val="30"/>
        </w:rPr>
        <w:tab/>
      </w:r>
      <w:r>
        <w:rPr>
          <w:rFonts w:ascii="Arial" w:eastAsia="Arial"/>
          <w:spacing w:val="-4"/>
          <w:sz w:val="30"/>
        </w:rPr>
        <w:t>.</w:t>
      </w:r>
      <w:r>
        <w:rPr>
          <w:sz w:val="30"/>
        </w:rPr>
        <w:t>经</w:t>
      </w:r>
      <w:r>
        <w:rPr>
          <w:spacing w:val="60"/>
          <w:sz w:val="30"/>
        </w:rPr>
        <w:t>营</w:t>
      </w:r>
      <w:r>
        <w:rPr>
          <w:rFonts w:ascii="Arial" w:eastAsia="Arial"/>
          <w:spacing w:val="16"/>
          <w:sz w:val="30"/>
        </w:rPr>
        <w:t>.</w:t>
      </w:r>
      <w:r>
        <w:rPr>
          <w:sz w:val="30"/>
        </w:rPr>
        <w:t>储存单位以及矿山</w:t>
      </w:r>
      <w:r>
        <w:rPr>
          <w:sz w:val="30"/>
        </w:rPr>
        <w:tab/>
      </w:r>
      <w:r>
        <w:rPr>
          <w:rFonts w:ascii="Arial" w:eastAsia="Arial"/>
          <w:sz w:val="30"/>
        </w:rPr>
        <w:t>.</w:t>
      </w:r>
      <w:r>
        <w:rPr>
          <w:sz w:val="30"/>
        </w:rPr>
        <w:t>（ ）</w:t>
      </w:r>
      <w:r>
        <w:rPr>
          <w:spacing w:val="-123"/>
          <w:sz w:val="30"/>
        </w:rPr>
        <w:t xml:space="preserve"> </w:t>
      </w:r>
      <w:r>
        <w:rPr>
          <w:rFonts w:ascii="Arial" w:eastAsia="Arial"/>
          <w:sz w:val="30"/>
        </w:rPr>
        <w:t>.</w:t>
      </w:r>
    </w:p>
    <w:p>
      <w:pPr>
        <w:pStyle w:val="3"/>
        <w:tabs>
          <w:tab w:val="left" w:pos="2839"/>
        </w:tabs>
        <w:spacing w:before="156" w:line="374" w:lineRule="auto"/>
        <w:ind w:right="5679"/>
      </w:pPr>
      <w:r>
        <w:t>城市轨道交通运营</w:t>
      </w:r>
      <w:r>
        <w:tab/>
      </w:r>
      <w:r>
        <w:rPr>
          <w:rFonts w:ascii="Arial" w:eastAsia="Arial"/>
          <w:spacing w:val="-4"/>
        </w:rPr>
        <w:t>.</w:t>
      </w:r>
      <w:r>
        <w:t>建筑施工单位应当建立应急救援组织</w:t>
      </w:r>
      <w:r>
        <w:rPr>
          <w:spacing w:val="-18"/>
        </w:rPr>
        <w:t>。</w:t>
      </w:r>
      <w:r>
        <w:rPr>
          <w:rFonts w:ascii="Arial" w:eastAsia="Arial"/>
        </w:rPr>
        <w:t>A.</w:t>
      </w:r>
      <w:r>
        <w:t>金属加工</w:t>
      </w:r>
    </w:p>
    <w:p>
      <w:pPr>
        <w:pStyle w:val="7"/>
        <w:numPr>
          <w:ilvl w:val="0"/>
          <w:numId w:val="119"/>
        </w:numPr>
        <w:tabs>
          <w:tab w:val="left" w:pos="405"/>
        </w:tabs>
        <w:spacing w:before="0" w:after="0" w:line="365" w:lineRule="exact"/>
        <w:ind w:left="404" w:right="0" w:hanging="285"/>
        <w:jc w:val="left"/>
        <w:rPr>
          <w:sz w:val="30"/>
        </w:rPr>
      </w:pPr>
      <w:r>
        <w:rPr>
          <w:sz w:val="30"/>
        </w:rPr>
        <w:t>金属冶炼</w:t>
      </w:r>
    </w:p>
    <w:p>
      <w:pPr>
        <w:pStyle w:val="7"/>
        <w:numPr>
          <w:ilvl w:val="0"/>
          <w:numId w:val="119"/>
        </w:numPr>
        <w:tabs>
          <w:tab w:val="left" w:pos="421"/>
        </w:tabs>
        <w:spacing w:before="176" w:after="0" w:line="240" w:lineRule="auto"/>
        <w:ind w:left="420" w:right="0" w:hanging="301"/>
        <w:jc w:val="left"/>
        <w:rPr>
          <w:sz w:val="30"/>
        </w:rPr>
      </w:pPr>
      <w:r>
        <w:rPr>
          <w:sz w:val="30"/>
        </w:rPr>
        <w:t>制冷企业</w:t>
      </w:r>
    </w:p>
    <w:p>
      <w:pPr>
        <w:pStyle w:val="7"/>
        <w:numPr>
          <w:ilvl w:val="0"/>
          <w:numId w:val="119"/>
        </w:numPr>
        <w:tabs>
          <w:tab w:val="left" w:pos="421"/>
        </w:tabs>
        <w:spacing w:before="195" w:after="0" w:line="312" w:lineRule="auto"/>
        <w:ind w:left="120" w:right="11934" w:firstLine="0"/>
        <w:jc w:val="left"/>
        <w:rPr>
          <w:rFonts w:ascii="Arial" w:eastAsia="Arial"/>
          <w:sz w:val="30"/>
        </w:rPr>
      </w:pPr>
      <w:r>
        <w:rPr>
          <w:sz w:val="30"/>
        </w:rPr>
        <w:t>高处施工</w:t>
      </w:r>
      <w:r>
        <w:rPr>
          <w:spacing w:val="2"/>
          <w:sz w:val="30"/>
        </w:rPr>
        <w:t xml:space="preserve">正确答案 </w:t>
      </w:r>
      <w:r>
        <w:rPr>
          <w:rFonts w:ascii="Arial" w:eastAsia="Arial"/>
          <w:spacing w:val="-9"/>
          <w:sz w:val="30"/>
        </w:rPr>
        <w:t>.B</w:t>
      </w:r>
    </w:p>
    <w:p>
      <w:pPr>
        <w:pStyle w:val="3"/>
        <w:ind w:left="0"/>
        <w:rPr>
          <w:rFonts w:ascii="Arial"/>
          <w:sz w:val="36"/>
        </w:rPr>
      </w:pPr>
    </w:p>
    <w:p>
      <w:pPr>
        <w:pStyle w:val="7"/>
        <w:numPr>
          <w:ilvl w:val="0"/>
          <w:numId w:val="118"/>
        </w:numPr>
        <w:tabs>
          <w:tab w:val="left" w:pos="960"/>
        </w:tabs>
        <w:spacing w:before="287" w:after="0" w:line="324" w:lineRule="auto"/>
        <w:ind w:left="120" w:right="1639" w:firstLine="0"/>
        <w:jc w:val="left"/>
        <w:rPr>
          <w:sz w:val="30"/>
        </w:rPr>
      </w:pPr>
      <w:r>
        <w:rPr>
          <w:spacing w:val="-1"/>
          <w:sz w:val="30"/>
        </w:rPr>
        <w:t>使用可燃气体检测报警仪进行测报分析时，被测气体或蒸气浓度应小于被测气体爆炸</w:t>
      </w:r>
      <w:r>
        <w:rPr>
          <w:sz w:val="30"/>
        </w:rPr>
        <w:t>下限（</w:t>
      </w:r>
      <w:r>
        <w:rPr>
          <w:spacing w:val="-30"/>
          <w:sz w:val="30"/>
        </w:rPr>
        <w:t xml:space="preserve"> </w:t>
      </w:r>
      <w:r>
        <w:rPr>
          <w:rFonts w:ascii="Arial" w:eastAsia="Arial"/>
          <w:spacing w:val="-24"/>
          <w:sz w:val="30"/>
        </w:rPr>
        <w:t>LEL</w:t>
      </w:r>
      <w:r>
        <w:rPr>
          <w:spacing w:val="-24"/>
          <w:sz w:val="30"/>
        </w:rPr>
        <w:t>）</w:t>
      </w:r>
      <w:r>
        <w:rPr>
          <w:spacing w:val="-35"/>
          <w:sz w:val="30"/>
        </w:rPr>
        <w:t xml:space="preserve">的 </w:t>
      </w:r>
      <w:r>
        <w:rPr>
          <w:rFonts w:ascii="Arial" w:eastAsia="Arial"/>
          <w:sz w:val="30"/>
        </w:rPr>
        <w:t>()</w:t>
      </w:r>
      <w:r>
        <w:rPr>
          <w:sz w:val="30"/>
        </w:rPr>
        <w:t>为合格。</w:t>
      </w:r>
    </w:p>
    <w:p>
      <w:pPr>
        <w:pStyle w:val="3"/>
        <w:spacing w:before="101" w:line="376" w:lineRule="auto"/>
        <w:ind w:right="12678"/>
        <w:jc w:val="both"/>
        <w:rPr>
          <w:rFonts w:ascii="Arial"/>
        </w:rPr>
      </w:pPr>
      <w:r>
        <w:rPr>
          <w:rFonts w:ascii="Arial"/>
        </w:rPr>
        <w:t>A.10% B.20% C.30% D.40%</w:t>
      </w:r>
    </w:p>
    <w:p>
      <w:pPr>
        <w:pStyle w:val="3"/>
        <w:spacing w:line="339"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5"/>
        <w:ind w:left="0"/>
        <w:rPr>
          <w:rFonts w:ascii="Arial"/>
          <w:sz w:val="31"/>
        </w:rPr>
      </w:pPr>
    </w:p>
    <w:p>
      <w:pPr>
        <w:pStyle w:val="7"/>
        <w:numPr>
          <w:ilvl w:val="0"/>
          <w:numId w:val="118"/>
        </w:numPr>
        <w:tabs>
          <w:tab w:val="left" w:pos="960"/>
          <w:tab w:val="left" w:pos="1839"/>
          <w:tab w:val="left" w:pos="2399"/>
          <w:tab w:val="left" w:pos="5039"/>
        </w:tabs>
        <w:spacing w:before="0" w:after="0" w:line="362" w:lineRule="auto"/>
        <w:ind w:left="120" w:right="8159" w:firstLine="0"/>
        <w:jc w:val="left"/>
        <w:rPr>
          <w:rFonts w:ascii="Arial" w:eastAsia="Arial"/>
          <w:sz w:val="30"/>
        </w:rPr>
      </w:pPr>
      <w:r>
        <w:rPr>
          <w:sz w:val="30"/>
        </w:rPr>
        <w:t>以下属于</w:t>
      </w:r>
      <w:r>
        <w:rPr>
          <w:sz w:val="30"/>
        </w:rPr>
        <w:tab/>
      </w:r>
      <w:r>
        <w:rPr>
          <w:rFonts w:ascii="Arial" w:eastAsia="Arial"/>
          <w:sz w:val="30"/>
        </w:rPr>
        <w:t>2</w:t>
      </w:r>
      <w:r>
        <w:rPr>
          <w:rFonts w:ascii="Arial" w:eastAsia="Arial"/>
          <w:spacing w:val="9"/>
          <w:sz w:val="30"/>
        </w:rPr>
        <w:t xml:space="preserve"> </w:t>
      </w:r>
      <w:r>
        <w:rPr>
          <w:sz w:val="30"/>
        </w:rPr>
        <w:t>级作业环境的是</w:t>
      </w:r>
      <w:r>
        <w:rPr>
          <w:sz w:val="30"/>
        </w:rPr>
        <w:tab/>
      </w:r>
      <w:r>
        <w:rPr>
          <w:rFonts w:ascii="Arial" w:eastAsia="Arial"/>
          <w:sz w:val="30"/>
        </w:rPr>
        <w:t>()</w:t>
      </w:r>
      <w:r>
        <w:rPr>
          <w:spacing w:val="-18"/>
          <w:sz w:val="30"/>
        </w:rPr>
        <w:t>。</w:t>
      </w:r>
      <w:r>
        <w:rPr>
          <w:rFonts w:ascii="Arial" w:eastAsia="Arial"/>
          <w:sz w:val="30"/>
        </w:rPr>
        <w:t>A.</w:t>
      </w:r>
      <w:r>
        <w:rPr>
          <w:sz w:val="30"/>
        </w:rPr>
        <w:t>可燃气体</w:t>
      </w:r>
      <w:r>
        <w:rPr>
          <w:sz w:val="30"/>
        </w:rPr>
        <w:tab/>
      </w:r>
      <w:r>
        <w:rPr>
          <w:rFonts w:ascii="Arial" w:eastAsia="Arial"/>
          <w:spacing w:val="6"/>
          <w:sz w:val="30"/>
        </w:rPr>
        <w:t>0</w:t>
      </w:r>
      <w:r>
        <w:rPr>
          <w:spacing w:val="6"/>
          <w:sz w:val="30"/>
        </w:rPr>
        <w:t>，</w:t>
      </w:r>
      <w:r>
        <w:rPr>
          <w:sz w:val="30"/>
        </w:rPr>
        <w:t>氧气</w:t>
      </w:r>
      <w:r>
        <w:rPr>
          <w:spacing w:val="29"/>
          <w:sz w:val="30"/>
        </w:rPr>
        <w:t xml:space="preserve"> </w:t>
      </w:r>
      <w:r>
        <w:rPr>
          <w:rFonts w:ascii="Arial" w:eastAsia="Arial"/>
          <w:sz w:val="30"/>
        </w:rPr>
        <w:t>19.5%Vol</w:t>
      </w:r>
    </w:p>
    <w:p>
      <w:pPr>
        <w:pStyle w:val="7"/>
        <w:numPr>
          <w:ilvl w:val="0"/>
          <w:numId w:val="120"/>
        </w:numPr>
        <w:tabs>
          <w:tab w:val="left" w:pos="405"/>
          <w:tab w:val="left" w:pos="1819"/>
        </w:tabs>
        <w:spacing w:before="0" w:after="0" w:line="384" w:lineRule="exact"/>
        <w:ind w:left="404" w:right="0" w:hanging="285"/>
        <w:jc w:val="left"/>
        <w:rPr>
          <w:rFonts w:ascii="Arial" w:eastAsia="Arial"/>
          <w:sz w:val="30"/>
        </w:rPr>
      </w:pPr>
      <w:r>
        <w:rPr>
          <w:sz w:val="30"/>
        </w:rPr>
        <w:t>可燃气体</w:t>
      </w:r>
      <w:r>
        <w:rPr>
          <w:sz w:val="30"/>
        </w:rPr>
        <w:tab/>
      </w:r>
      <w:r>
        <w:rPr>
          <w:rFonts w:ascii="Arial" w:eastAsia="Arial"/>
          <w:spacing w:val="-19"/>
          <w:sz w:val="30"/>
        </w:rPr>
        <w:t>3%LEL</w:t>
      </w:r>
      <w:r>
        <w:rPr>
          <w:spacing w:val="-19"/>
          <w:sz w:val="30"/>
        </w:rPr>
        <w:t>，</w:t>
      </w:r>
      <w:r>
        <w:rPr>
          <w:sz w:val="30"/>
        </w:rPr>
        <w:t>氧气</w:t>
      </w:r>
      <w:r>
        <w:rPr>
          <w:spacing w:val="49"/>
          <w:sz w:val="30"/>
        </w:rPr>
        <w:t xml:space="preserve"> </w:t>
      </w:r>
      <w:r>
        <w:rPr>
          <w:rFonts w:ascii="Arial" w:eastAsia="Arial"/>
          <w:sz w:val="30"/>
        </w:rPr>
        <w:t>20.9%Vol</w:t>
      </w:r>
    </w:p>
    <w:p>
      <w:pPr>
        <w:pStyle w:val="7"/>
        <w:numPr>
          <w:ilvl w:val="0"/>
          <w:numId w:val="120"/>
        </w:numPr>
        <w:tabs>
          <w:tab w:val="left" w:pos="421"/>
          <w:tab w:val="left" w:pos="1819"/>
        </w:tabs>
        <w:spacing w:before="175" w:after="0" w:line="240" w:lineRule="auto"/>
        <w:ind w:left="420" w:right="0" w:hanging="301"/>
        <w:jc w:val="left"/>
        <w:rPr>
          <w:rFonts w:ascii="Arial" w:eastAsia="Arial"/>
          <w:sz w:val="30"/>
        </w:rPr>
      </w:pPr>
      <w:r>
        <w:rPr>
          <w:sz w:val="30"/>
        </w:rPr>
        <w:t>可燃气体</w:t>
      </w:r>
      <w:r>
        <w:rPr>
          <w:sz w:val="30"/>
        </w:rPr>
        <w:tab/>
      </w:r>
      <w:r>
        <w:rPr>
          <w:rFonts w:ascii="Arial" w:eastAsia="Arial"/>
          <w:spacing w:val="-15"/>
          <w:sz w:val="30"/>
        </w:rPr>
        <w:t>12%LEL</w:t>
      </w:r>
      <w:r>
        <w:rPr>
          <w:spacing w:val="-15"/>
          <w:sz w:val="30"/>
        </w:rPr>
        <w:t>，</w:t>
      </w:r>
      <w:r>
        <w:rPr>
          <w:sz w:val="30"/>
        </w:rPr>
        <w:t>氧气</w:t>
      </w:r>
      <w:r>
        <w:rPr>
          <w:spacing w:val="29"/>
          <w:sz w:val="30"/>
        </w:rPr>
        <w:t xml:space="preserve"> </w:t>
      </w:r>
      <w:r>
        <w:rPr>
          <w:rFonts w:ascii="Arial" w:eastAsia="Arial"/>
          <w:sz w:val="30"/>
        </w:rPr>
        <w:t>20.9Vol</w:t>
      </w:r>
    </w:p>
    <w:p>
      <w:pPr>
        <w:pStyle w:val="7"/>
        <w:numPr>
          <w:ilvl w:val="0"/>
          <w:numId w:val="120"/>
        </w:numPr>
        <w:tabs>
          <w:tab w:val="left" w:pos="421"/>
          <w:tab w:val="left" w:pos="1839"/>
        </w:tabs>
        <w:spacing w:before="196" w:after="0" w:line="240" w:lineRule="auto"/>
        <w:ind w:left="420" w:right="0" w:hanging="301"/>
        <w:jc w:val="left"/>
        <w:rPr>
          <w:rFonts w:ascii="Arial" w:eastAsia="Arial"/>
          <w:sz w:val="30"/>
        </w:rPr>
      </w:pPr>
      <w:r>
        <w:rPr>
          <w:sz w:val="30"/>
        </w:rPr>
        <w:t>可燃气体</w:t>
      </w:r>
      <w:r>
        <w:rPr>
          <w:sz w:val="30"/>
        </w:rPr>
        <w:tab/>
      </w:r>
      <w:r>
        <w:rPr>
          <w:rFonts w:ascii="Arial" w:eastAsia="Arial"/>
          <w:spacing w:val="-19"/>
          <w:sz w:val="30"/>
        </w:rPr>
        <w:t>7%LEL</w:t>
      </w:r>
      <w:r>
        <w:rPr>
          <w:spacing w:val="-19"/>
          <w:sz w:val="30"/>
        </w:rPr>
        <w:t>，</w:t>
      </w:r>
      <w:r>
        <w:rPr>
          <w:sz w:val="30"/>
        </w:rPr>
        <w:t>氧气</w:t>
      </w:r>
      <w:r>
        <w:rPr>
          <w:spacing w:val="49"/>
          <w:sz w:val="30"/>
        </w:rPr>
        <w:t xml:space="preserve"> </w:t>
      </w:r>
      <w:r>
        <w:rPr>
          <w:rFonts w:ascii="Arial" w:eastAsia="Arial"/>
          <w:sz w:val="30"/>
        </w:rPr>
        <w:t>21%Vol</w:t>
      </w:r>
    </w:p>
    <w:p>
      <w:pPr>
        <w:pStyle w:val="3"/>
        <w:spacing w:before="136"/>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118"/>
        </w:numPr>
        <w:tabs>
          <w:tab w:val="left" w:pos="960"/>
          <w:tab w:val="left" w:pos="9759"/>
        </w:tabs>
        <w:spacing w:before="0" w:after="0" w:line="350" w:lineRule="auto"/>
        <w:ind w:left="120" w:right="3419" w:firstLine="0"/>
        <w:jc w:val="left"/>
        <w:rPr>
          <w:sz w:val="30"/>
        </w:rPr>
      </w:pPr>
      <w:r>
        <w:rPr>
          <w:sz w:val="30"/>
        </w:rPr>
        <w:t>以下对防毒面具内部装填的活性炭的滤毒原理描述错误的是</w:t>
      </w:r>
      <w:r>
        <w:rPr>
          <w:sz w:val="30"/>
        </w:rPr>
        <w:tab/>
      </w:r>
      <w:r>
        <w:rPr>
          <w:rFonts w:ascii="Arial" w:eastAsia="Arial"/>
          <w:spacing w:val="10"/>
          <w:sz w:val="30"/>
        </w:rPr>
        <w:t>()</w:t>
      </w:r>
      <w:r>
        <w:rPr>
          <w:spacing w:val="-18"/>
          <w:sz w:val="30"/>
        </w:rPr>
        <w:t>。</w:t>
      </w:r>
      <w:r>
        <w:rPr>
          <w:rFonts w:ascii="Arial" w:eastAsia="Arial"/>
          <w:sz w:val="30"/>
        </w:rPr>
        <w:t>A.</w:t>
      </w:r>
      <w:r>
        <w:rPr>
          <w:sz w:val="30"/>
        </w:rPr>
        <w:t>物理吸附作用</w:t>
      </w:r>
    </w:p>
    <w:p>
      <w:pPr>
        <w:pStyle w:val="3"/>
        <w:spacing w:before="18" w:line="350" w:lineRule="auto"/>
        <w:ind w:right="11467"/>
      </w:pPr>
      <w:r>
        <w:rPr>
          <w:rFonts w:ascii="Arial" w:eastAsia="Arial"/>
        </w:rPr>
        <w:t>B.</w:t>
      </w:r>
      <w:r>
        <w:t>化学吸着作用</w:t>
      </w:r>
      <w:r>
        <w:rPr>
          <w:rFonts w:ascii="Arial" w:eastAsia="Arial"/>
        </w:rPr>
        <w:t>C.</w:t>
      </w:r>
      <w:r>
        <w:t>催化作用</w:t>
      </w:r>
    </w:p>
    <w:p>
      <w:pPr>
        <w:pStyle w:val="3"/>
        <w:spacing w:before="18" w:line="324" w:lineRule="auto"/>
        <w:ind w:right="11917"/>
        <w:rPr>
          <w:rFonts w:ascii="Arial" w:eastAsia="Arial"/>
        </w:rPr>
      </w:pPr>
      <w:r>
        <w:rPr>
          <w:rFonts w:ascii="Arial" w:eastAsia="Arial"/>
        </w:rPr>
        <w:t>D.</w:t>
      </w:r>
      <w:r>
        <w:t xml:space="preserve">静电效应正确答案 </w:t>
      </w:r>
      <w:r>
        <w:rPr>
          <w:rFonts w:ascii="Arial" w:eastAsia="Arial"/>
        </w:rPr>
        <w:t>.D</w:t>
      </w:r>
    </w:p>
    <w:p>
      <w:pPr>
        <w:spacing w:after="0" w:line="324" w:lineRule="auto"/>
        <w:rPr>
          <w:rFonts w:ascii="Arial" w:eastAsia="Arial"/>
        </w:rPr>
        <w:sectPr>
          <w:pgSz w:w="19120" w:h="27060"/>
          <w:pgMar w:top="2360" w:right="2660" w:bottom="280" w:left="2760" w:header="720" w:footer="720" w:gutter="0"/>
        </w:sectPr>
      </w:pPr>
    </w:p>
    <w:p>
      <w:pPr>
        <w:pStyle w:val="3"/>
        <w:ind w:left="0"/>
        <w:rPr>
          <w:rFonts w:ascii="Arial"/>
          <w:sz w:val="25"/>
        </w:rPr>
      </w:pPr>
    </w:p>
    <w:p>
      <w:pPr>
        <w:pStyle w:val="7"/>
        <w:numPr>
          <w:ilvl w:val="0"/>
          <w:numId w:val="118"/>
        </w:numPr>
        <w:tabs>
          <w:tab w:val="left" w:pos="960"/>
          <w:tab w:val="left" w:pos="4019"/>
        </w:tabs>
        <w:spacing w:before="72" w:after="0" w:line="348" w:lineRule="auto"/>
        <w:ind w:left="120" w:right="9179" w:firstLine="0"/>
        <w:jc w:val="left"/>
        <w:rPr>
          <w:rFonts w:ascii="Arial" w:eastAsia="Arial"/>
          <w:sz w:val="30"/>
        </w:rPr>
      </w:pPr>
      <w:r>
        <w:rPr>
          <w:sz w:val="30"/>
        </w:rPr>
        <w:t>天然气的爆炸极限是</w:t>
      </w:r>
      <w:r>
        <w:rPr>
          <w:sz w:val="30"/>
        </w:rPr>
        <w:tab/>
      </w:r>
      <w:r>
        <w:rPr>
          <w:rFonts w:ascii="Arial" w:eastAsia="Arial"/>
          <w:sz w:val="30"/>
        </w:rPr>
        <w:t>()</w:t>
      </w:r>
      <w:r>
        <w:rPr>
          <w:spacing w:val="-18"/>
          <w:sz w:val="30"/>
        </w:rPr>
        <w:t>。</w:t>
      </w:r>
      <w:r>
        <w:rPr>
          <w:rFonts w:ascii="Arial" w:eastAsia="Arial"/>
          <w:sz w:val="30"/>
        </w:rPr>
        <w:t>A.2%-10%</w:t>
      </w:r>
    </w:p>
    <w:p>
      <w:pPr>
        <w:pStyle w:val="3"/>
        <w:spacing w:before="41" w:line="376" w:lineRule="auto"/>
        <w:ind w:right="11978"/>
        <w:rPr>
          <w:rFonts w:ascii="Arial"/>
        </w:rPr>
      </w:pPr>
      <w:r>
        <w:rPr>
          <w:rFonts w:ascii="Arial"/>
        </w:rPr>
        <w:t>B.5%-15% C.10%-20% D.1%-5%</w:t>
      </w:r>
    </w:p>
    <w:p>
      <w:pPr>
        <w:pStyle w:val="3"/>
        <w:spacing w:line="341"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2999"/>
        </w:tabs>
        <w:spacing w:before="0" w:after="0" w:line="240" w:lineRule="auto"/>
        <w:ind w:left="960" w:right="0" w:hanging="840"/>
        <w:jc w:val="left"/>
        <w:rPr>
          <w:sz w:val="30"/>
        </w:rPr>
      </w:pPr>
      <w:r>
        <w:rPr>
          <w:sz w:val="30"/>
        </w:rPr>
        <w:t>下列说法中，</w:t>
      </w:r>
      <w:r>
        <w:rPr>
          <w:sz w:val="30"/>
        </w:rPr>
        <w:tab/>
      </w:r>
      <w:r>
        <w:rPr>
          <w:rFonts w:ascii="Arial" w:eastAsia="Arial"/>
          <w:sz w:val="30"/>
        </w:rPr>
        <w:t>()</w:t>
      </w:r>
      <w:r>
        <w:rPr>
          <w:sz w:val="30"/>
        </w:rPr>
        <w:t>项是错误的。</w:t>
      </w:r>
    </w:p>
    <w:p>
      <w:pPr>
        <w:pStyle w:val="7"/>
        <w:numPr>
          <w:ilvl w:val="0"/>
          <w:numId w:val="121"/>
        </w:numPr>
        <w:tabs>
          <w:tab w:val="left" w:pos="405"/>
          <w:tab w:val="left" w:pos="13059"/>
        </w:tabs>
        <w:spacing w:before="156" w:after="0" w:line="336" w:lineRule="auto"/>
        <w:ind w:left="120" w:right="239" w:firstLine="0"/>
        <w:jc w:val="left"/>
        <w:rPr>
          <w:sz w:val="30"/>
        </w:rPr>
      </w:pPr>
      <w:r>
        <w:rPr>
          <w:sz w:val="30"/>
        </w:rPr>
        <w:t>下井作业人员禁止携带手机等非防爆类电子产品或打火机等火源，必须携带防爆照明</w:t>
      </w:r>
      <w:r>
        <w:rPr>
          <w:sz w:val="30"/>
        </w:rPr>
        <w:tab/>
      </w:r>
      <w:r>
        <w:rPr>
          <w:rFonts w:ascii="Arial" w:eastAsia="Arial"/>
          <w:spacing w:val="16"/>
          <w:sz w:val="30"/>
        </w:rPr>
        <w:t>.</w:t>
      </w:r>
      <w:r>
        <w:rPr>
          <w:spacing w:val="-18"/>
          <w:sz w:val="30"/>
        </w:rPr>
        <w:t>通</w:t>
      </w:r>
      <w:r>
        <w:rPr>
          <w:sz w:val="30"/>
        </w:rPr>
        <w:t>讯设备。</w:t>
      </w:r>
    </w:p>
    <w:p>
      <w:pPr>
        <w:pStyle w:val="7"/>
        <w:numPr>
          <w:ilvl w:val="0"/>
          <w:numId w:val="121"/>
        </w:numPr>
        <w:tabs>
          <w:tab w:val="left" w:pos="405"/>
        </w:tabs>
        <w:spacing w:before="63" w:after="0" w:line="362" w:lineRule="auto"/>
        <w:ind w:left="120" w:right="3719" w:firstLine="0"/>
        <w:jc w:val="left"/>
        <w:rPr>
          <w:sz w:val="30"/>
        </w:rPr>
      </w:pPr>
      <w:r>
        <w:rPr>
          <w:sz w:val="30"/>
        </w:rPr>
        <w:t>进入污水井等地下有限空间调查取证时，作业人员应使用普通相机拍照</w:t>
      </w:r>
      <w:r>
        <w:rPr>
          <w:spacing w:val="-10"/>
          <w:sz w:val="30"/>
        </w:rPr>
        <w:t xml:space="preserve">。 </w:t>
      </w:r>
      <w:r>
        <w:rPr>
          <w:rFonts w:ascii="Arial" w:eastAsia="Arial"/>
          <w:spacing w:val="-21"/>
          <w:sz w:val="30"/>
        </w:rPr>
        <w:t>C.</w:t>
      </w:r>
      <w:r>
        <w:rPr>
          <w:sz w:val="30"/>
        </w:rPr>
        <w:t>下井作业现场严禁吸烟，未经许可严禁动用明火。</w:t>
      </w:r>
    </w:p>
    <w:p>
      <w:pPr>
        <w:pStyle w:val="3"/>
        <w:spacing w:line="364" w:lineRule="exact"/>
      </w:pPr>
      <w:r>
        <w:rPr>
          <w:rFonts w:ascii="Arial" w:eastAsia="Arial"/>
        </w:rPr>
        <w:t>D.</w:t>
      </w:r>
      <w:r>
        <w:t>当作业人员进入排水管道内作业时，应设置专人进行监护。</w:t>
      </w:r>
    </w:p>
    <w:p>
      <w:pPr>
        <w:pStyle w:val="3"/>
        <w:spacing w:before="156"/>
        <w:rPr>
          <w:rFonts w:ascii="Arial" w:eastAsia="Arial"/>
        </w:rPr>
      </w:pPr>
      <w:r>
        <w:t xml:space="preserve">正确答案 </w:t>
      </w:r>
      <w:r>
        <w:rPr>
          <w:rFonts w:ascii="Arial" w:eastAsia="Arial"/>
        </w:rPr>
        <w:t>.B</w:t>
      </w:r>
    </w:p>
    <w:p>
      <w:pPr>
        <w:pStyle w:val="3"/>
        <w:ind w:left="0"/>
        <w:rPr>
          <w:rFonts w:ascii="Arial"/>
          <w:sz w:val="36"/>
        </w:rPr>
      </w:pPr>
    </w:p>
    <w:p>
      <w:pPr>
        <w:pStyle w:val="3"/>
        <w:spacing w:before="10"/>
        <w:ind w:left="0"/>
        <w:rPr>
          <w:rFonts w:ascii="Arial"/>
          <w:sz w:val="34"/>
        </w:rPr>
      </w:pPr>
    </w:p>
    <w:p>
      <w:pPr>
        <w:pStyle w:val="7"/>
        <w:numPr>
          <w:ilvl w:val="0"/>
          <w:numId w:val="118"/>
        </w:numPr>
        <w:tabs>
          <w:tab w:val="left" w:pos="980"/>
          <w:tab w:val="left" w:pos="7799"/>
        </w:tabs>
        <w:spacing w:before="1" w:after="0" w:line="324" w:lineRule="auto"/>
        <w:ind w:left="120" w:right="879" w:firstLine="0"/>
        <w:jc w:val="left"/>
        <w:rPr>
          <w:sz w:val="30"/>
        </w:rPr>
      </w:pPr>
      <w:r>
        <w:rPr>
          <w:sz w:val="30"/>
        </w:rPr>
        <w:t>从事有限空间作业时，现场人员必须严格执行</w:t>
      </w:r>
      <w:r>
        <w:rPr>
          <w:sz w:val="30"/>
        </w:rPr>
        <w:tab/>
      </w:r>
      <w:r>
        <w:rPr>
          <w:rFonts w:ascii="Arial" w:eastAsia="Arial"/>
          <w:spacing w:val="10"/>
          <w:sz w:val="30"/>
        </w:rPr>
        <w:t>()</w:t>
      </w:r>
      <w:r>
        <w:rPr>
          <w:sz w:val="30"/>
        </w:rPr>
        <w:t>的原则，对有限空间有毒有害气体</w:t>
      </w:r>
      <w:r>
        <w:rPr>
          <w:spacing w:val="-18"/>
          <w:sz w:val="30"/>
        </w:rPr>
        <w:t>含</w:t>
      </w:r>
      <w:r>
        <w:rPr>
          <w:sz w:val="30"/>
        </w:rPr>
        <w:t>量进行检测并全程监测，做好实时检测记录。</w:t>
      </w:r>
    </w:p>
    <w:p>
      <w:pPr>
        <w:pStyle w:val="7"/>
        <w:numPr>
          <w:ilvl w:val="0"/>
          <w:numId w:val="122"/>
        </w:numPr>
        <w:tabs>
          <w:tab w:val="left" w:pos="405"/>
        </w:tabs>
        <w:spacing w:before="102" w:after="0" w:line="240" w:lineRule="auto"/>
        <w:ind w:left="404" w:right="0" w:hanging="285"/>
        <w:jc w:val="left"/>
        <w:rPr>
          <w:sz w:val="30"/>
        </w:rPr>
      </w:pPr>
      <w:r>
        <w:rPr>
          <w:spacing w:val="-8"/>
          <w:sz w:val="30"/>
        </w:rPr>
        <w:t xml:space="preserve">边检测 </w:t>
      </w:r>
      <w:r>
        <w:rPr>
          <w:rFonts w:ascii="Arial" w:eastAsia="Arial"/>
          <w:spacing w:val="-4"/>
          <w:sz w:val="30"/>
        </w:rPr>
        <w:t>.</w:t>
      </w:r>
      <w:r>
        <w:rPr>
          <w:sz w:val="30"/>
        </w:rPr>
        <w:t>边作业</w:t>
      </w:r>
    </w:p>
    <w:p>
      <w:pPr>
        <w:pStyle w:val="7"/>
        <w:numPr>
          <w:ilvl w:val="0"/>
          <w:numId w:val="122"/>
        </w:numPr>
        <w:tabs>
          <w:tab w:val="left" w:pos="405"/>
        </w:tabs>
        <w:spacing w:before="175" w:after="0" w:line="240" w:lineRule="auto"/>
        <w:ind w:left="404" w:right="0" w:hanging="285"/>
        <w:jc w:val="left"/>
        <w:rPr>
          <w:sz w:val="30"/>
        </w:rPr>
      </w:pPr>
      <w:r>
        <w:rPr>
          <w:spacing w:val="-8"/>
          <w:sz w:val="30"/>
        </w:rPr>
        <w:t xml:space="preserve">先作业 </w:t>
      </w:r>
      <w:r>
        <w:rPr>
          <w:rFonts w:ascii="Arial" w:eastAsia="Arial"/>
          <w:spacing w:val="-4"/>
          <w:sz w:val="30"/>
        </w:rPr>
        <w:t>.</w:t>
      </w:r>
      <w:r>
        <w:rPr>
          <w:sz w:val="30"/>
        </w:rPr>
        <w:t>后检测</w:t>
      </w:r>
    </w:p>
    <w:p>
      <w:pPr>
        <w:pStyle w:val="7"/>
        <w:numPr>
          <w:ilvl w:val="0"/>
          <w:numId w:val="122"/>
        </w:numPr>
        <w:tabs>
          <w:tab w:val="left" w:pos="421"/>
        </w:tabs>
        <w:spacing w:before="196" w:after="0" w:line="240" w:lineRule="auto"/>
        <w:ind w:left="420" w:right="0" w:hanging="301"/>
        <w:jc w:val="left"/>
        <w:rPr>
          <w:sz w:val="30"/>
        </w:rPr>
      </w:pPr>
      <w:r>
        <w:rPr>
          <w:spacing w:val="-8"/>
          <w:sz w:val="30"/>
        </w:rPr>
        <w:t xml:space="preserve">先检测 </w:t>
      </w:r>
      <w:r>
        <w:rPr>
          <w:rFonts w:ascii="Arial" w:eastAsia="Arial"/>
          <w:spacing w:val="-4"/>
          <w:sz w:val="30"/>
        </w:rPr>
        <w:t>.</w:t>
      </w:r>
      <w:r>
        <w:rPr>
          <w:sz w:val="30"/>
        </w:rPr>
        <w:t>后作业</w:t>
      </w:r>
    </w:p>
    <w:p>
      <w:pPr>
        <w:pStyle w:val="7"/>
        <w:numPr>
          <w:ilvl w:val="0"/>
          <w:numId w:val="122"/>
        </w:numPr>
        <w:tabs>
          <w:tab w:val="left" w:pos="421"/>
        </w:tabs>
        <w:spacing w:before="176" w:after="0" w:line="336" w:lineRule="auto"/>
        <w:ind w:left="120" w:right="11299" w:firstLine="0"/>
        <w:jc w:val="left"/>
        <w:rPr>
          <w:rFonts w:ascii="Arial" w:eastAsia="Arial"/>
          <w:sz w:val="30"/>
        </w:rPr>
      </w:pPr>
      <w:r>
        <w:rPr>
          <w:spacing w:val="-8"/>
          <w:sz w:val="30"/>
        </w:rPr>
        <w:t xml:space="preserve">先搅动 </w:t>
      </w:r>
      <w:r>
        <w:rPr>
          <w:rFonts w:ascii="Arial" w:eastAsia="Arial"/>
          <w:spacing w:val="-4"/>
          <w:sz w:val="30"/>
        </w:rPr>
        <w:t>.</w:t>
      </w:r>
      <w:r>
        <w:rPr>
          <w:sz w:val="30"/>
        </w:rPr>
        <w:t>后检</w:t>
      </w:r>
      <w:r>
        <w:rPr>
          <w:spacing w:val="-3"/>
          <w:sz w:val="30"/>
        </w:rPr>
        <w:t xml:space="preserve">测正确答案 </w:t>
      </w:r>
      <w:r>
        <w:rPr>
          <w:rFonts w:ascii="Arial" w:eastAsia="Arial"/>
          <w:sz w:val="30"/>
        </w:rPr>
        <w:t>.C</w:t>
      </w:r>
    </w:p>
    <w:p>
      <w:pPr>
        <w:pStyle w:val="3"/>
        <w:ind w:left="0"/>
        <w:rPr>
          <w:rFonts w:ascii="Arial"/>
          <w:sz w:val="36"/>
        </w:rPr>
      </w:pPr>
    </w:p>
    <w:p>
      <w:pPr>
        <w:pStyle w:val="7"/>
        <w:numPr>
          <w:ilvl w:val="0"/>
          <w:numId w:val="118"/>
        </w:numPr>
        <w:tabs>
          <w:tab w:val="left" w:pos="960"/>
          <w:tab w:val="left" w:pos="10523"/>
        </w:tabs>
        <w:spacing w:before="230" w:after="0" w:line="350" w:lineRule="auto"/>
        <w:ind w:left="120" w:right="2679" w:firstLine="0"/>
        <w:jc w:val="left"/>
        <w:rPr>
          <w:sz w:val="30"/>
        </w:rPr>
      </w:pPr>
      <w:r>
        <w:rPr>
          <w:sz w:val="30"/>
        </w:rPr>
        <w:t>在缺氧环境下从事有限空间作业，应使用以下哪种呼吸防护用品</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3"/>
        <w:spacing w:line="382" w:lineRule="exact"/>
      </w:pPr>
      <w:r>
        <w:rPr>
          <w:rFonts w:ascii="Arial" w:eastAsia="Arial"/>
          <w:spacing w:val="-12"/>
        </w:rPr>
        <w:t>B.</w:t>
      </w:r>
      <w:r>
        <w:t>防尘口罩</w:t>
      </w:r>
    </w:p>
    <w:p>
      <w:pPr>
        <w:pStyle w:val="3"/>
        <w:tabs>
          <w:tab w:val="left" w:pos="3079"/>
        </w:tabs>
        <w:spacing w:before="195" w:line="362" w:lineRule="auto"/>
        <w:ind w:right="7439"/>
      </w:pPr>
      <w:r>
        <w:rPr>
          <w:rFonts w:ascii="Arial" w:eastAsia="Arial"/>
          <w:spacing w:val="-21"/>
        </w:rPr>
        <w:t>C.</w:t>
      </w:r>
      <w:r>
        <w:t>送风式长管呼吸器</w:t>
      </w:r>
      <w:r>
        <w:tab/>
      </w:r>
      <w:r>
        <w:rPr>
          <w:rFonts w:ascii="Arial" w:eastAsia="Arial"/>
          <w:spacing w:val="4"/>
        </w:rPr>
        <w:t>+</w:t>
      </w:r>
      <w:r>
        <w:t>隔离式紧急逃生呼吸</w:t>
      </w:r>
      <w:r>
        <w:rPr>
          <w:spacing w:val="-18"/>
        </w:rPr>
        <w:t>器</w:t>
      </w:r>
      <w:r>
        <w:rPr>
          <w:rFonts w:ascii="Arial" w:eastAsia="Arial"/>
          <w:spacing w:val="-11"/>
        </w:rPr>
        <w:t>D.</w:t>
      </w:r>
      <w:r>
        <w:t>隔离式紧急逃生呼吸器</w:t>
      </w:r>
    </w:p>
    <w:p>
      <w:pPr>
        <w:pStyle w:val="3"/>
        <w:spacing w:line="324"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2739"/>
          <w:tab w:val="left" w:pos="5359"/>
        </w:tabs>
        <w:spacing w:before="0" w:after="0" w:line="240" w:lineRule="auto"/>
        <w:ind w:left="960" w:right="0" w:hanging="840"/>
        <w:jc w:val="left"/>
        <w:rPr>
          <w:sz w:val="30"/>
        </w:rPr>
      </w:pPr>
      <w:r>
        <w:rPr>
          <w:sz w:val="30"/>
        </w:rPr>
        <w:t>以下不属于</w:t>
      </w:r>
      <w:r>
        <w:rPr>
          <w:sz w:val="30"/>
        </w:rPr>
        <w:tab/>
      </w:r>
      <w:r>
        <w:rPr>
          <w:rFonts w:ascii="Arial" w:eastAsia="Arial"/>
          <w:sz w:val="30"/>
        </w:rPr>
        <w:t>3</w:t>
      </w:r>
      <w:r>
        <w:rPr>
          <w:rFonts w:ascii="Arial" w:eastAsia="Arial"/>
          <w:spacing w:val="9"/>
          <w:sz w:val="30"/>
        </w:rPr>
        <w:t xml:space="preserve"> </w:t>
      </w:r>
      <w:r>
        <w:rPr>
          <w:sz w:val="30"/>
        </w:rPr>
        <w:t>级作业环境的是</w:t>
      </w:r>
      <w:r>
        <w:rPr>
          <w:sz w:val="30"/>
        </w:rPr>
        <w:tab/>
      </w:r>
      <w:r>
        <w:rPr>
          <w:rFonts w:ascii="Arial" w:eastAsia="Arial"/>
          <w:spacing w:val="10"/>
          <w:sz w:val="30"/>
        </w:rPr>
        <w:t>()</w:t>
      </w:r>
      <w:r>
        <w:rPr>
          <w:sz w:val="30"/>
        </w:rPr>
        <w:t>。</w:t>
      </w:r>
    </w:p>
    <w:p>
      <w:pPr>
        <w:pStyle w:val="7"/>
        <w:numPr>
          <w:ilvl w:val="0"/>
          <w:numId w:val="123"/>
        </w:numPr>
        <w:tabs>
          <w:tab w:val="left" w:pos="405"/>
          <w:tab w:val="left" w:pos="4279"/>
          <w:tab w:val="left" w:pos="5899"/>
        </w:tabs>
        <w:spacing w:before="175" w:after="0" w:line="240" w:lineRule="auto"/>
        <w:ind w:left="404" w:right="0" w:hanging="285"/>
        <w:jc w:val="left"/>
        <w:rPr>
          <w:rFonts w:ascii="Arial" w:eastAsia="Arial"/>
          <w:sz w:val="30"/>
        </w:rPr>
      </w:pPr>
      <w:r>
        <w:rPr>
          <w:sz w:val="30"/>
        </w:rPr>
        <w:t>氧含量</w:t>
      </w:r>
      <w:r>
        <w:rPr>
          <w:spacing w:val="51"/>
          <w:sz w:val="30"/>
        </w:rPr>
        <w:t xml:space="preserve"> </w:t>
      </w:r>
      <w:r>
        <w:rPr>
          <w:rFonts w:ascii="Arial" w:eastAsia="Arial"/>
          <w:spacing w:val="-6"/>
          <w:sz w:val="30"/>
        </w:rPr>
        <w:t>21%Vol</w:t>
      </w:r>
      <w:r>
        <w:rPr>
          <w:spacing w:val="-6"/>
          <w:sz w:val="30"/>
        </w:rPr>
        <w:t>，</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0mg/m3</w:t>
      </w:r>
    </w:p>
    <w:p>
      <w:pPr>
        <w:pStyle w:val="7"/>
        <w:numPr>
          <w:ilvl w:val="0"/>
          <w:numId w:val="123"/>
        </w:numPr>
        <w:tabs>
          <w:tab w:val="left" w:pos="405"/>
          <w:tab w:val="left" w:pos="4519"/>
          <w:tab w:val="left" w:pos="6139"/>
        </w:tabs>
        <w:spacing w:before="196" w:after="0" w:line="240" w:lineRule="auto"/>
        <w:ind w:left="404" w:right="0" w:hanging="285"/>
        <w:jc w:val="left"/>
        <w:rPr>
          <w:rFonts w:ascii="Arial" w:eastAsia="Arial"/>
          <w:sz w:val="30"/>
        </w:rPr>
      </w:pPr>
      <w:r>
        <w:rPr>
          <w:sz w:val="30"/>
        </w:rPr>
        <w:t>氧含量</w:t>
      </w:r>
      <w:r>
        <w:rPr>
          <w:spacing w:val="44"/>
          <w:sz w:val="30"/>
        </w:rPr>
        <w:t xml:space="preserve"> </w:t>
      </w:r>
      <w:r>
        <w:rPr>
          <w:rFonts w:ascii="Arial" w:eastAsia="Arial"/>
          <w:sz w:val="30"/>
        </w:rPr>
        <w:t>20.9%Vol</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0mg/m3</w:t>
      </w:r>
    </w:p>
    <w:p>
      <w:pPr>
        <w:pStyle w:val="7"/>
        <w:numPr>
          <w:ilvl w:val="0"/>
          <w:numId w:val="123"/>
        </w:numPr>
        <w:tabs>
          <w:tab w:val="left" w:pos="421"/>
          <w:tab w:val="left" w:pos="4519"/>
          <w:tab w:val="left" w:pos="6819"/>
        </w:tabs>
        <w:spacing w:before="176"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可燃气体</w:t>
      </w:r>
      <w:r>
        <w:rPr>
          <w:sz w:val="30"/>
        </w:rPr>
        <w:tab/>
      </w:r>
      <w:r>
        <w:rPr>
          <w:rFonts w:ascii="Arial" w:eastAsia="Arial"/>
          <w:spacing w:val="-19"/>
          <w:sz w:val="30"/>
        </w:rPr>
        <w:t>2%LEL</w:t>
      </w:r>
      <w:r>
        <w:rPr>
          <w:spacing w:val="-19"/>
          <w:sz w:val="30"/>
        </w:rPr>
        <w:t>，</w:t>
      </w:r>
      <w:r>
        <w:rPr>
          <w:sz w:val="30"/>
        </w:rPr>
        <w:t>硫化氢</w:t>
      </w:r>
      <w:r>
        <w:rPr>
          <w:sz w:val="30"/>
        </w:rPr>
        <w:tab/>
      </w:r>
      <w:r>
        <w:rPr>
          <w:rFonts w:ascii="Arial" w:eastAsia="Arial"/>
          <w:sz w:val="30"/>
        </w:rPr>
        <w:t>2mg/m3</w:t>
      </w:r>
    </w:p>
    <w:p>
      <w:pPr>
        <w:pStyle w:val="7"/>
        <w:numPr>
          <w:ilvl w:val="0"/>
          <w:numId w:val="123"/>
        </w:numPr>
        <w:tabs>
          <w:tab w:val="left" w:pos="421"/>
          <w:tab w:val="left" w:pos="4279"/>
          <w:tab w:val="left" w:pos="6579"/>
        </w:tabs>
        <w:spacing w:before="195" w:after="0" w:line="240" w:lineRule="auto"/>
        <w:ind w:left="420" w:right="0" w:hanging="301"/>
        <w:jc w:val="left"/>
        <w:rPr>
          <w:rFonts w:ascii="Arial" w:eastAsia="Arial"/>
          <w:sz w:val="30"/>
        </w:rPr>
      </w:pPr>
      <w:r>
        <w:rPr>
          <w:sz w:val="30"/>
        </w:rPr>
        <w:t>氧含量</w:t>
      </w:r>
      <w:r>
        <w:rPr>
          <w:spacing w:val="51"/>
          <w:sz w:val="30"/>
        </w:rPr>
        <w:t xml:space="preserve"> </w:t>
      </w:r>
      <w:r>
        <w:rPr>
          <w:rFonts w:ascii="Arial" w:eastAsia="Arial"/>
          <w:spacing w:val="-6"/>
          <w:sz w:val="30"/>
        </w:rPr>
        <w:t>19%Vol</w:t>
      </w:r>
      <w:r>
        <w:rPr>
          <w:spacing w:val="-6"/>
          <w:sz w:val="30"/>
        </w:rPr>
        <w:t>，</w:t>
      </w:r>
      <w:r>
        <w:rPr>
          <w:sz w:val="30"/>
        </w:rPr>
        <w:t>可燃气体</w:t>
      </w:r>
      <w:r>
        <w:rPr>
          <w:sz w:val="30"/>
        </w:rPr>
        <w:tab/>
      </w:r>
      <w:r>
        <w:rPr>
          <w:rFonts w:ascii="Arial" w:eastAsia="Arial"/>
          <w:spacing w:val="-19"/>
          <w:sz w:val="30"/>
        </w:rPr>
        <w:t>7%LEL</w:t>
      </w:r>
      <w:r>
        <w:rPr>
          <w:spacing w:val="-19"/>
          <w:sz w:val="30"/>
        </w:rPr>
        <w:t>，</w:t>
      </w:r>
      <w:r>
        <w:rPr>
          <w:sz w:val="30"/>
        </w:rPr>
        <w:t>硫化氢</w:t>
      </w:r>
      <w:r>
        <w:rPr>
          <w:sz w:val="30"/>
        </w:rPr>
        <w:tab/>
      </w:r>
      <w:r>
        <w:rPr>
          <w:rFonts w:ascii="Arial" w:eastAsia="Arial"/>
          <w:sz w:val="30"/>
        </w:rPr>
        <w:t>4mg/m3</w:t>
      </w:r>
    </w:p>
    <w:p>
      <w:pPr>
        <w:pStyle w:val="3"/>
        <w:spacing w:before="136"/>
        <w:rPr>
          <w:rFonts w:ascii="Arial" w:eastAsia="Arial"/>
        </w:rPr>
      </w:pPr>
      <w:r>
        <w:t xml:space="preserve">正确答案 </w:t>
      </w:r>
      <w:r>
        <w:rPr>
          <w:rFonts w:ascii="Arial" w:eastAsia="Arial"/>
        </w:rPr>
        <w:t>.D</w:t>
      </w:r>
    </w:p>
    <w:p>
      <w:pPr>
        <w:pStyle w:val="3"/>
        <w:ind w:left="0"/>
        <w:rPr>
          <w:rFonts w:ascii="Arial"/>
          <w:sz w:val="36"/>
        </w:rPr>
      </w:pPr>
    </w:p>
    <w:p>
      <w:pPr>
        <w:pStyle w:val="3"/>
        <w:spacing w:before="10"/>
        <w:ind w:left="0"/>
        <w:rPr>
          <w:rFonts w:ascii="Arial"/>
          <w:sz w:val="34"/>
        </w:rPr>
      </w:pPr>
    </w:p>
    <w:p>
      <w:pPr>
        <w:pStyle w:val="7"/>
        <w:numPr>
          <w:ilvl w:val="0"/>
          <w:numId w:val="118"/>
        </w:numPr>
        <w:tabs>
          <w:tab w:val="left" w:pos="960"/>
          <w:tab w:val="left" w:pos="10439"/>
        </w:tabs>
        <w:spacing w:before="1" w:after="0" w:line="240" w:lineRule="auto"/>
        <w:ind w:left="960" w:right="0" w:hanging="840"/>
        <w:jc w:val="left"/>
        <w:rPr>
          <w:sz w:val="30"/>
        </w:rPr>
      </w:pPr>
      <w:r>
        <w:rPr>
          <w:sz w:val="30"/>
        </w:rPr>
        <w:t>作业期间发生以下哪种情况时，作业者应立即撤离地下有限空间</w:t>
      </w:r>
      <w:r>
        <w:rPr>
          <w:sz w:val="30"/>
        </w:rPr>
        <w:tab/>
      </w:r>
      <w:r>
        <w:rPr>
          <w:rFonts w:ascii="Arial" w:eastAsia="Arial"/>
          <w:sz w:val="30"/>
        </w:rPr>
        <w:t>()</w:t>
      </w:r>
      <w:r>
        <w:rPr>
          <w:sz w:val="30"/>
        </w:rPr>
        <w:t>。</w:t>
      </w:r>
    </w:p>
    <w:p>
      <w:pPr>
        <w:spacing w:after="0" w:line="240" w:lineRule="auto"/>
        <w:jc w:val="left"/>
        <w:rPr>
          <w:sz w:val="30"/>
        </w:rPr>
        <w:sectPr>
          <w:pgSz w:w="19120" w:h="27060"/>
          <w:pgMar w:top="2620" w:right="2660" w:bottom="280" w:left="2760" w:header="720" w:footer="720" w:gutter="0"/>
        </w:sectPr>
      </w:pPr>
    </w:p>
    <w:p>
      <w:pPr>
        <w:pStyle w:val="7"/>
        <w:numPr>
          <w:ilvl w:val="0"/>
          <w:numId w:val="124"/>
        </w:numPr>
        <w:tabs>
          <w:tab w:val="left" w:pos="405"/>
        </w:tabs>
        <w:spacing w:before="60" w:after="0" w:line="240" w:lineRule="auto"/>
        <w:ind w:left="404" w:right="0" w:hanging="285"/>
        <w:jc w:val="left"/>
        <w:rPr>
          <w:sz w:val="30"/>
        </w:rPr>
      </w:pPr>
      <w:r>
        <w:rPr>
          <w:sz w:val="30"/>
        </w:rPr>
        <w:t>作业者出现身体不适</w:t>
      </w:r>
    </w:p>
    <w:p>
      <w:pPr>
        <w:pStyle w:val="7"/>
        <w:numPr>
          <w:ilvl w:val="0"/>
          <w:numId w:val="124"/>
        </w:numPr>
        <w:tabs>
          <w:tab w:val="left" w:pos="405"/>
        </w:tabs>
        <w:spacing w:before="155" w:after="0" w:line="362" w:lineRule="auto"/>
        <w:ind w:left="120" w:right="8819" w:firstLine="0"/>
        <w:jc w:val="left"/>
        <w:rPr>
          <w:sz w:val="30"/>
        </w:rPr>
      </w:pPr>
      <w:r>
        <w:rPr>
          <w:sz w:val="30"/>
        </w:rPr>
        <w:t>安全防护设备或个体防护装备失</w:t>
      </w:r>
      <w:r>
        <w:rPr>
          <w:spacing w:val="-10"/>
          <w:sz w:val="30"/>
        </w:rPr>
        <w:t xml:space="preserve">效 </w:t>
      </w:r>
      <w:r>
        <w:rPr>
          <w:rFonts w:ascii="Arial" w:eastAsia="Arial"/>
          <w:spacing w:val="-21"/>
          <w:sz w:val="30"/>
        </w:rPr>
        <w:t>C.</w:t>
      </w:r>
      <w:r>
        <w:rPr>
          <w:sz w:val="30"/>
        </w:rPr>
        <w:t>气体检测报警仪报警</w:t>
      </w:r>
    </w:p>
    <w:p>
      <w:pPr>
        <w:pStyle w:val="3"/>
        <w:spacing w:line="324" w:lineRule="auto"/>
        <w:ind w:right="11749"/>
        <w:rPr>
          <w:rFonts w:ascii="Arial" w:eastAsia="Arial"/>
        </w:rPr>
      </w:pPr>
      <w:r>
        <w:rPr>
          <w:rFonts w:ascii="Arial" w:eastAsia="Arial"/>
        </w:rPr>
        <w:t>D.</w:t>
      </w:r>
      <w:r>
        <w:t xml:space="preserve">以上均正确正确答案 </w:t>
      </w:r>
      <w:r>
        <w:rPr>
          <w:rFonts w:ascii="Arial" w:eastAsia="Arial"/>
        </w:rPr>
        <w:t>.D</w:t>
      </w:r>
    </w:p>
    <w:p>
      <w:pPr>
        <w:pStyle w:val="3"/>
        <w:ind w:left="0"/>
        <w:rPr>
          <w:rFonts w:ascii="Arial"/>
          <w:sz w:val="36"/>
        </w:rPr>
      </w:pPr>
    </w:p>
    <w:p>
      <w:pPr>
        <w:pStyle w:val="7"/>
        <w:numPr>
          <w:ilvl w:val="0"/>
          <w:numId w:val="118"/>
        </w:numPr>
        <w:tabs>
          <w:tab w:val="left" w:pos="980"/>
          <w:tab w:val="left" w:pos="4739"/>
        </w:tabs>
        <w:spacing w:before="248" w:after="0" w:line="336" w:lineRule="auto"/>
        <w:ind w:left="120" w:right="1239" w:firstLine="0"/>
        <w:jc w:val="left"/>
        <w:rPr>
          <w:sz w:val="30"/>
        </w:rPr>
      </w:pPr>
      <w:r>
        <w:rPr>
          <w:sz w:val="30"/>
        </w:rPr>
        <w:t>对有限空间作业场所进行</w:t>
      </w:r>
      <w:r>
        <w:rPr>
          <w:sz w:val="30"/>
        </w:rPr>
        <w:tab/>
      </w:r>
      <w:r>
        <w:rPr>
          <w:rFonts w:ascii="Arial" w:eastAsia="Arial"/>
          <w:spacing w:val="10"/>
          <w:sz w:val="30"/>
        </w:rPr>
        <w:t>()</w:t>
      </w:r>
      <w:r>
        <w:rPr>
          <w:sz w:val="30"/>
        </w:rPr>
        <w:t>是有效降低其内部有毒有害气体浓度，减轻作业危害的</w:t>
      </w:r>
      <w:r>
        <w:rPr>
          <w:spacing w:val="-18"/>
          <w:sz w:val="30"/>
        </w:rPr>
        <w:t>重</w:t>
      </w:r>
      <w:r>
        <w:rPr>
          <w:sz w:val="30"/>
        </w:rPr>
        <w:t>要手段。</w:t>
      </w:r>
    </w:p>
    <w:p>
      <w:pPr>
        <w:pStyle w:val="3"/>
        <w:spacing w:before="83" w:line="350" w:lineRule="auto"/>
        <w:ind w:right="11457"/>
      </w:pPr>
      <w:r>
        <w:rPr>
          <w:rFonts w:ascii="Arial" w:eastAsia="Arial"/>
        </w:rPr>
        <w:t>A.</w:t>
      </w:r>
      <w:r>
        <w:t>设置警示区域</w:t>
      </w:r>
      <w:r>
        <w:rPr>
          <w:rFonts w:ascii="Arial" w:eastAsia="Arial"/>
        </w:rPr>
        <w:t>B.</w:t>
      </w:r>
      <w:r>
        <w:t>隔离管道</w:t>
      </w:r>
    </w:p>
    <w:p>
      <w:pPr>
        <w:pStyle w:val="3"/>
        <w:spacing w:before="18" w:line="343" w:lineRule="auto"/>
        <w:ind w:right="11917"/>
        <w:jc w:val="both"/>
        <w:rPr>
          <w:rFonts w:ascii="Arial" w:eastAsia="Arial"/>
        </w:rPr>
      </w:pPr>
      <w:r>
        <w:rPr>
          <w:rFonts w:ascii="Arial" w:eastAsia="Arial"/>
        </w:rPr>
        <w:t>C.</w:t>
      </w:r>
      <w:r>
        <w:t>气体检测</w:t>
      </w:r>
      <w:r>
        <w:rPr>
          <w:rFonts w:ascii="Arial" w:eastAsia="Arial"/>
        </w:rPr>
        <w:t>D.</w:t>
      </w:r>
      <w:r>
        <w:t xml:space="preserve">通风换气正确答案 </w:t>
      </w:r>
      <w:r>
        <w:rPr>
          <w:rFonts w:ascii="Arial" w:eastAsia="Arial"/>
        </w:rPr>
        <w:t>.D</w:t>
      </w:r>
    </w:p>
    <w:p>
      <w:pPr>
        <w:pStyle w:val="3"/>
        <w:ind w:left="0"/>
        <w:rPr>
          <w:rFonts w:ascii="Arial"/>
          <w:sz w:val="36"/>
        </w:rPr>
      </w:pPr>
    </w:p>
    <w:p>
      <w:pPr>
        <w:pStyle w:val="7"/>
        <w:numPr>
          <w:ilvl w:val="0"/>
          <w:numId w:val="118"/>
        </w:numPr>
        <w:tabs>
          <w:tab w:val="left" w:pos="960"/>
          <w:tab w:val="left" w:pos="2739"/>
          <w:tab w:val="left" w:pos="8059"/>
        </w:tabs>
        <w:spacing w:before="217" w:after="0" w:line="362" w:lineRule="auto"/>
        <w:ind w:left="120" w:right="511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级环境，可以选择的呼吸防护用品</w:t>
      </w:r>
      <w:r>
        <w:rPr>
          <w:sz w:val="30"/>
        </w:rPr>
        <w:tab/>
      </w:r>
      <w:r>
        <w:rPr>
          <w:rFonts w:ascii="Arial" w:eastAsia="Arial"/>
          <w:spacing w:val="10"/>
          <w:sz w:val="30"/>
        </w:rPr>
        <w:t>()</w:t>
      </w:r>
      <w:r>
        <w:rPr>
          <w:spacing w:val="-18"/>
          <w:sz w:val="30"/>
        </w:rPr>
        <w:t>。</w:t>
      </w:r>
      <w:r>
        <w:rPr>
          <w:rFonts w:ascii="Arial" w:eastAsia="Arial"/>
          <w:sz w:val="30"/>
        </w:rPr>
        <w:t>A.</w:t>
      </w:r>
      <w:r>
        <w:rPr>
          <w:sz w:val="30"/>
        </w:rPr>
        <w:t>防毒口罩</w:t>
      </w:r>
    </w:p>
    <w:p>
      <w:pPr>
        <w:pStyle w:val="7"/>
        <w:numPr>
          <w:ilvl w:val="0"/>
          <w:numId w:val="125"/>
        </w:numPr>
        <w:tabs>
          <w:tab w:val="left" w:pos="405"/>
        </w:tabs>
        <w:spacing w:before="0" w:after="0" w:line="344" w:lineRule="exact"/>
        <w:ind w:left="404" w:right="0" w:hanging="285"/>
        <w:jc w:val="left"/>
        <w:rPr>
          <w:sz w:val="30"/>
        </w:rPr>
      </w:pPr>
      <w:r>
        <w:rPr>
          <w:sz w:val="30"/>
        </w:rPr>
        <w:t>防毒面具</w:t>
      </w:r>
    </w:p>
    <w:p>
      <w:pPr>
        <w:pStyle w:val="7"/>
        <w:numPr>
          <w:ilvl w:val="0"/>
          <w:numId w:val="125"/>
        </w:numPr>
        <w:tabs>
          <w:tab w:val="left" w:pos="421"/>
        </w:tabs>
        <w:spacing w:before="196" w:after="0" w:line="343" w:lineRule="auto"/>
        <w:ind w:left="120" w:right="10919" w:firstLine="0"/>
        <w:jc w:val="left"/>
        <w:rPr>
          <w:rFonts w:ascii="Arial" w:eastAsia="Arial"/>
          <w:sz w:val="30"/>
        </w:rPr>
      </w:pPr>
      <w:r>
        <w:rPr>
          <w:sz w:val="30"/>
        </w:rPr>
        <w:t>送风式长管呼吸</w:t>
      </w:r>
      <w:r>
        <w:rPr>
          <w:spacing w:val="-9"/>
          <w:sz w:val="30"/>
        </w:rPr>
        <w:t xml:space="preserve">器 </w:t>
      </w:r>
      <w:r>
        <w:rPr>
          <w:rFonts w:ascii="Arial" w:eastAsia="Arial"/>
          <w:spacing w:val="-11"/>
          <w:sz w:val="30"/>
        </w:rPr>
        <w:t>D.</w:t>
      </w:r>
      <w:r>
        <w:rPr>
          <w:sz w:val="30"/>
        </w:rPr>
        <w:t>紧急逃生呼吸</w:t>
      </w:r>
      <w:r>
        <w:rPr>
          <w:spacing w:val="1"/>
          <w:sz w:val="30"/>
        </w:rPr>
        <w:t xml:space="preserve">器正确答案 </w:t>
      </w:r>
      <w:r>
        <w:rPr>
          <w:rFonts w:ascii="Arial" w:eastAsia="Arial"/>
          <w:sz w:val="30"/>
        </w:rPr>
        <w:t>.C</w:t>
      </w:r>
    </w:p>
    <w:p>
      <w:pPr>
        <w:pStyle w:val="3"/>
        <w:ind w:left="0"/>
        <w:rPr>
          <w:rFonts w:ascii="Arial"/>
          <w:sz w:val="36"/>
        </w:rPr>
      </w:pPr>
    </w:p>
    <w:p>
      <w:pPr>
        <w:pStyle w:val="7"/>
        <w:numPr>
          <w:ilvl w:val="0"/>
          <w:numId w:val="118"/>
        </w:numPr>
        <w:tabs>
          <w:tab w:val="left" w:pos="960"/>
        </w:tabs>
        <w:spacing w:before="237" w:after="0" w:line="350" w:lineRule="auto"/>
        <w:ind w:left="120" w:right="8539" w:firstLine="0"/>
        <w:jc w:val="left"/>
        <w:rPr>
          <w:sz w:val="30"/>
        </w:rPr>
      </w:pPr>
      <w:r>
        <w:rPr>
          <w:sz w:val="30"/>
        </w:rPr>
        <w:t>下列属于地下有限空间的是</w:t>
      </w:r>
      <w:r>
        <w:rPr>
          <w:spacing w:val="-9"/>
          <w:sz w:val="30"/>
        </w:rPr>
        <w:t xml:space="preserve">（） </w:t>
      </w:r>
      <w:r>
        <w:rPr>
          <w:rFonts w:ascii="Arial" w:eastAsia="Arial"/>
          <w:sz w:val="30"/>
        </w:rPr>
        <w:t>A.</w:t>
      </w:r>
      <w:r>
        <w:rPr>
          <w:sz w:val="30"/>
        </w:rPr>
        <w:t>锅炉</w:t>
      </w:r>
    </w:p>
    <w:p>
      <w:pPr>
        <w:pStyle w:val="3"/>
        <w:spacing w:before="17" w:line="350" w:lineRule="auto"/>
        <w:ind w:right="12067"/>
      </w:pPr>
      <w:r>
        <w:rPr>
          <w:rFonts w:ascii="Arial" w:eastAsia="Arial"/>
        </w:rPr>
        <w:t>B.</w:t>
      </w:r>
      <w:r>
        <w:t>热力管沟</w:t>
      </w:r>
      <w:r>
        <w:rPr>
          <w:rFonts w:ascii="Arial" w:eastAsia="Arial"/>
        </w:rPr>
        <w:t>C.</w:t>
      </w:r>
      <w:r>
        <w:t>粮仓</w:t>
      </w:r>
    </w:p>
    <w:p>
      <w:pPr>
        <w:pStyle w:val="3"/>
        <w:spacing w:before="18" w:line="324" w:lineRule="auto"/>
        <w:ind w:right="11934"/>
        <w:rPr>
          <w:rFonts w:ascii="Arial" w:eastAsia="Arial"/>
        </w:rPr>
      </w:pPr>
      <w:r>
        <w:rPr>
          <w:rFonts w:ascii="Arial" w:eastAsia="Arial"/>
        </w:rPr>
        <w:t>D.</w:t>
      </w:r>
      <w:r>
        <w:t xml:space="preserve">车载槽罐正确答案 </w:t>
      </w:r>
      <w:r>
        <w:rPr>
          <w:rFonts w:ascii="Arial" w:eastAsia="Arial"/>
        </w:rPr>
        <w:t>.B</w:t>
      </w:r>
    </w:p>
    <w:p>
      <w:pPr>
        <w:pStyle w:val="3"/>
        <w:ind w:left="0"/>
        <w:rPr>
          <w:rFonts w:ascii="Arial"/>
          <w:sz w:val="36"/>
        </w:rPr>
      </w:pPr>
    </w:p>
    <w:p>
      <w:pPr>
        <w:pStyle w:val="7"/>
        <w:numPr>
          <w:ilvl w:val="0"/>
          <w:numId w:val="118"/>
        </w:numPr>
        <w:tabs>
          <w:tab w:val="left" w:pos="960"/>
          <w:tab w:val="left" w:pos="9079"/>
        </w:tabs>
        <w:spacing w:before="268" w:after="0" w:line="350" w:lineRule="auto"/>
        <w:ind w:left="120" w:right="4119" w:firstLine="0"/>
        <w:jc w:val="left"/>
        <w:rPr>
          <w:sz w:val="30"/>
        </w:rPr>
      </w:pPr>
      <w:r>
        <w:rPr>
          <w:sz w:val="30"/>
        </w:rPr>
        <w:t>有限空间作业使用到的防护级别最高的呼吸防护用品是</w:t>
      </w:r>
      <w:r>
        <w:rPr>
          <w:sz w:val="30"/>
        </w:rPr>
        <w:tab/>
      </w:r>
      <w:r>
        <w:rPr>
          <w:rFonts w:ascii="Arial" w:eastAsia="Arial"/>
          <w:sz w:val="30"/>
        </w:rPr>
        <w:t>()</w:t>
      </w:r>
      <w:r>
        <w:rPr>
          <w:spacing w:val="-18"/>
          <w:sz w:val="30"/>
        </w:rPr>
        <w:t>。</w:t>
      </w:r>
      <w:r>
        <w:rPr>
          <w:rFonts w:ascii="Arial" w:eastAsia="Arial"/>
          <w:sz w:val="30"/>
        </w:rPr>
        <w:t>A.</w:t>
      </w:r>
      <w:r>
        <w:rPr>
          <w:sz w:val="30"/>
        </w:rPr>
        <w:t>送风式长管呼吸器</w:t>
      </w:r>
    </w:p>
    <w:p>
      <w:pPr>
        <w:pStyle w:val="3"/>
        <w:spacing w:before="18" w:line="345" w:lineRule="auto"/>
        <w:ind w:right="10919"/>
        <w:rPr>
          <w:rFonts w:ascii="Arial" w:eastAsia="Arial"/>
        </w:rPr>
      </w:pPr>
      <w:r>
        <w:rPr>
          <w:rFonts w:ascii="Arial" w:eastAsia="Arial"/>
          <w:spacing w:val="-12"/>
        </w:rPr>
        <w:t>B.</w:t>
      </w:r>
      <w:r>
        <w:rPr>
          <w:spacing w:val="-3"/>
        </w:rPr>
        <w:t>正压式空气呼吸器</w:t>
      </w:r>
      <w:r>
        <w:rPr>
          <w:rFonts w:ascii="Arial" w:eastAsia="Arial"/>
          <w:spacing w:val="-21"/>
        </w:rPr>
        <w:t>C.</w:t>
      </w:r>
      <w:r>
        <w:t xml:space="preserve">紧急逃生呼吸器 </w:t>
      </w:r>
      <w:r>
        <w:rPr>
          <w:rFonts w:ascii="Arial" w:eastAsia="Arial"/>
          <w:spacing w:val="-11"/>
        </w:rPr>
        <w:t>D.</w:t>
      </w:r>
      <w:r>
        <w:t xml:space="preserve">自生氧呼吸器  </w:t>
      </w:r>
      <w:r>
        <w:rPr>
          <w:spacing w:val="2"/>
        </w:rPr>
        <w:t xml:space="preserve">正确答案 </w:t>
      </w:r>
      <w:r>
        <w:rPr>
          <w:rFonts w:ascii="Arial" w:eastAsia="Arial"/>
        </w:rPr>
        <w:t>.B</w:t>
      </w:r>
    </w:p>
    <w:p>
      <w:pPr>
        <w:pStyle w:val="3"/>
        <w:ind w:left="0"/>
        <w:rPr>
          <w:rFonts w:ascii="Arial"/>
          <w:sz w:val="36"/>
        </w:rPr>
      </w:pPr>
    </w:p>
    <w:p>
      <w:pPr>
        <w:pStyle w:val="7"/>
        <w:numPr>
          <w:ilvl w:val="0"/>
          <w:numId w:val="118"/>
        </w:numPr>
        <w:tabs>
          <w:tab w:val="left" w:pos="960"/>
          <w:tab w:val="left" w:pos="1839"/>
          <w:tab w:val="left" w:pos="4099"/>
          <w:tab w:val="left" w:pos="7399"/>
        </w:tabs>
        <w:spacing w:before="212" w:after="0" w:line="362" w:lineRule="auto"/>
        <w:ind w:left="120" w:right="5799" w:firstLine="0"/>
        <w:jc w:val="left"/>
        <w:rPr>
          <w:rFonts w:ascii="Arial" w:eastAsia="Arial"/>
          <w:sz w:val="30"/>
        </w:rPr>
      </w:pPr>
      <w:r>
        <w:rPr>
          <w:sz w:val="30"/>
        </w:rPr>
        <w:t>以下哪些条件不属于</w:t>
      </w:r>
      <w:r>
        <w:rPr>
          <w:sz w:val="30"/>
        </w:rPr>
        <w:tab/>
      </w:r>
      <w:r>
        <w:rPr>
          <w:rFonts w:ascii="Arial" w:eastAsia="Arial"/>
          <w:sz w:val="30"/>
        </w:rPr>
        <w:t>2</w:t>
      </w:r>
      <w:r>
        <w:rPr>
          <w:rFonts w:ascii="Arial" w:eastAsia="Arial"/>
          <w:spacing w:val="9"/>
          <w:sz w:val="30"/>
        </w:rPr>
        <w:t xml:space="preserve"> </w:t>
      </w:r>
      <w:r>
        <w:rPr>
          <w:sz w:val="30"/>
        </w:rPr>
        <w:t>级作业环境判定标准</w:t>
      </w:r>
      <w:r>
        <w:rPr>
          <w:sz w:val="30"/>
        </w:rPr>
        <w:tab/>
      </w:r>
      <w:r>
        <w:rPr>
          <w:rFonts w:ascii="Arial" w:eastAsia="Arial"/>
          <w:sz w:val="30"/>
        </w:rPr>
        <w:t>()</w:t>
      </w:r>
      <w:r>
        <w:rPr>
          <w:spacing w:val="-18"/>
          <w:sz w:val="30"/>
        </w:rPr>
        <w:t>。</w:t>
      </w:r>
      <w:r>
        <w:rPr>
          <w:rFonts w:ascii="Arial" w:eastAsia="Arial"/>
          <w:sz w:val="30"/>
        </w:rPr>
        <w:t>A.</w:t>
      </w:r>
      <w:r>
        <w:rPr>
          <w:sz w:val="30"/>
        </w:rPr>
        <w:t>氧含量为</w:t>
      </w:r>
      <w:r>
        <w:rPr>
          <w:sz w:val="30"/>
        </w:rPr>
        <w:tab/>
      </w:r>
      <w:r>
        <w:rPr>
          <w:rFonts w:ascii="Arial" w:eastAsia="Arial"/>
          <w:spacing w:val="-3"/>
          <w:sz w:val="30"/>
        </w:rPr>
        <w:t>19.5%</w:t>
      </w:r>
      <w:r>
        <w:rPr>
          <w:spacing w:val="-3"/>
          <w:sz w:val="30"/>
        </w:rPr>
        <w:t>～</w:t>
      </w:r>
      <w:r>
        <w:rPr>
          <w:spacing w:val="-111"/>
          <w:sz w:val="30"/>
        </w:rPr>
        <w:t xml:space="preserve"> </w:t>
      </w:r>
      <w:r>
        <w:rPr>
          <w:rFonts w:ascii="Arial" w:eastAsia="Arial"/>
          <w:sz w:val="30"/>
        </w:rPr>
        <w:t>23.5%</w:t>
      </w:r>
    </w:p>
    <w:p>
      <w:pPr>
        <w:pStyle w:val="7"/>
        <w:numPr>
          <w:ilvl w:val="0"/>
          <w:numId w:val="126"/>
        </w:numPr>
        <w:tabs>
          <w:tab w:val="left" w:pos="405"/>
          <w:tab w:val="left" w:pos="5879"/>
          <w:tab w:val="left" w:pos="10559"/>
        </w:tabs>
        <w:spacing w:before="0" w:after="0" w:line="364" w:lineRule="exact"/>
        <w:ind w:left="404" w:right="0" w:hanging="285"/>
        <w:jc w:val="left"/>
        <w:rPr>
          <w:rFonts w:ascii="Arial" w:eastAsia="Arial"/>
          <w:sz w:val="30"/>
        </w:rPr>
      </w:pPr>
      <w:r>
        <w:rPr>
          <w:sz w:val="30"/>
        </w:rPr>
        <w:t>可燃性气体</w:t>
      </w:r>
      <w:r>
        <w:rPr>
          <w:spacing w:val="50"/>
          <w:sz w:val="30"/>
        </w:rPr>
        <w:t xml:space="preserve"> </w:t>
      </w:r>
      <w:r>
        <w:rPr>
          <w:rFonts w:ascii="Arial" w:eastAsia="Arial"/>
          <w:spacing w:val="-4"/>
          <w:sz w:val="30"/>
        </w:rPr>
        <w:t>.</w:t>
      </w:r>
      <w:r>
        <w:rPr>
          <w:sz w:val="30"/>
        </w:rPr>
        <w:t>蒸气浓度大于爆炸下限（</w:t>
      </w:r>
      <w:r>
        <w:rPr>
          <w:sz w:val="30"/>
        </w:rPr>
        <w:tab/>
      </w:r>
      <w:r>
        <w:rPr>
          <w:rFonts w:ascii="Arial" w:eastAsia="Arial"/>
          <w:spacing w:val="-24"/>
          <w:sz w:val="30"/>
        </w:rPr>
        <w:t>LEL</w:t>
      </w:r>
      <w:r>
        <w:rPr>
          <w:spacing w:val="-24"/>
          <w:sz w:val="30"/>
        </w:rPr>
        <w:t>）</w:t>
      </w:r>
      <w:r>
        <w:rPr>
          <w:sz w:val="30"/>
        </w:rPr>
        <w:t>的</w:t>
      </w:r>
      <w:r>
        <w:rPr>
          <w:spacing w:val="30"/>
          <w:sz w:val="30"/>
        </w:rPr>
        <w:t xml:space="preserve"> </w:t>
      </w:r>
      <w:r>
        <w:rPr>
          <w:rFonts w:ascii="Arial" w:eastAsia="Arial"/>
          <w:spacing w:val="-18"/>
          <w:sz w:val="30"/>
        </w:rPr>
        <w:t>5%</w:t>
      </w:r>
      <w:r>
        <w:rPr>
          <w:sz w:val="30"/>
        </w:rPr>
        <w:t>且不大于爆炸下限（</w:t>
      </w:r>
      <w:r>
        <w:rPr>
          <w:sz w:val="30"/>
        </w:rPr>
        <w:tab/>
      </w:r>
      <w:r>
        <w:rPr>
          <w:rFonts w:ascii="Arial" w:eastAsia="Arial"/>
          <w:spacing w:val="-29"/>
          <w:sz w:val="30"/>
        </w:rPr>
        <w:t>LEL</w:t>
      </w:r>
      <w:r>
        <w:rPr>
          <w:spacing w:val="-29"/>
          <w:sz w:val="30"/>
        </w:rPr>
        <w:t xml:space="preserve">） </w:t>
      </w:r>
      <w:r>
        <w:rPr>
          <w:sz w:val="30"/>
        </w:rPr>
        <w:t>的</w:t>
      </w:r>
      <w:r>
        <w:rPr>
          <w:spacing w:val="-91"/>
          <w:sz w:val="30"/>
        </w:rPr>
        <w:t xml:space="preserve"> </w:t>
      </w:r>
      <w:r>
        <w:rPr>
          <w:rFonts w:ascii="Arial" w:eastAsia="Arial"/>
          <w:sz w:val="30"/>
        </w:rPr>
        <w:t>10%</w:t>
      </w:r>
    </w:p>
    <w:p>
      <w:pPr>
        <w:pStyle w:val="7"/>
        <w:numPr>
          <w:ilvl w:val="0"/>
          <w:numId w:val="126"/>
        </w:numPr>
        <w:tabs>
          <w:tab w:val="left" w:pos="421"/>
          <w:tab w:val="left" w:pos="2419"/>
          <w:tab w:val="left" w:pos="4619"/>
          <w:tab w:val="left" w:pos="7519"/>
          <w:tab w:val="left" w:pos="9539"/>
        </w:tabs>
        <w:spacing w:before="196" w:after="0" w:line="240" w:lineRule="auto"/>
        <w:ind w:left="420" w:right="0" w:hanging="301"/>
        <w:jc w:val="left"/>
        <w:rPr>
          <w:sz w:val="30"/>
        </w:rPr>
      </w:pPr>
      <w:r>
        <w:rPr>
          <w:sz w:val="30"/>
        </w:rPr>
        <w:t>有毒有害气体</w:t>
      </w:r>
      <w:r>
        <w:rPr>
          <w:sz w:val="30"/>
        </w:rPr>
        <w:tab/>
      </w:r>
      <w:r>
        <w:rPr>
          <w:rFonts w:ascii="Arial" w:eastAsia="Arial"/>
          <w:spacing w:val="-24"/>
          <w:sz w:val="30"/>
        </w:rPr>
        <w:t>.</w:t>
      </w:r>
      <w:r>
        <w:rPr>
          <w:sz w:val="30"/>
        </w:rPr>
        <w:t>蒸气浓度大于</w:t>
      </w:r>
      <w:r>
        <w:rPr>
          <w:sz w:val="30"/>
        </w:rPr>
        <w:tab/>
      </w:r>
      <w:r>
        <w:rPr>
          <w:rFonts w:ascii="Arial" w:eastAsia="Arial"/>
          <w:sz w:val="30"/>
        </w:rPr>
        <w:t>GBZ 2.1</w:t>
      </w:r>
      <w:r>
        <w:rPr>
          <w:sz w:val="30"/>
        </w:rPr>
        <w:t>规定限值的</w:t>
      </w:r>
      <w:r>
        <w:rPr>
          <w:sz w:val="30"/>
        </w:rPr>
        <w:tab/>
      </w:r>
      <w:r>
        <w:rPr>
          <w:rFonts w:ascii="Arial" w:eastAsia="Arial"/>
          <w:spacing w:val="-8"/>
          <w:sz w:val="30"/>
        </w:rPr>
        <w:t>30%</w:t>
      </w:r>
      <w:r>
        <w:rPr>
          <w:sz w:val="30"/>
        </w:rPr>
        <w:t>且不大于</w:t>
      </w:r>
      <w:r>
        <w:rPr>
          <w:sz w:val="30"/>
        </w:rPr>
        <w:tab/>
      </w:r>
      <w:r>
        <w:rPr>
          <w:rFonts w:ascii="Arial" w:eastAsia="Arial"/>
          <w:sz w:val="30"/>
        </w:rPr>
        <w:t>GBZ</w:t>
      </w:r>
      <w:r>
        <w:rPr>
          <w:rFonts w:ascii="Arial" w:eastAsia="Arial"/>
          <w:spacing w:val="-1"/>
          <w:sz w:val="30"/>
        </w:rPr>
        <w:t xml:space="preserve"> </w:t>
      </w:r>
      <w:r>
        <w:rPr>
          <w:rFonts w:ascii="Arial" w:eastAsia="Arial"/>
          <w:sz w:val="30"/>
        </w:rPr>
        <w:t>2.1</w:t>
      </w:r>
      <w:r>
        <w:rPr>
          <w:rFonts w:ascii="Arial" w:eastAsia="Arial"/>
          <w:spacing w:val="-41"/>
          <w:sz w:val="30"/>
        </w:rPr>
        <w:t xml:space="preserve"> </w:t>
      </w:r>
      <w:r>
        <w:rPr>
          <w:sz w:val="30"/>
        </w:rPr>
        <w:t>规定的限值</w:t>
      </w:r>
    </w:p>
    <w:p>
      <w:pPr>
        <w:spacing w:after="0" w:line="240" w:lineRule="auto"/>
        <w:jc w:val="left"/>
        <w:rPr>
          <w:sz w:val="30"/>
        </w:rPr>
        <w:sectPr>
          <w:pgSz w:w="19120" w:h="27060"/>
          <w:pgMar w:top="2360" w:right="2660" w:bottom="280" w:left="2760" w:header="720" w:footer="720" w:gutter="0"/>
        </w:sectPr>
      </w:pPr>
    </w:p>
    <w:p>
      <w:pPr>
        <w:pStyle w:val="7"/>
        <w:numPr>
          <w:ilvl w:val="0"/>
          <w:numId w:val="126"/>
        </w:numPr>
        <w:tabs>
          <w:tab w:val="left" w:pos="421"/>
          <w:tab w:val="left" w:pos="3459"/>
        </w:tabs>
        <w:spacing w:before="60" w:after="0" w:line="312" w:lineRule="auto"/>
        <w:ind w:left="120" w:right="7459" w:firstLine="0"/>
        <w:jc w:val="left"/>
        <w:rPr>
          <w:rFonts w:ascii="Arial" w:eastAsia="Arial"/>
          <w:sz w:val="30"/>
        </w:rPr>
      </w:pPr>
      <w:r>
        <w:rPr>
          <w:sz w:val="30"/>
        </w:rPr>
        <w:t>作业过程中各种气体</w:t>
      </w:r>
      <w:r>
        <w:rPr>
          <w:sz w:val="30"/>
        </w:rPr>
        <w:tab/>
      </w:r>
      <w:r>
        <w:rPr>
          <w:rFonts w:ascii="Arial" w:eastAsia="Arial"/>
          <w:spacing w:val="-4"/>
          <w:sz w:val="30"/>
        </w:rPr>
        <w:t>.</w:t>
      </w:r>
      <w:r>
        <w:rPr>
          <w:sz w:val="30"/>
        </w:rPr>
        <w:t>蒸气浓度值保持稳</w:t>
      </w:r>
      <w:r>
        <w:rPr>
          <w:spacing w:val="-18"/>
          <w:sz w:val="30"/>
        </w:rPr>
        <w:t>定</w:t>
      </w:r>
      <w:r>
        <w:rPr>
          <w:sz w:val="30"/>
        </w:rPr>
        <w:t>正确答案</w:t>
      </w:r>
      <w:r>
        <w:rPr>
          <w:spacing w:val="10"/>
          <w:sz w:val="30"/>
        </w:rPr>
        <w:t xml:space="preserve"> </w:t>
      </w:r>
      <w:r>
        <w:rPr>
          <w:rFonts w:ascii="Arial" w:eastAsia="Arial"/>
          <w:sz w:val="30"/>
        </w:rPr>
        <w:t>.D</w:t>
      </w:r>
    </w:p>
    <w:p>
      <w:pPr>
        <w:pStyle w:val="3"/>
        <w:ind w:left="0"/>
        <w:rPr>
          <w:rFonts w:ascii="Arial"/>
          <w:sz w:val="36"/>
        </w:rPr>
      </w:pPr>
    </w:p>
    <w:p>
      <w:pPr>
        <w:pStyle w:val="7"/>
        <w:numPr>
          <w:ilvl w:val="0"/>
          <w:numId w:val="118"/>
        </w:numPr>
        <w:tabs>
          <w:tab w:val="left" w:pos="960"/>
          <w:tab w:val="left" w:pos="8059"/>
        </w:tabs>
        <w:spacing w:before="286" w:after="0" w:line="348" w:lineRule="auto"/>
        <w:ind w:left="120" w:right="5119" w:firstLine="0"/>
        <w:jc w:val="left"/>
        <w:rPr>
          <w:rFonts w:ascii="Arial" w:eastAsia="Arial"/>
          <w:sz w:val="30"/>
        </w:rPr>
      </w:pPr>
      <w:r>
        <w:rPr>
          <w:sz w:val="30"/>
        </w:rPr>
        <w:t>一般情况下，检测报警仪硫化氢的报警缺省值为</w:t>
      </w:r>
      <w:r>
        <w:rPr>
          <w:sz w:val="30"/>
        </w:rPr>
        <w:tab/>
      </w:r>
      <w:r>
        <w:rPr>
          <w:rFonts w:ascii="Arial" w:eastAsia="Arial"/>
          <w:spacing w:val="10"/>
          <w:sz w:val="30"/>
        </w:rPr>
        <w:t>()</w:t>
      </w:r>
      <w:r>
        <w:rPr>
          <w:spacing w:val="-18"/>
          <w:sz w:val="30"/>
        </w:rPr>
        <w:t>。</w:t>
      </w:r>
      <w:r>
        <w:rPr>
          <w:rFonts w:ascii="Arial" w:eastAsia="Arial"/>
          <w:sz w:val="30"/>
        </w:rPr>
        <w:t>A.5mg/m3</w:t>
      </w:r>
    </w:p>
    <w:p>
      <w:pPr>
        <w:pStyle w:val="3"/>
        <w:spacing w:before="41"/>
        <w:rPr>
          <w:rFonts w:ascii="Arial"/>
        </w:rPr>
      </w:pPr>
      <w:r>
        <w:rPr>
          <w:rFonts w:ascii="Arial"/>
        </w:rPr>
        <w:t>B.8 mg/m3</w:t>
      </w:r>
    </w:p>
    <w:p>
      <w:pPr>
        <w:pStyle w:val="3"/>
        <w:spacing w:before="195"/>
        <w:rPr>
          <w:rFonts w:ascii="Arial"/>
        </w:rPr>
      </w:pPr>
      <w:r>
        <w:rPr>
          <w:rFonts w:ascii="Arial"/>
        </w:rPr>
        <w:t>C.10</w:t>
      </w:r>
      <w:r>
        <w:rPr>
          <w:rFonts w:ascii="Arial"/>
          <w:spacing w:val="-4"/>
        </w:rPr>
        <w:t xml:space="preserve"> </w:t>
      </w:r>
      <w:r>
        <w:rPr>
          <w:rFonts w:ascii="Arial"/>
        </w:rPr>
        <w:t>mg/m3</w:t>
      </w:r>
    </w:p>
    <w:p>
      <w:pPr>
        <w:pStyle w:val="3"/>
        <w:spacing w:before="195"/>
        <w:rPr>
          <w:rFonts w:ascii="Arial"/>
        </w:rPr>
      </w:pPr>
      <w:r>
        <w:rPr>
          <w:rFonts w:ascii="Arial"/>
        </w:rPr>
        <w:t>D.15</w:t>
      </w:r>
      <w:r>
        <w:rPr>
          <w:rFonts w:ascii="Arial"/>
          <w:spacing w:val="-4"/>
        </w:rPr>
        <w:t xml:space="preserve"> </w:t>
      </w:r>
      <w:r>
        <w:rPr>
          <w:rFonts w:ascii="Arial"/>
        </w:rPr>
        <w:t>mg/m3</w:t>
      </w:r>
    </w:p>
    <w:p>
      <w:pPr>
        <w:pStyle w:val="3"/>
        <w:spacing w:before="157"/>
        <w:rPr>
          <w:rFonts w:ascii="Arial" w:eastAsia="Arial"/>
        </w:rPr>
      </w:pPr>
      <w:r>
        <w:rPr>
          <w:spacing w:val="2"/>
        </w:rP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s>
        <w:spacing w:before="0" w:after="0" w:line="350" w:lineRule="auto"/>
        <w:ind w:left="120" w:right="8919" w:firstLine="0"/>
        <w:jc w:val="left"/>
        <w:rPr>
          <w:sz w:val="30"/>
        </w:rPr>
      </w:pPr>
      <w:r>
        <w:rPr>
          <w:rFonts w:ascii="Arial" w:eastAsia="Arial"/>
          <w:spacing w:val="10"/>
          <w:sz w:val="30"/>
        </w:rPr>
        <w:t>()</w:t>
      </w:r>
      <w:r>
        <w:rPr>
          <w:spacing w:val="-2"/>
          <w:sz w:val="30"/>
        </w:rPr>
        <w:t>技术是外伤急救技术之首。</w:t>
      </w:r>
      <w:r>
        <w:rPr>
          <w:rFonts w:ascii="Arial" w:eastAsia="Arial"/>
          <w:sz w:val="30"/>
        </w:rPr>
        <w:t>A.</w:t>
      </w:r>
      <w:r>
        <w:rPr>
          <w:sz w:val="30"/>
        </w:rPr>
        <w:t>止血</w:t>
      </w:r>
    </w:p>
    <w:p>
      <w:pPr>
        <w:pStyle w:val="3"/>
        <w:spacing w:before="18" w:line="355" w:lineRule="auto"/>
        <w:ind w:right="12699"/>
        <w:jc w:val="both"/>
      </w:pPr>
      <w:r>
        <w:rPr>
          <w:rFonts w:ascii="Arial" w:eastAsia="Arial"/>
          <w:spacing w:val="-12"/>
        </w:rPr>
        <w:t>B.</w:t>
      </w:r>
      <w:r>
        <w:t>包扎</w:t>
      </w:r>
      <w:r>
        <w:rPr>
          <w:rFonts w:ascii="Arial" w:eastAsia="Arial"/>
          <w:spacing w:val="-21"/>
        </w:rPr>
        <w:t>C.</w:t>
      </w:r>
      <w:r>
        <w:t>固定</w:t>
      </w:r>
      <w:r>
        <w:rPr>
          <w:rFonts w:ascii="Arial" w:eastAsia="Arial"/>
          <w:spacing w:val="-11"/>
        </w:rPr>
        <w:t>D.</w:t>
      </w:r>
      <w:r>
        <w:rPr>
          <w:spacing w:val="-9"/>
        </w:rPr>
        <w:t>搬运</w:t>
      </w:r>
    </w:p>
    <w:p>
      <w:pPr>
        <w:pStyle w:val="3"/>
        <w:spacing w:line="358" w:lineRule="exact"/>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8059"/>
        </w:tabs>
        <w:spacing w:before="0" w:after="0" w:line="362" w:lineRule="auto"/>
        <w:ind w:left="120" w:right="5119" w:firstLine="0"/>
        <w:jc w:val="left"/>
        <w:rPr>
          <w:sz w:val="30"/>
        </w:rPr>
      </w:pPr>
      <w:r>
        <w:rPr>
          <w:sz w:val="30"/>
        </w:rPr>
        <w:t>以下哪项呼吸防护用品维护保养措施是不正确的</w:t>
      </w:r>
      <w:r>
        <w:rPr>
          <w:sz w:val="30"/>
        </w:rPr>
        <w:tab/>
      </w:r>
      <w:r>
        <w:rPr>
          <w:rFonts w:ascii="Arial" w:eastAsia="Arial"/>
          <w:spacing w:val="10"/>
          <w:sz w:val="30"/>
        </w:rPr>
        <w:t>()</w:t>
      </w:r>
      <w:r>
        <w:rPr>
          <w:spacing w:val="-18"/>
          <w:sz w:val="30"/>
        </w:rPr>
        <w:t>。</w:t>
      </w:r>
      <w:r>
        <w:rPr>
          <w:rFonts w:ascii="Arial" w:eastAsia="Arial"/>
          <w:sz w:val="30"/>
        </w:rPr>
        <w:t>A.</w:t>
      </w:r>
      <w:r>
        <w:rPr>
          <w:sz w:val="30"/>
        </w:rPr>
        <w:t>压缩空气气瓶定期到具有相应压力容器检测资格的机构检测</w:t>
      </w:r>
    </w:p>
    <w:p>
      <w:pPr>
        <w:pStyle w:val="7"/>
        <w:numPr>
          <w:ilvl w:val="0"/>
          <w:numId w:val="127"/>
        </w:numPr>
        <w:tabs>
          <w:tab w:val="left" w:pos="405"/>
          <w:tab w:val="left" w:pos="4779"/>
        </w:tabs>
        <w:spacing w:before="0" w:after="0" w:line="364" w:lineRule="exact"/>
        <w:ind w:left="404" w:right="0" w:hanging="285"/>
        <w:jc w:val="left"/>
        <w:rPr>
          <w:sz w:val="30"/>
        </w:rPr>
      </w:pPr>
      <w:r>
        <w:rPr>
          <w:sz w:val="30"/>
        </w:rPr>
        <w:t>防护用品的所有部件发现破损</w:t>
      </w:r>
      <w:r>
        <w:rPr>
          <w:sz w:val="30"/>
        </w:rPr>
        <w:tab/>
      </w:r>
      <w:r>
        <w:rPr>
          <w:rFonts w:ascii="Arial" w:eastAsia="Arial"/>
          <w:spacing w:val="-4"/>
          <w:sz w:val="30"/>
        </w:rPr>
        <w:t>.</w:t>
      </w:r>
      <w:r>
        <w:rPr>
          <w:sz w:val="30"/>
        </w:rPr>
        <w:t>部件丢失或老化现象及时更换</w:t>
      </w:r>
    </w:p>
    <w:p>
      <w:pPr>
        <w:pStyle w:val="7"/>
        <w:numPr>
          <w:ilvl w:val="0"/>
          <w:numId w:val="127"/>
        </w:numPr>
        <w:tabs>
          <w:tab w:val="left" w:pos="421"/>
        </w:tabs>
        <w:spacing w:before="196" w:after="0" w:line="240" w:lineRule="auto"/>
        <w:ind w:left="420" w:right="0" w:hanging="301"/>
        <w:jc w:val="left"/>
        <w:rPr>
          <w:sz w:val="30"/>
        </w:rPr>
      </w:pPr>
      <w:r>
        <w:rPr>
          <w:sz w:val="30"/>
        </w:rPr>
        <w:t>发现滤毒罐失效，应自行重新装填滤毒罐或滤毒盒内的活性炭</w:t>
      </w:r>
    </w:p>
    <w:p>
      <w:pPr>
        <w:pStyle w:val="7"/>
        <w:numPr>
          <w:ilvl w:val="0"/>
          <w:numId w:val="127"/>
        </w:numPr>
        <w:tabs>
          <w:tab w:val="left" w:pos="421"/>
          <w:tab w:val="left" w:pos="4119"/>
        </w:tabs>
        <w:spacing w:before="175" w:after="0" w:line="336" w:lineRule="auto"/>
        <w:ind w:left="120" w:right="4399" w:firstLine="0"/>
        <w:jc w:val="left"/>
        <w:rPr>
          <w:rFonts w:ascii="Arial" w:eastAsia="Arial"/>
          <w:sz w:val="30"/>
        </w:rPr>
      </w:pPr>
      <w:r>
        <w:rPr>
          <w:sz w:val="30"/>
        </w:rPr>
        <w:t>不使用有机溶剂（如丙酮</w:t>
      </w:r>
      <w:r>
        <w:rPr>
          <w:sz w:val="30"/>
        </w:rPr>
        <w:tab/>
      </w:r>
      <w:r>
        <w:rPr>
          <w:rFonts w:ascii="Arial" w:eastAsia="Arial"/>
          <w:spacing w:val="-4"/>
          <w:sz w:val="30"/>
        </w:rPr>
        <w:t>.</w:t>
      </w:r>
      <w:r>
        <w:rPr>
          <w:sz w:val="30"/>
        </w:rPr>
        <w:t>油漆稀料）清洗粘有油漆的面罩和镜</w:t>
      </w:r>
      <w:r>
        <w:rPr>
          <w:spacing w:val="-18"/>
          <w:sz w:val="30"/>
        </w:rPr>
        <w:t>片</w:t>
      </w:r>
      <w:r>
        <w:rPr>
          <w:sz w:val="30"/>
        </w:rPr>
        <w:t>正确答案</w:t>
      </w:r>
      <w:r>
        <w:rPr>
          <w:spacing w:val="10"/>
          <w:sz w:val="30"/>
        </w:rPr>
        <w:t xml:space="preserve"> </w:t>
      </w:r>
      <w:r>
        <w:rPr>
          <w:rFonts w:ascii="Arial" w:eastAsia="Arial"/>
          <w:sz w:val="30"/>
        </w:rPr>
        <w:t>.C</w:t>
      </w:r>
    </w:p>
    <w:p>
      <w:pPr>
        <w:pStyle w:val="3"/>
        <w:ind w:left="0"/>
        <w:rPr>
          <w:rFonts w:ascii="Arial"/>
          <w:sz w:val="36"/>
        </w:rPr>
      </w:pPr>
    </w:p>
    <w:p>
      <w:pPr>
        <w:pStyle w:val="7"/>
        <w:numPr>
          <w:ilvl w:val="0"/>
          <w:numId w:val="118"/>
        </w:numPr>
        <w:tabs>
          <w:tab w:val="left" w:pos="960"/>
          <w:tab w:val="left" w:pos="6379"/>
        </w:tabs>
        <w:spacing w:before="230" w:after="0" w:line="350" w:lineRule="auto"/>
        <w:ind w:left="120" w:right="6819" w:firstLine="0"/>
        <w:jc w:val="left"/>
        <w:rPr>
          <w:sz w:val="30"/>
        </w:rPr>
      </w:pPr>
      <w:r>
        <w:rPr>
          <w:sz w:val="30"/>
        </w:rPr>
        <w:t>下列不属于隔绝式呼吸防护用品的是</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3"/>
        <w:spacing w:line="362" w:lineRule="auto"/>
        <w:ind w:right="10899"/>
      </w:pPr>
      <w:r>
        <w:rPr>
          <w:rFonts w:ascii="Arial" w:eastAsia="Arial"/>
          <w:spacing w:val="-12"/>
        </w:rPr>
        <w:t>B.</w:t>
      </w:r>
      <w:r>
        <w:t xml:space="preserve">紧急逃生呼吸器 </w:t>
      </w:r>
      <w:r>
        <w:rPr>
          <w:rFonts w:ascii="Arial" w:eastAsia="Arial"/>
          <w:spacing w:val="-21"/>
        </w:rPr>
        <w:t>C.</w:t>
      </w:r>
      <w:r>
        <w:t>自吸式长管呼吸器</w:t>
      </w:r>
    </w:p>
    <w:p>
      <w:pPr>
        <w:pStyle w:val="3"/>
        <w:spacing w:line="324" w:lineRule="auto"/>
        <w:ind w:right="10849"/>
        <w:rPr>
          <w:rFonts w:ascii="Arial" w:eastAsia="Arial"/>
        </w:rPr>
      </w:pPr>
      <w:r>
        <w:rPr>
          <w:rFonts w:ascii="Arial" w:eastAsia="Arial"/>
        </w:rPr>
        <w:t>D.</w:t>
      </w:r>
      <w:r>
        <w:t xml:space="preserve">正压式空气呼吸器正确答案 </w:t>
      </w:r>
      <w:r>
        <w:rPr>
          <w:rFonts w:ascii="Arial" w:eastAsia="Arial"/>
        </w:rPr>
        <w:t>.A</w:t>
      </w:r>
    </w:p>
    <w:p>
      <w:pPr>
        <w:pStyle w:val="3"/>
        <w:ind w:left="0"/>
        <w:rPr>
          <w:rFonts w:ascii="Arial"/>
          <w:sz w:val="36"/>
        </w:rPr>
      </w:pPr>
    </w:p>
    <w:p>
      <w:pPr>
        <w:pStyle w:val="7"/>
        <w:numPr>
          <w:ilvl w:val="0"/>
          <w:numId w:val="118"/>
        </w:numPr>
        <w:tabs>
          <w:tab w:val="left" w:pos="980"/>
          <w:tab w:val="left" w:pos="3839"/>
          <w:tab w:val="left" w:pos="5879"/>
          <w:tab w:val="left" w:pos="9099"/>
        </w:tabs>
        <w:spacing w:before="265" w:after="0" w:line="324" w:lineRule="auto"/>
        <w:ind w:left="120" w:right="799" w:firstLine="0"/>
        <w:jc w:val="left"/>
        <w:rPr>
          <w:sz w:val="30"/>
        </w:rPr>
      </w:pPr>
      <w:r>
        <w:rPr>
          <w:sz w:val="30"/>
        </w:rPr>
        <w:t>有限空间作业人员应对作业设备</w:t>
      </w:r>
      <w:r>
        <w:rPr>
          <w:sz w:val="30"/>
        </w:rPr>
        <w:tab/>
      </w:r>
      <w:r>
        <w:rPr>
          <w:rFonts w:ascii="Arial" w:eastAsia="Arial"/>
          <w:spacing w:val="-4"/>
          <w:sz w:val="30"/>
        </w:rPr>
        <w:t>.</w:t>
      </w:r>
      <w:r>
        <w:rPr>
          <w:sz w:val="30"/>
        </w:rPr>
        <w:t>工具及防护器具进行</w:t>
      </w:r>
      <w:r>
        <w:rPr>
          <w:sz w:val="30"/>
        </w:rPr>
        <w:tab/>
      </w:r>
      <w:r>
        <w:rPr>
          <w:rFonts w:ascii="Arial" w:eastAsia="Arial"/>
          <w:sz w:val="30"/>
        </w:rPr>
        <w:t>()</w:t>
      </w:r>
      <w:r>
        <w:rPr>
          <w:sz w:val="30"/>
        </w:rPr>
        <w:t>，发现有安全问题应立即</w:t>
      </w:r>
      <w:r>
        <w:rPr>
          <w:spacing w:val="-18"/>
          <w:sz w:val="30"/>
        </w:rPr>
        <w:t>更</w:t>
      </w:r>
      <w:r>
        <w:rPr>
          <w:sz w:val="30"/>
        </w:rPr>
        <w:t>换，严禁使用不合格设备</w:t>
      </w:r>
      <w:r>
        <w:rPr>
          <w:sz w:val="30"/>
        </w:rPr>
        <w:tab/>
      </w:r>
      <w:r>
        <w:rPr>
          <w:rFonts w:ascii="Arial" w:eastAsia="Arial"/>
          <w:spacing w:val="-4"/>
          <w:sz w:val="30"/>
        </w:rPr>
        <w:t>.</w:t>
      </w:r>
      <w:r>
        <w:rPr>
          <w:sz w:val="30"/>
        </w:rPr>
        <w:t>工具及防护器具。</w:t>
      </w:r>
    </w:p>
    <w:p>
      <w:pPr>
        <w:pStyle w:val="7"/>
        <w:numPr>
          <w:ilvl w:val="0"/>
          <w:numId w:val="128"/>
        </w:numPr>
        <w:tabs>
          <w:tab w:val="left" w:pos="405"/>
        </w:tabs>
        <w:spacing w:before="102" w:after="0" w:line="350" w:lineRule="auto"/>
        <w:ind w:left="120" w:right="11799" w:firstLine="0"/>
        <w:jc w:val="left"/>
        <w:rPr>
          <w:rFonts w:ascii="Arial" w:eastAsia="Arial"/>
          <w:sz w:val="30"/>
        </w:rPr>
      </w:pPr>
      <w:r>
        <w:rPr>
          <w:sz w:val="30"/>
        </w:rPr>
        <w:t xml:space="preserve">维护保养 </w:t>
      </w:r>
      <w:r>
        <w:rPr>
          <w:rFonts w:ascii="Arial" w:eastAsia="Arial"/>
          <w:spacing w:val="-12"/>
          <w:sz w:val="30"/>
        </w:rPr>
        <w:t>B.</w:t>
      </w:r>
      <w:r>
        <w:rPr>
          <w:sz w:val="30"/>
        </w:rPr>
        <w:t xml:space="preserve">危险辨识 </w:t>
      </w:r>
      <w:r>
        <w:rPr>
          <w:rFonts w:ascii="Arial" w:eastAsia="Arial"/>
          <w:spacing w:val="-21"/>
          <w:sz w:val="30"/>
        </w:rPr>
        <w:t>C.</w:t>
      </w:r>
      <w:r>
        <w:rPr>
          <w:sz w:val="30"/>
        </w:rPr>
        <w:t xml:space="preserve">安全检查 </w:t>
      </w:r>
      <w:r>
        <w:rPr>
          <w:rFonts w:ascii="Arial" w:eastAsia="Arial"/>
          <w:spacing w:val="-11"/>
          <w:sz w:val="30"/>
        </w:rPr>
        <w:t>D.</w:t>
      </w:r>
      <w:r>
        <w:rPr>
          <w:spacing w:val="-4"/>
          <w:sz w:val="30"/>
        </w:rPr>
        <w:t>以上均正确</w:t>
      </w:r>
      <w:r>
        <w:rPr>
          <w:spacing w:val="2"/>
          <w:sz w:val="30"/>
        </w:rPr>
        <w:t xml:space="preserve">正确答案 </w:t>
      </w:r>
      <w:r>
        <w:rPr>
          <w:rFonts w:ascii="Arial" w:eastAsia="Arial"/>
          <w:sz w:val="30"/>
        </w:rPr>
        <w:t>.C</w:t>
      </w:r>
    </w:p>
    <w:p>
      <w:pPr>
        <w:spacing w:after="0" w:line="350" w:lineRule="auto"/>
        <w:jc w:val="left"/>
        <w:rPr>
          <w:rFonts w:ascii="Arial" w:eastAsia="Arial"/>
          <w:sz w:val="30"/>
        </w:rPr>
        <w:sectPr>
          <w:pgSz w:w="19120" w:h="27060"/>
          <w:pgMar w:top="2360" w:right="2660" w:bottom="280" w:left="2760" w:header="720" w:footer="720" w:gutter="0"/>
        </w:sectPr>
      </w:pPr>
    </w:p>
    <w:p>
      <w:pPr>
        <w:pStyle w:val="7"/>
        <w:numPr>
          <w:ilvl w:val="0"/>
          <w:numId w:val="118"/>
        </w:numPr>
        <w:tabs>
          <w:tab w:val="left" w:pos="960"/>
          <w:tab w:val="left" w:pos="4019"/>
        </w:tabs>
        <w:spacing w:before="60" w:after="0" w:line="336" w:lineRule="auto"/>
        <w:ind w:left="120" w:right="8279" w:firstLine="0"/>
        <w:jc w:val="left"/>
        <w:rPr>
          <w:sz w:val="30"/>
        </w:rPr>
      </w:pPr>
      <w:r>
        <w:rPr>
          <w:sz w:val="30"/>
        </w:rPr>
        <w:t>有限空间作业应选用</w:t>
      </w:r>
      <w:r>
        <w:rPr>
          <w:sz w:val="30"/>
        </w:rPr>
        <w:tab/>
      </w:r>
      <w:r>
        <w:rPr>
          <w:rFonts w:ascii="Arial" w:eastAsia="Arial"/>
          <w:sz w:val="30"/>
        </w:rPr>
        <w:t>()</w:t>
      </w:r>
      <w:r>
        <w:rPr>
          <w:sz w:val="30"/>
        </w:rPr>
        <w:t>安全带</w:t>
      </w:r>
      <w:r>
        <w:rPr>
          <w:spacing w:val="-18"/>
          <w:sz w:val="30"/>
        </w:rPr>
        <w:t>。</w:t>
      </w:r>
      <w:r>
        <w:rPr>
          <w:rFonts w:ascii="Arial" w:eastAsia="Arial"/>
          <w:sz w:val="30"/>
        </w:rPr>
        <w:t>A.</w:t>
      </w:r>
      <w:r>
        <w:rPr>
          <w:sz w:val="30"/>
        </w:rPr>
        <w:t>半身式</w:t>
      </w:r>
    </w:p>
    <w:p>
      <w:pPr>
        <w:pStyle w:val="7"/>
        <w:numPr>
          <w:ilvl w:val="0"/>
          <w:numId w:val="128"/>
        </w:numPr>
        <w:tabs>
          <w:tab w:val="left" w:pos="405"/>
        </w:tabs>
        <w:spacing w:before="43" w:after="0" w:line="350" w:lineRule="auto"/>
        <w:ind w:left="120" w:right="11934" w:firstLine="0"/>
        <w:jc w:val="left"/>
        <w:rPr>
          <w:rFonts w:ascii="Arial" w:eastAsia="Arial"/>
          <w:sz w:val="30"/>
        </w:rPr>
      </w:pPr>
      <w:r>
        <w:rPr>
          <w:sz w:val="30"/>
        </w:rPr>
        <w:t xml:space="preserve">全身式  </w:t>
      </w:r>
      <w:r>
        <w:rPr>
          <w:rFonts w:ascii="Arial" w:eastAsia="Arial"/>
          <w:spacing w:val="-21"/>
          <w:sz w:val="30"/>
        </w:rPr>
        <w:t>C.</w:t>
      </w:r>
      <w:r>
        <w:rPr>
          <w:sz w:val="30"/>
        </w:rPr>
        <w:t>围杆作业</w:t>
      </w:r>
      <w:r>
        <w:rPr>
          <w:rFonts w:ascii="Arial" w:eastAsia="Arial"/>
          <w:spacing w:val="-11"/>
          <w:sz w:val="30"/>
        </w:rPr>
        <w:t>D.</w:t>
      </w:r>
      <w:r>
        <w:rPr>
          <w:sz w:val="30"/>
        </w:rPr>
        <w:t>区域限制</w:t>
      </w:r>
      <w:r>
        <w:rPr>
          <w:spacing w:val="2"/>
          <w:sz w:val="30"/>
        </w:rPr>
        <w:t xml:space="preserve">正确答案 </w:t>
      </w:r>
      <w:r>
        <w:rPr>
          <w:rFonts w:ascii="Arial" w:eastAsia="Arial"/>
          <w:spacing w:val="-9"/>
          <w:sz w:val="30"/>
        </w:rPr>
        <w:t>.B</w:t>
      </w:r>
    </w:p>
    <w:p>
      <w:pPr>
        <w:pStyle w:val="3"/>
        <w:spacing w:before="6"/>
        <w:ind w:left="0"/>
        <w:rPr>
          <w:rFonts w:ascii="Arial"/>
          <w:sz w:val="53"/>
        </w:rPr>
      </w:pPr>
    </w:p>
    <w:p>
      <w:pPr>
        <w:pStyle w:val="7"/>
        <w:numPr>
          <w:ilvl w:val="0"/>
          <w:numId w:val="118"/>
        </w:numPr>
        <w:tabs>
          <w:tab w:val="left" w:pos="960"/>
          <w:tab w:val="left" w:pos="4699"/>
        </w:tabs>
        <w:spacing w:before="0" w:after="0" w:line="362" w:lineRule="auto"/>
        <w:ind w:left="120" w:right="6719" w:firstLine="0"/>
        <w:jc w:val="left"/>
        <w:rPr>
          <w:sz w:val="30"/>
        </w:rPr>
      </w:pPr>
      <w:r>
        <w:rPr>
          <w:sz w:val="30"/>
        </w:rPr>
        <w:t>国际癌症研究中心已确认</w:t>
      </w:r>
      <w:r>
        <w:rPr>
          <w:sz w:val="30"/>
        </w:rPr>
        <w:tab/>
      </w:r>
      <w:r>
        <w:rPr>
          <w:rFonts w:ascii="Arial" w:eastAsia="Arial"/>
          <w:spacing w:val="-10"/>
          <w:sz w:val="30"/>
        </w:rPr>
        <w:t>()</w:t>
      </w:r>
      <w:r>
        <w:rPr>
          <w:sz w:val="30"/>
        </w:rPr>
        <w:t>为人类致癌物</w:t>
      </w:r>
      <w:r>
        <w:rPr>
          <w:spacing w:val="-18"/>
          <w:sz w:val="30"/>
        </w:rPr>
        <w:t>。</w:t>
      </w:r>
      <w:r>
        <w:rPr>
          <w:rFonts w:ascii="Arial" w:eastAsia="Arial"/>
          <w:sz w:val="30"/>
        </w:rPr>
        <w:t>A.</w:t>
      </w:r>
      <w:r>
        <w:rPr>
          <w:sz w:val="30"/>
        </w:rPr>
        <w:t>硫化氢</w:t>
      </w:r>
    </w:p>
    <w:p>
      <w:pPr>
        <w:pStyle w:val="7"/>
        <w:numPr>
          <w:ilvl w:val="0"/>
          <w:numId w:val="129"/>
        </w:numPr>
        <w:tabs>
          <w:tab w:val="left" w:pos="405"/>
        </w:tabs>
        <w:spacing w:before="0" w:after="0" w:line="364" w:lineRule="exact"/>
        <w:ind w:left="404" w:right="0" w:hanging="285"/>
        <w:jc w:val="left"/>
        <w:rPr>
          <w:sz w:val="30"/>
        </w:rPr>
      </w:pPr>
      <w:r>
        <w:rPr>
          <w:sz w:val="30"/>
        </w:rPr>
        <w:t>甲烷</w:t>
      </w:r>
    </w:p>
    <w:p>
      <w:pPr>
        <w:pStyle w:val="7"/>
        <w:numPr>
          <w:ilvl w:val="0"/>
          <w:numId w:val="129"/>
        </w:numPr>
        <w:tabs>
          <w:tab w:val="left" w:pos="421"/>
        </w:tabs>
        <w:spacing w:before="196" w:after="0" w:line="350" w:lineRule="auto"/>
        <w:ind w:left="120" w:right="12699" w:firstLine="0"/>
        <w:jc w:val="left"/>
        <w:rPr>
          <w:sz w:val="30"/>
        </w:rPr>
      </w:pPr>
      <w:r>
        <w:rPr>
          <w:sz w:val="30"/>
        </w:rPr>
        <w:t xml:space="preserve">苯 </w:t>
      </w:r>
      <w:r>
        <w:rPr>
          <w:rFonts w:ascii="Arial" w:eastAsia="Arial"/>
          <w:spacing w:val="-11"/>
          <w:sz w:val="30"/>
        </w:rPr>
        <w:t>D.</w:t>
      </w:r>
      <w:r>
        <w:rPr>
          <w:spacing w:val="-9"/>
          <w:sz w:val="30"/>
        </w:rPr>
        <w:t>石油</w:t>
      </w:r>
    </w:p>
    <w:p>
      <w:pPr>
        <w:pStyle w:val="3"/>
        <w:spacing w:line="36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5359"/>
        </w:tabs>
        <w:spacing w:before="0" w:after="0" w:line="362" w:lineRule="auto"/>
        <w:ind w:left="120" w:right="6319" w:firstLine="0"/>
        <w:jc w:val="left"/>
        <w:rPr>
          <w:sz w:val="30"/>
        </w:rPr>
      </w:pPr>
      <w:r>
        <w:rPr>
          <w:sz w:val="30"/>
        </w:rPr>
        <w:t>有限空间作业的许多危害具有</w:t>
      </w:r>
      <w:r>
        <w:rPr>
          <w:sz w:val="30"/>
        </w:rPr>
        <w:tab/>
      </w:r>
      <w:r>
        <w:rPr>
          <w:rFonts w:ascii="Arial" w:eastAsia="Arial"/>
          <w:spacing w:val="10"/>
          <w:sz w:val="30"/>
        </w:rPr>
        <w:t>()</w:t>
      </w:r>
      <w:r>
        <w:rPr>
          <w:sz w:val="30"/>
        </w:rPr>
        <w:t>并难以探测</w:t>
      </w:r>
      <w:r>
        <w:rPr>
          <w:spacing w:val="-18"/>
          <w:sz w:val="30"/>
        </w:rPr>
        <w:t>。</w:t>
      </w:r>
      <w:r>
        <w:rPr>
          <w:rFonts w:ascii="Arial" w:eastAsia="Arial"/>
          <w:sz w:val="30"/>
        </w:rPr>
        <w:t>A.</w:t>
      </w:r>
      <w:r>
        <w:rPr>
          <w:sz w:val="30"/>
        </w:rPr>
        <w:t>隐蔽性</w:t>
      </w:r>
    </w:p>
    <w:p>
      <w:pPr>
        <w:pStyle w:val="7"/>
        <w:numPr>
          <w:ilvl w:val="0"/>
          <w:numId w:val="130"/>
        </w:numPr>
        <w:tabs>
          <w:tab w:val="left" w:pos="405"/>
        </w:tabs>
        <w:spacing w:before="0" w:after="0" w:line="344" w:lineRule="exact"/>
        <w:ind w:left="404" w:right="0" w:hanging="285"/>
        <w:jc w:val="left"/>
        <w:rPr>
          <w:sz w:val="30"/>
        </w:rPr>
      </w:pPr>
      <w:r>
        <w:rPr>
          <w:sz w:val="30"/>
        </w:rPr>
        <w:t>随意性</w:t>
      </w:r>
    </w:p>
    <w:p>
      <w:pPr>
        <w:pStyle w:val="7"/>
        <w:numPr>
          <w:ilvl w:val="0"/>
          <w:numId w:val="130"/>
        </w:numPr>
        <w:tabs>
          <w:tab w:val="left" w:pos="421"/>
        </w:tabs>
        <w:spacing w:before="196" w:after="0" w:line="343" w:lineRule="auto"/>
        <w:ind w:left="120" w:right="11934" w:firstLine="0"/>
        <w:jc w:val="left"/>
        <w:rPr>
          <w:rFonts w:ascii="Arial" w:eastAsia="Arial"/>
          <w:sz w:val="30"/>
        </w:rPr>
      </w:pPr>
      <w:r>
        <w:rPr>
          <w:sz w:val="30"/>
        </w:rPr>
        <w:t xml:space="preserve">临时性  </w:t>
      </w:r>
      <w:r>
        <w:rPr>
          <w:rFonts w:ascii="Arial" w:eastAsia="Arial"/>
          <w:spacing w:val="-11"/>
          <w:sz w:val="30"/>
        </w:rPr>
        <w:t>D.</w:t>
      </w:r>
      <w:r>
        <w:rPr>
          <w:sz w:val="30"/>
        </w:rPr>
        <w:t xml:space="preserve">多变性  </w:t>
      </w:r>
      <w:r>
        <w:rPr>
          <w:spacing w:val="2"/>
          <w:sz w:val="30"/>
        </w:rPr>
        <w:t xml:space="preserve">正确答案 </w:t>
      </w:r>
      <w:r>
        <w:rPr>
          <w:rFonts w:ascii="Arial" w:eastAsia="Arial"/>
          <w:spacing w:val="-9"/>
          <w:sz w:val="30"/>
        </w:rPr>
        <w:t>.A</w:t>
      </w:r>
    </w:p>
    <w:p>
      <w:pPr>
        <w:pStyle w:val="3"/>
        <w:ind w:left="0"/>
        <w:rPr>
          <w:rFonts w:ascii="Arial"/>
          <w:sz w:val="36"/>
        </w:rPr>
      </w:pPr>
    </w:p>
    <w:p>
      <w:pPr>
        <w:pStyle w:val="7"/>
        <w:numPr>
          <w:ilvl w:val="0"/>
          <w:numId w:val="118"/>
        </w:numPr>
        <w:tabs>
          <w:tab w:val="left" w:pos="980"/>
        </w:tabs>
        <w:spacing w:before="237" w:after="0" w:line="240" w:lineRule="auto"/>
        <w:ind w:left="980" w:right="0" w:hanging="860"/>
        <w:jc w:val="left"/>
        <w:rPr>
          <w:sz w:val="30"/>
        </w:rPr>
      </w:pPr>
      <w:r>
        <w:rPr>
          <w:sz w:val="30"/>
        </w:rPr>
        <w:t>《中华人民共和国安全生产法》规定，生产经营单位发生生产安全事故时，单位的</w:t>
      </w:r>
    </w:p>
    <w:p>
      <w:pPr>
        <w:pStyle w:val="3"/>
        <w:spacing w:before="135"/>
      </w:pPr>
      <w:r>
        <w:t>（ ）应当立即组织抢救，并不得在事故调查处理期间擅离职守</w:t>
      </w:r>
    </w:p>
    <w:p>
      <w:pPr>
        <w:pStyle w:val="3"/>
        <w:spacing w:before="236" w:line="355" w:lineRule="auto"/>
        <w:ind w:right="11799"/>
        <w:jc w:val="both"/>
      </w:pPr>
      <w:r>
        <w:rPr>
          <w:rFonts w:ascii="Arial" w:eastAsia="Arial"/>
        </w:rPr>
        <w:t>A.</w:t>
      </w:r>
      <w:r>
        <w:rPr>
          <w:spacing w:val="-4"/>
        </w:rPr>
        <w:t>现场负责人</w:t>
      </w:r>
      <w:r>
        <w:rPr>
          <w:rFonts w:ascii="Arial" w:eastAsia="Arial"/>
          <w:spacing w:val="-12"/>
        </w:rPr>
        <w:t>B.</w:t>
      </w:r>
      <w:r>
        <w:t>主要负责人</w:t>
      </w:r>
      <w:r>
        <w:rPr>
          <w:rFonts w:ascii="Arial" w:eastAsia="Arial"/>
          <w:spacing w:val="-21"/>
        </w:rPr>
        <w:t>C.</w:t>
      </w:r>
      <w:r>
        <w:t>技术人员</w:t>
      </w:r>
    </w:p>
    <w:p>
      <w:pPr>
        <w:pStyle w:val="3"/>
        <w:spacing w:line="336" w:lineRule="auto"/>
        <w:ind w:right="11499"/>
        <w:jc w:val="both"/>
        <w:rPr>
          <w:rFonts w:ascii="Arial" w:eastAsia="Arial"/>
        </w:rPr>
      </w:pPr>
      <w:r>
        <w:rPr>
          <w:rFonts w:ascii="Arial" w:eastAsia="Arial"/>
          <w:spacing w:val="-11"/>
        </w:rPr>
        <w:t>D.</w:t>
      </w:r>
      <w:r>
        <w:rPr>
          <w:spacing w:val="-4"/>
        </w:rPr>
        <w:t>安全管理人员</w:t>
      </w:r>
      <w:r>
        <w:rPr>
          <w:spacing w:val="2"/>
        </w:rPr>
        <w:t xml:space="preserve">正确答案 </w:t>
      </w:r>
      <w:r>
        <w:rPr>
          <w:rFonts w:ascii="Arial" w:eastAsia="Arial"/>
        </w:rPr>
        <w:t>.B</w:t>
      </w:r>
    </w:p>
    <w:p>
      <w:pPr>
        <w:pStyle w:val="3"/>
        <w:ind w:left="0"/>
        <w:rPr>
          <w:rFonts w:ascii="Arial"/>
          <w:sz w:val="36"/>
        </w:rPr>
      </w:pPr>
    </w:p>
    <w:p>
      <w:pPr>
        <w:pStyle w:val="7"/>
        <w:numPr>
          <w:ilvl w:val="0"/>
          <w:numId w:val="118"/>
        </w:numPr>
        <w:tabs>
          <w:tab w:val="left" w:pos="960"/>
          <w:tab w:val="left" w:pos="4359"/>
        </w:tabs>
        <w:spacing w:before="223" w:after="0" w:line="362" w:lineRule="auto"/>
        <w:ind w:left="120" w:right="3459" w:firstLine="0"/>
        <w:jc w:val="left"/>
        <w:rPr>
          <w:sz w:val="30"/>
        </w:rPr>
      </w:pPr>
      <w:r>
        <w:rPr>
          <w:sz w:val="30"/>
        </w:rPr>
        <w:t>下列呼吸防护用品中，</w:t>
      </w:r>
      <w:r>
        <w:rPr>
          <w:sz w:val="30"/>
        </w:rPr>
        <w:tab/>
      </w:r>
      <w:r>
        <w:rPr>
          <w:rFonts w:ascii="Arial" w:eastAsia="Arial"/>
          <w:spacing w:val="-10"/>
          <w:sz w:val="30"/>
        </w:rPr>
        <w:t>()</w:t>
      </w:r>
      <w:r>
        <w:rPr>
          <w:sz w:val="30"/>
        </w:rPr>
        <w:t>不是按照供气原理和供气方式进行分类的</w:t>
      </w:r>
      <w:r>
        <w:rPr>
          <w:spacing w:val="-18"/>
          <w:sz w:val="30"/>
        </w:rPr>
        <w:t>。</w:t>
      </w:r>
      <w:r>
        <w:rPr>
          <w:rFonts w:ascii="Arial" w:eastAsia="Arial"/>
          <w:sz w:val="30"/>
        </w:rPr>
        <w:t>A.</w:t>
      </w:r>
      <w:r>
        <w:rPr>
          <w:sz w:val="30"/>
        </w:rPr>
        <w:t>自吸式</w:t>
      </w:r>
    </w:p>
    <w:p>
      <w:pPr>
        <w:pStyle w:val="7"/>
        <w:numPr>
          <w:ilvl w:val="0"/>
          <w:numId w:val="131"/>
        </w:numPr>
        <w:tabs>
          <w:tab w:val="left" w:pos="405"/>
        </w:tabs>
        <w:spacing w:before="0" w:after="0" w:line="344" w:lineRule="exact"/>
        <w:ind w:left="404" w:right="0" w:hanging="285"/>
        <w:jc w:val="left"/>
        <w:rPr>
          <w:sz w:val="30"/>
        </w:rPr>
      </w:pPr>
      <w:r>
        <w:rPr>
          <w:sz w:val="30"/>
        </w:rPr>
        <w:t>自给式</w:t>
      </w:r>
    </w:p>
    <w:p>
      <w:pPr>
        <w:pStyle w:val="7"/>
        <w:numPr>
          <w:ilvl w:val="0"/>
          <w:numId w:val="131"/>
        </w:numPr>
        <w:tabs>
          <w:tab w:val="left" w:pos="421"/>
        </w:tabs>
        <w:spacing w:before="196" w:after="0" w:line="343" w:lineRule="auto"/>
        <w:ind w:left="120" w:right="11917" w:firstLine="0"/>
        <w:jc w:val="left"/>
        <w:rPr>
          <w:rFonts w:ascii="Arial" w:eastAsia="Arial"/>
          <w:sz w:val="30"/>
        </w:rPr>
      </w:pPr>
      <w:r>
        <w:rPr>
          <w:sz w:val="30"/>
        </w:rPr>
        <w:t xml:space="preserve">过滤式  </w:t>
      </w:r>
      <w:r>
        <w:rPr>
          <w:rFonts w:ascii="Arial" w:eastAsia="Arial"/>
          <w:spacing w:val="-11"/>
          <w:sz w:val="30"/>
        </w:rPr>
        <w:t>D.</w:t>
      </w:r>
      <w:r>
        <w:rPr>
          <w:sz w:val="30"/>
        </w:rPr>
        <w:t xml:space="preserve">防尘式  </w:t>
      </w:r>
      <w:r>
        <w:rPr>
          <w:spacing w:val="2"/>
          <w:sz w:val="30"/>
        </w:rPr>
        <w:t xml:space="preserve">正确答案 </w:t>
      </w:r>
      <w:r>
        <w:rPr>
          <w:rFonts w:ascii="Arial" w:eastAsia="Arial"/>
          <w:spacing w:val="-9"/>
          <w:sz w:val="30"/>
        </w:rPr>
        <w:t>.D</w:t>
      </w:r>
    </w:p>
    <w:p>
      <w:pPr>
        <w:pStyle w:val="3"/>
        <w:ind w:left="0"/>
        <w:rPr>
          <w:rFonts w:ascii="Arial"/>
          <w:sz w:val="36"/>
        </w:rPr>
      </w:pPr>
    </w:p>
    <w:p>
      <w:pPr>
        <w:pStyle w:val="7"/>
        <w:numPr>
          <w:ilvl w:val="0"/>
          <w:numId w:val="118"/>
        </w:numPr>
        <w:tabs>
          <w:tab w:val="left" w:pos="960"/>
          <w:tab w:val="left" w:pos="3359"/>
          <w:tab w:val="left" w:pos="6839"/>
          <w:tab w:val="left" w:pos="7559"/>
          <w:tab w:val="left" w:pos="9299"/>
        </w:tabs>
        <w:spacing w:before="237" w:after="0" w:line="324" w:lineRule="auto"/>
        <w:ind w:left="120" w:right="699" w:firstLine="0"/>
        <w:jc w:val="left"/>
        <w:rPr>
          <w:sz w:val="30"/>
        </w:rPr>
      </w:pPr>
      <w:r>
        <w:rPr>
          <w:sz w:val="30"/>
        </w:rPr>
        <w:t>对船舶的货油舱</w:t>
      </w:r>
      <w:r>
        <w:rPr>
          <w:sz w:val="30"/>
        </w:rPr>
        <w:tab/>
      </w:r>
      <w:r>
        <w:rPr>
          <w:rFonts w:ascii="Arial" w:eastAsia="Arial"/>
          <w:spacing w:val="16"/>
          <w:sz w:val="30"/>
        </w:rPr>
        <w:t>.</w:t>
      </w:r>
      <w:r>
        <w:rPr>
          <w:sz w:val="30"/>
        </w:rPr>
        <w:t>燃油舱和滑油舱的检修</w:t>
      </w:r>
      <w:r>
        <w:rPr>
          <w:sz w:val="30"/>
        </w:rPr>
        <w:tab/>
      </w:r>
      <w:r>
        <w:rPr>
          <w:rFonts w:ascii="Arial" w:eastAsia="Arial"/>
          <w:spacing w:val="-4"/>
          <w:sz w:val="30"/>
        </w:rPr>
        <w:t>.</w:t>
      </w:r>
      <w:r>
        <w:rPr>
          <w:sz w:val="30"/>
        </w:rPr>
        <w:t>拆修，以及油箱</w:t>
      </w:r>
      <w:r>
        <w:rPr>
          <w:sz w:val="30"/>
        </w:rPr>
        <w:tab/>
      </w:r>
      <w:r>
        <w:rPr>
          <w:rFonts w:ascii="Arial" w:eastAsia="Arial"/>
          <w:spacing w:val="16"/>
          <w:sz w:val="30"/>
        </w:rPr>
        <w:t>.</w:t>
      </w:r>
      <w:r>
        <w:rPr>
          <w:sz w:val="30"/>
        </w:rPr>
        <w:t>油罐的检修，空气中可燃</w:t>
      </w:r>
      <w:r>
        <w:rPr>
          <w:spacing w:val="-18"/>
          <w:sz w:val="30"/>
        </w:rPr>
        <w:t>性</w:t>
      </w:r>
      <w:r>
        <w:rPr>
          <w:sz w:val="30"/>
        </w:rPr>
        <w:t>气体浓度应低于可燃烧极限下限或爆炸极限下限的</w:t>
      </w:r>
      <w:r>
        <w:rPr>
          <w:sz w:val="30"/>
        </w:rPr>
        <w:tab/>
      </w:r>
      <w:r>
        <w:rPr>
          <w:sz w:val="30"/>
        </w:rPr>
        <w:tab/>
      </w:r>
      <w:r>
        <w:rPr>
          <w:rFonts w:ascii="Arial" w:eastAsia="Arial"/>
          <w:sz w:val="30"/>
        </w:rPr>
        <w:t>()</w:t>
      </w:r>
      <w:r>
        <w:rPr>
          <w:sz w:val="30"/>
        </w:rPr>
        <w:t>为合格。</w:t>
      </w:r>
    </w:p>
    <w:p>
      <w:pPr>
        <w:pStyle w:val="3"/>
        <w:spacing w:before="101"/>
        <w:rPr>
          <w:rFonts w:ascii="Arial"/>
        </w:rPr>
      </w:pPr>
      <w:r>
        <w:rPr>
          <w:rFonts w:ascii="Arial"/>
        </w:rPr>
        <w:t>A.20%</w:t>
      </w:r>
    </w:p>
    <w:p>
      <w:pPr>
        <w:spacing w:after="0"/>
        <w:rPr>
          <w:rFonts w:ascii="Arial"/>
        </w:rPr>
        <w:sectPr>
          <w:pgSz w:w="19120" w:h="27060"/>
          <w:pgMar w:top="2360" w:right="2660" w:bottom="280" w:left="2760" w:header="720" w:footer="720" w:gutter="0"/>
        </w:sectPr>
      </w:pPr>
    </w:p>
    <w:p>
      <w:pPr>
        <w:pStyle w:val="3"/>
        <w:spacing w:before="78" w:line="376" w:lineRule="auto"/>
        <w:ind w:right="12676"/>
        <w:rPr>
          <w:rFonts w:ascii="Arial"/>
        </w:rPr>
      </w:pPr>
      <w:r>
        <w:rPr>
          <w:rFonts w:ascii="Arial"/>
        </w:rPr>
        <w:t>B.10% C.5% D.1%</w:t>
      </w:r>
    </w:p>
    <w:p>
      <w:pPr>
        <w:pStyle w:val="3"/>
        <w:spacing w:line="341"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8759"/>
        </w:tabs>
        <w:spacing w:before="0" w:after="0" w:line="362" w:lineRule="auto"/>
        <w:ind w:left="120" w:right="4459" w:firstLine="0"/>
        <w:jc w:val="left"/>
        <w:rPr>
          <w:sz w:val="30"/>
        </w:rPr>
      </w:pPr>
      <w:r>
        <w:rPr>
          <w:sz w:val="30"/>
        </w:rPr>
        <w:t>进入燃气管道地下有限空间作业，作业人员必须穿戴</w:t>
      </w:r>
      <w:r>
        <w:rPr>
          <w:sz w:val="30"/>
        </w:rPr>
        <w:tab/>
      </w:r>
      <w:r>
        <w:rPr>
          <w:rFonts w:ascii="Arial" w:eastAsia="Arial"/>
          <w:spacing w:val="-10"/>
          <w:sz w:val="30"/>
        </w:rPr>
        <w:t>()</w:t>
      </w:r>
      <w:r>
        <w:rPr>
          <w:spacing w:val="-18"/>
          <w:sz w:val="30"/>
        </w:rPr>
        <w:t>。</w:t>
      </w:r>
      <w:r>
        <w:rPr>
          <w:rFonts w:ascii="Arial" w:eastAsia="Arial"/>
          <w:sz w:val="30"/>
        </w:rPr>
        <w:t>A.</w:t>
      </w:r>
      <w:r>
        <w:rPr>
          <w:sz w:val="30"/>
        </w:rPr>
        <w:t>防水工作服装</w:t>
      </w:r>
    </w:p>
    <w:p>
      <w:pPr>
        <w:pStyle w:val="7"/>
        <w:numPr>
          <w:ilvl w:val="0"/>
          <w:numId w:val="132"/>
        </w:numPr>
        <w:tabs>
          <w:tab w:val="left" w:pos="405"/>
        </w:tabs>
        <w:spacing w:before="0" w:after="0" w:line="364" w:lineRule="exact"/>
        <w:ind w:left="404" w:right="0" w:hanging="285"/>
        <w:jc w:val="left"/>
        <w:rPr>
          <w:sz w:val="30"/>
        </w:rPr>
      </w:pPr>
      <w:r>
        <w:rPr>
          <w:sz w:val="30"/>
        </w:rPr>
        <w:t>防火工作服装</w:t>
      </w:r>
    </w:p>
    <w:p>
      <w:pPr>
        <w:pStyle w:val="7"/>
        <w:numPr>
          <w:ilvl w:val="0"/>
          <w:numId w:val="132"/>
        </w:numPr>
        <w:tabs>
          <w:tab w:val="left" w:pos="421"/>
        </w:tabs>
        <w:spacing w:before="196" w:after="0" w:line="343" w:lineRule="auto"/>
        <w:ind w:left="120" w:right="11199" w:firstLine="0"/>
        <w:jc w:val="left"/>
        <w:rPr>
          <w:rFonts w:ascii="Arial" w:eastAsia="Arial"/>
          <w:sz w:val="30"/>
        </w:rPr>
      </w:pPr>
      <w:r>
        <w:rPr>
          <w:sz w:val="30"/>
        </w:rPr>
        <w:t xml:space="preserve">一般工作服装 </w:t>
      </w:r>
      <w:r>
        <w:rPr>
          <w:rFonts w:ascii="Arial" w:eastAsia="Arial"/>
          <w:spacing w:val="-11"/>
          <w:sz w:val="30"/>
        </w:rPr>
        <w:t>D.</w:t>
      </w:r>
      <w:r>
        <w:rPr>
          <w:spacing w:val="-3"/>
          <w:sz w:val="30"/>
        </w:rPr>
        <w:t>防静电工作服装</w:t>
      </w:r>
      <w:r>
        <w:rPr>
          <w:spacing w:val="2"/>
          <w:sz w:val="30"/>
        </w:rPr>
        <w:t xml:space="preserve">正确答案 </w:t>
      </w:r>
      <w:r>
        <w:rPr>
          <w:rFonts w:ascii="Arial" w:eastAsia="Arial"/>
          <w:sz w:val="30"/>
        </w:rPr>
        <w:t>.D</w:t>
      </w:r>
    </w:p>
    <w:p>
      <w:pPr>
        <w:pStyle w:val="3"/>
        <w:spacing w:before="2"/>
        <w:ind w:left="0"/>
        <w:rPr>
          <w:rFonts w:ascii="Arial"/>
          <w:sz w:val="53"/>
        </w:rPr>
      </w:pPr>
    </w:p>
    <w:p>
      <w:pPr>
        <w:pStyle w:val="7"/>
        <w:numPr>
          <w:ilvl w:val="0"/>
          <w:numId w:val="118"/>
        </w:numPr>
        <w:tabs>
          <w:tab w:val="left" w:pos="960"/>
          <w:tab w:val="left" w:pos="7059"/>
        </w:tabs>
        <w:spacing w:before="0" w:after="0" w:line="362" w:lineRule="auto"/>
        <w:ind w:left="120" w:right="6159" w:firstLine="0"/>
        <w:jc w:val="left"/>
        <w:rPr>
          <w:sz w:val="30"/>
        </w:rPr>
      </w:pPr>
      <w:r>
        <w:rPr>
          <w:sz w:val="30"/>
        </w:rPr>
        <w:t>使用气体检测报警仪进行检测时，应先测</w:t>
      </w:r>
      <w:r>
        <w:rPr>
          <w:sz w:val="30"/>
        </w:rPr>
        <w:tab/>
      </w:r>
      <w:r>
        <w:rPr>
          <w:rFonts w:ascii="Arial" w:eastAsia="Arial"/>
          <w:spacing w:val="-10"/>
          <w:sz w:val="30"/>
        </w:rPr>
        <w:t>()</w:t>
      </w:r>
      <w:r>
        <w:rPr>
          <w:spacing w:val="-18"/>
          <w:sz w:val="30"/>
        </w:rPr>
        <w:t>。</w:t>
      </w:r>
      <w:r>
        <w:rPr>
          <w:rFonts w:ascii="Arial" w:eastAsia="Arial"/>
          <w:sz w:val="30"/>
        </w:rPr>
        <w:t>A.</w:t>
      </w:r>
      <w:r>
        <w:rPr>
          <w:sz w:val="30"/>
        </w:rPr>
        <w:t>有毒气体</w:t>
      </w:r>
    </w:p>
    <w:p>
      <w:pPr>
        <w:pStyle w:val="3"/>
        <w:spacing w:line="350" w:lineRule="auto"/>
        <w:ind w:right="12067"/>
      </w:pPr>
      <w:r>
        <w:rPr>
          <w:rFonts w:ascii="Arial" w:eastAsia="Arial"/>
        </w:rPr>
        <w:t>B.</w:t>
      </w:r>
      <w:r>
        <w:t>可燃气体</w:t>
      </w:r>
      <w:r>
        <w:rPr>
          <w:rFonts w:ascii="Arial" w:eastAsia="Arial"/>
        </w:rPr>
        <w:t>C.</w:t>
      </w:r>
      <w:r>
        <w:t>氧气</w:t>
      </w:r>
    </w:p>
    <w:p>
      <w:pPr>
        <w:pStyle w:val="3"/>
        <w:spacing w:before="17" w:line="324" w:lineRule="auto"/>
        <w:ind w:right="11917"/>
        <w:rPr>
          <w:rFonts w:ascii="Arial" w:eastAsia="Arial"/>
        </w:rPr>
      </w:pPr>
      <w:r>
        <w:rPr>
          <w:rFonts w:ascii="Arial" w:eastAsia="Arial"/>
          <w:spacing w:val="-11"/>
        </w:rPr>
        <w:t>D.</w:t>
      </w:r>
      <w:r>
        <w:t xml:space="preserve">无所谓  </w:t>
      </w:r>
      <w:r>
        <w:rPr>
          <w:spacing w:val="2"/>
        </w:rPr>
        <w:t xml:space="preserve">正确答案 </w:t>
      </w:r>
      <w:r>
        <w:rPr>
          <w:rFonts w:ascii="Arial" w:eastAsia="Arial"/>
          <w:spacing w:val="-9"/>
        </w:rPr>
        <w:t>.C</w:t>
      </w:r>
    </w:p>
    <w:p>
      <w:pPr>
        <w:pStyle w:val="3"/>
        <w:ind w:left="0"/>
        <w:rPr>
          <w:rFonts w:ascii="Arial"/>
          <w:sz w:val="36"/>
        </w:rPr>
      </w:pPr>
    </w:p>
    <w:p>
      <w:pPr>
        <w:pStyle w:val="7"/>
        <w:numPr>
          <w:ilvl w:val="0"/>
          <w:numId w:val="118"/>
        </w:numPr>
        <w:tabs>
          <w:tab w:val="left" w:pos="960"/>
          <w:tab w:val="left" w:pos="2739"/>
          <w:tab w:val="left" w:pos="5359"/>
        </w:tabs>
        <w:spacing w:before="268" w:after="0" w:line="240" w:lineRule="auto"/>
        <w:ind w:left="960" w:right="0" w:hanging="840"/>
        <w:jc w:val="left"/>
        <w:rPr>
          <w:sz w:val="30"/>
        </w:rPr>
      </w:pPr>
      <w:r>
        <w:rPr>
          <w:sz w:val="30"/>
        </w:rPr>
        <w:t>以下不属于</w:t>
      </w:r>
      <w:r>
        <w:rPr>
          <w:sz w:val="30"/>
        </w:rPr>
        <w:tab/>
      </w:r>
      <w:r>
        <w:rPr>
          <w:rFonts w:ascii="Arial" w:eastAsia="Arial"/>
          <w:sz w:val="30"/>
        </w:rPr>
        <w:t>2</w:t>
      </w:r>
      <w:r>
        <w:rPr>
          <w:rFonts w:ascii="Arial" w:eastAsia="Arial"/>
          <w:spacing w:val="9"/>
          <w:sz w:val="30"/>
        </w:rPr>
        <w:t xml:space="preserve"> </w:t>
      </w:r>
      <w:r>
        <w:rPr>
          <w:sz w:val="30"/>
        </w:rPr>
        <w:t>级作业环境的是</w:t>
      </w:r>
      <w:r>
        <w:rPr>
          <w:sz w:val="30"/>
        </w:rPr>
        <w:tab/>
      </w:r>
      <w:r>
        <w:rPr>
          <w:rFonts w:ascii="Arial" w:eastAsia="Arial"/>
          <w:spacing w:val="10"/>
          <w:sz w:val="30"/>
        </w:rPr>
        <w:t>()</w:t>
      </w:r>
      <w:r>
        <w:rPr>
          <w:sz w:val="30"/>
        </w:rPr>
        <w:t>。</w:t>
      </w:r>
    </w:p>
    <w:p>
      <w:pPr>
        <w:pStyle w:val="7"/>
        <w:numPr>
          <w:ilvl w:val="0"/>
          <w:numId w:val="133"/>
        </w:numPr>
        <w:tabs>
          <w:tab w:val="left" w:pos="405"/>
          <w:tab w:val="left" w:pos="4279"/>
          <w:tab w:val="left" w:pos="6579"/>
        </w:tabs>
        <w:spacing w:before="175" w:after="0" w:line="240" w:lineRule="auto"/>
        <w:ind w:left="404" w:right="0" w:hanging="285"/>
        <w:jc w:val="left"/>
        <w:rPr>
          <w:rFonts w:ascii="Arial" w:eastAsia="Arial"/>
          <w:sz w:val="30"/>
        </w:rPr>
      </w:pPr>
      <w:r>
        <w:rPr>
          <w:sz w:val="30"/>
        </w:rPr>
        <w:t>氧含量</w:t>
      </w:r>
      <w:r>
        <w:rPr>
          <w:spacing w:val="51"/>
          <w:sz w:val="30"/>
        </w:rPr>
        <w:t xml:space="preserve"> </w:t>
      </w:r>
      <w:r>
        <w:rPr>
          <w:rFonts w:ascii="Arial" w:eastAsia="Arial"/>
          <w:spacing w:val="-6"/>
          <w:sz w:val="30"/>
        </w:rPr>
        <w:t>21%Vol</w:t>
      </w:r>
      <w:r>
        <w:rPr>
          <w:spacing w:val="-6"/>
          <w:sz w:val="30"/>
        </w:rPr>
        <w:t>，</w:t>
      </w:r>
      <w:r>
        <w:rPr>
          <w:sz w:val="30"/>
        </w:rPr>
        <w:t>可燃气体</w:t>
      </w:r>
      <w:r>
        <w:rPr>
          <w:sz w:val="30"/>
        </w:rPr>
        <w:tab/>
      </w:r>
      <w:r>
        <w:rPr>
          <w:rFonts w:ascii="Arial" w:eastAsia="Arial"/>
          <w:spacing w:val="-19"/>
          <w:sz w:val="30"/>
        </w:rPr>
        <w:t>6%LEL</w:t>
      </w:r>
      <w:r>
        <w:rPr>
          <w:spacing w:val="-19"/>
          <w:sz w:val="30"/>
        </w:rPr>
        <w:t>，</w:t>
      </w:r>
      <w:r>
        <w:rPr>
          <w:sz w:val="30"/>
        </w:rPr>
        <w:t>硫化氢</w:t>
      </w:r>
      <w:r>
        <w:rPr>
          <w:sz w:val="30"/>
        </w:rPr>
        <w:tab/>
      </w:r>
      <w:r>
        <w:rPr>
          <w:rFonts w:ascii="Arial" w:eastAsia="Arial"/>
          <w:sz w:val="30"/>
        </w:rPr>
        <w:t>4mg/m3</w:t>
      </w:r>
    </w:p>
    <w:p>
      <w:pPr>
        <w:pStyle w:val="7"/>
        <w:numPr>
          <w:ilvl w:val="0"/>
          <w:numId w:val="133"/>
        </w:numPr>
        <w:tabs>
          <w:tab w:val="left" w:pos="405"/>
          <w:tab w:val="left" w:pos="4519"/>
        </w:tabs>
        <w:spacing w:before="196" w:after="0" w:line="240" w:lineRule="auto"/>
        <w:ind w:left="404" w:right="0" w:hanging="285"/>
        <w:jc w:val="left"/>
        <w:rPr>
          <w:rFonts w:ascii="Arial" w:eastAsia="Arial"/>
          <w:sz w:val="30"/>
        </w:rPr>
      </w:pPr>
      <w:r>
        <w:rPr>
          <w:sz w:val="30"/>
        </w:rPr>
        <w:t>氧含量</w:t>
      </w:r>
      <w:r>
        <w:rPr>
          <w:spacing w:val="44"/>
          <w:sz w:val="30"/>
        </w:rPr>
        <w:t xml:space="preserve"> </w:t>
      </w:r>
      <w:r>
        <w:rPr>
          <w:rFonts w:ascii="Arial" w:eastAsia="Arial"/>
          <w:sz w:val="30"/>
        </w:rPr>
        <w:t>20.9%Vol</w:t>
      </w:r>
      <w:r>
        <w:rPr>
          <w:sz w:val="30"/>
        </w:rPr>
        <w:t>，可燃气体</w:t>
      </w:r>
      <w:r>
        <w:rPr>
          <w:sz w:val="30"/>
        </w:rPr>
        <w:tab/>
      </w:r>
      <w:r>
        <w:rPr>
          <w:rFonts w:ascii="Arial" w:eastAsia="Arial"/>
          <w:spacing w:val="-16"/>
          <w:sz w:val="30"/>
        </w:rPr>
        <w:t>6%LEL</w:t>
      </w:r>
      <w:r>
        <w:rPr>
          <w:spacing w:val="-16"/>
          <w:sz w:val="30"/>
        </w:rPr>
        <w:t>，</w:t>
      </w:r>
      <w:r>
        <w:rPr>
          <w:sz w:val="30"/>
        </w:rPr>
        <w:t>硫化氢</w:t>
      </w:r>
      <w:r>
        <w:rPr>
          <w:spacing w:val="70"/>
          <w:sz w:val="30"/>
        </w:rPr>
        <w:t xml:space="preserve"> </w:t>
      </w:r>
      <w:r>
        <w:rPr>
          <w:rFonts w:ascii="Arial" w:eastAsia="Arial"/>
          <w:sz w:val="30"/>
        </w:rPr>
        <w:t>5mg/m3</w:t>
      </w:r>
    </w:p>
    <w:p>
      <w:pPr>
        <w:pStyle w:val="7"/>
        <w:numPr>
          <w:ilvl w:val="0"/>
          <w:numId w:val="133"/>
        </w:numPr>
        <w:tabs>
          <w:tab w:val="left" w:pos="421"/>
          <w:tab w:val="left" w:pos="4519"/>
          <w:tab w:val="left" w:pos="6139"/>
        </w:tabs>
        <w:spacing w:before="176"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1mg/m3</w:t>
      </w:r>
    </w:p>
    <w:p>
      <w:pPr>
        <w:pStyle w:val="7"/>
        <w:numPr>
          <w:ilvl w:val="0"/>
          <w:numId w:val="133"/>
        </w:numPr>
        <w:tabs>
          <w:tab w:val="left" w:pos="421"/>
          <w:tab w:val="left" w:pos="4539"/>
          <w:tab w:val="left" w:pos="6159"/>
        </w:tabs>
        <w:spacing w:before="195" w:after="0" w:line="240" w:lineRule="auto"/>
        <w:ind w:left="420" w:right="0" w:hanging="301"/>
        <w:jc w:val="left"/>
        <w:rPr>
          <w:rFonts w:ascii="Arial" w:eastAsia="Arial"/>
          <w:sz w:val="30"/>
        </w:rPr>
      </w:pPr>
      <w:r>
        <w:rPr>
          <w:sz w:val="30"/>
        </w:rPr>
        <w:t>氧含量</w:t>
      </w:r>
      <w:r>
        <w:rPr>
          <w:spacing w:val="52"/>
          <w:sz w:val="30"/>
        </w:rPr>
        <w:t xml:space="preserve"> </w:t>
      </w:r>
      <w:r>
        <w:rPr>
          <w:rFonts w:ascii="Arial" w:eastAsia="Arial"/>
          <w:spacing w:val="-4"/>
          <w:sz w:val="30"/>
        </w:rPr>
        <w:t>20.9%Vol</w:t>
      </w:r>
      <w:r>
        <w:rPr>
          <w:spacing w:val="-4"/>
          <w:sz w:val="30"/>
        </w:rPr>
        <w:t>，</w:t>
      </w:r>
      <w:r>
        <w:rPr>
          <w:sz w:val="30"/>
        </w:rPr>
        <w:t>可燃气体</w:t>
      </w:r>
      <w:r>
        <w:rPr>
          <w:sz w:val="30"/>
        </w:rPr>
        <w:tab/>
      </w:r>
      <w:r>
        <w:rPr>
          <w:rFonts w:ascii="Arial" w:eastAsia="Arial"/>
          <w:spacing w:val="6"/>
          <w:sz w:val="30"/>
        </w:rPr>
        <w:t>0</w:t>
      </w:r>
      <w:r>
        <w:rPr>
          <w:spacing w:val="6"/>
          <w:sz w:val="30"/>
        </w:rPr>
        <w:t>，</w:t>
      </w:r>
      <w:r>
        <w:rPr>
          <w:sz w:val="30"/>
        </w:rPr>
        <w:t>硫化氢</w:t>
      </w:r>
      <w:r>
        <w:rPr>
          <w:sz w:val="30"/>
        </w:rPr>
        <w:tab/>
      </w:r>
      <w:r>
        <w:rPr>
          <w:rFonts w:ascii="Arial" w:eastAsia="Arial"/>
          <w:sz w:val="30"/>
        </w:rPr>
        <w:t>6mg/m3</w:t>
      </w:r>
    </w:p>
    <w:p>
      <w:pPr>
        <w:pStyle w:val="3"/>
        <w:spacing w:before="136"/>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118"/>
        </w:numPr>
        <w:tabs>
          <w:tab w:val="left" w:pos="960"/>
          <w:tab w:val="left" w:pos="4699"/>
        </w:tabs>
        <w:spacing w:before="1" w:after="0" w:line="240" w:lineRule="auto"/>
        <w:ind w:left="960" w:right="0" w:hanging="840"/>
        <w:jc w:val="left"/>
        <w:rPr>
          <w:sz w:val="30"/>
        </w:rPr>
      </w:pPr>
      <w:r>
        <w:rPr>
          <w:sz w:val="30"/>
        </w:rPr>
        <w:t>硫化氢的最高容许浓度为</w:t>
      </w:r>
      <w:r>
        <w:rPr>
          <w:sz w:val="30"/>
        </w:rPr>
        <w:tab/>
      </w:r>
      <w:r>
        <w:rPr>
          <w:rFonts w:ascii="Arial" w:eastAsia="Arial"/>
          <w:spacing w:val="-10"/>
          <w:sz w:val="30"/>
        </w:rPr>
        <w:t>()</w:t>
      </w:r>
      <w:r>
        <w:rPr>
          <w:sz w:val="30"/>
        </w:rPr>
        <w:t>。</w:t>
      </w:r>
    </w:p>
    <w:p>
      <w:pPr>
        <w:pStyle w:val="3"/>
        <w:spacing w:before="154"/>
        <w:rPr>
          <w:rFonts w:ascii="Arial"/>
        </w:rPr>
      </w:pPr>
      <w:r>
        <w:rPr>
          <w:rFonts w:ascii="Arial"/>
        </w:rPr>
        <w:t>A.8 mg/m3</w:t>
      </w:r>
    </w:p>
    <w:p>
      <w:pPr>
        <w:pStyle w:val="3"/>
        <w:spacing w:before="195"/>
        <w:rPr>
          <w:rFonts w:ascii="Arial"/>
        </w:rPr>
      </w:pPr>
      <w:r>
        <w:rPr>
          <w:rFonts w:ascii="Arial"/>
        </w:rPr>
        <w:t>B.10 mg/m3</w:t>
      </w:r>
    </w:p>
    <w:p>
      <w:pPr>
        <w:pStyle w:val="3"/>
        <w:spacing w:before="195"/>
        <w:rPr>
          <w:rFonts w:ascii="Arial"/>
        </w:rPr>
      </w:pPr>
      <w:r>
        <w:rPr>
          <w:rFonts w:ascii="Arial"/>
        </w:rPr>
        <w:t>C.15</w:t>
      </w:r>
      <w:r>
        <w:rPr>
          <w:rFonts w:ascii="Arial"/>
          <w:spacing w:val="-4"/>
        </w:rPr>
        <w:t xml:space="preserve"> </w:t>
      </w:r>
      <w:r>
        <w:rPr>
          <w:rFonts w:ascii="Arial"/>
        </w:rPr>
        <w:t>mg/m3</w:t>
      </w:r>
    </w:p>
    <w:p>
      <w:pPr>
        <w:pStyle w:val="3"/>
        <w:spacing w:before="195"/>
        <w:rPr>
          <w:rFonts w:ascii="Arial"/>
        </w:rPr>
      </w:pPr>
      <w:r>
        <w:rPr>
          <w:rFonts w:ascii="Arial"/>
        </w:rPr>
        <w:t>D.20</w:t>
      </w:r>
      <w:r>
        <w:rPr>
          <w:rFonts w:ascii="Arial"/>
          <w:spacing w:val="-4"/>
        </w:rPr>
        <w:t xml:space="preserve"> </w:t>
      </w:r>
      <w:r>
        <w:rPr>
          <w:rFonts w:ascii="Arial"/>
        </w:rPr>
        <w:t>mg/m3</w:t>
      </w:r>
    </w:p>
    <w:p>
      <w:pPr>
        <w:pStyle w:val="3"/>
        <w:spacing w:before="156"/>
        <w:rPr>
          <w:rFonts w:ascii="Arial" w:eastAsia="Arial"/>
        </w:rPr>
      </w:pPr>
      <w:r>
        <w:rPr>
          <w:spacing w:val="2"/>
        </w:rP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2739"/>
          <w:tab w:val="left" w:pos="8059"/>
        </w:tabs>
        <w:spacing w:before="0" w:after="0" w:line="362" w:lineRule="auto"/>
        <w:ind w:left="120" w:right="5119" w:firstLine="0"/>
        <w:jc w:val="left"/>
        <w:rPr>
          <w:sz w:val="30"/>
        </w:rPr>
      </w:pPr>
      <w:r>
        <w:rPr>
          <w:sz w:val="30"/>
        </w:rPr>
        <w:t>作业者进入</w:t>
      </w:r>
      <w:r>
        <w:rPr>
          <w:sz w:val="30"/>
        </w:rPr>
        <w:tab/>
      </w:r>
      <w:r>
        <w:rPr>
          <w:rFonts w:ascii="Arial" w:eastAsia="Arial"/>
          <w:sz w:val="30"/>
        </w:rPr>
        <w:t>3</w:t>
      </w:r>
      <w:r>
        <w:rPr>
          <w:rFonts w:ascii="Arial" w:eastAsia="Arial"/>
          <w:spacing w:val="9"/>
          <w:sz w:val="30"/>
        </w:rPr>
        <w:t xml:space="preserve"> </w:t>
      </w:r>
      <w:r>
        <w:rPr>
          <w:sz w:val="30"/>
        </w:rPr>
        <w:t>级环境，建议选择的呼吸防护用品</w:t>
      </w:r>
      <w:r>
        <w:rPr>
          <w:sz w:val="30"/>
        </w:rPr>
        <w:tab/>
      </w:r>
      <w:r>
        <w:rPr>
          <w:rFonts w:ascii="Arial" w:eastAsia="Arial"/>
          <w:spacing w:val="10"/>
          <w:sz w:val="30"/>
        </w:rPr>
        <w:t>()</w:t>
      </w:r>
      <w:r>
        <w:rPr>
          <w:spacing w:val="-18"/>
          <w:sz w:val="30"/>
        </w:rPr>
        <w:t>。</w:t>
      </w:r>
      <w:r>
        <w:rPr>
          <w:rFonts w:ascii="Arial" w:eastAsia="Arial"/>
          <w:sz w:val="30"/>
        </w:rPr>
        <w:t>A.</w:t>
      </w:r>
      <w:r>
        <w:rPr>
          <w:sz w:val="30"/>
        </w:rPr>
        <w:t>防毒面具</w:t>
      </w:r>
    </w:p>
    <w:p>
      <w:pPr>
        <w:pStyle w:val="7"/>
        <w:numPr>
          <w:ilvl w:val="0"/>
          <w:numId w:val="134"/>
        </w:numPr>
        <w:tabs>
          <w:tab w:val="left" w:pos="405"/>
        </w:tabs>
        <w:spacing w:before="0" w:after="0" w:line="344" w:lineRule="exact"/>
        <w:ind w:left="404" w:right="0" w:hanging="285"/>
        <w:jc w:val="left"/>
        <w:rPr>
          <w:sz w:val="30"/>
        </w:rPr>
      </w:pPr>
      <w:r>
        <w:rPr>
          <w:sz w:val="30"/>
        </w:rPr>
        <w:t>送风式长管呼吸器</w:t>
      </w:r>
    </w:p>
    <w:p>
      <w:pPr>
        <w:pStyle w:val="7"/>
        <w:numPr>
          <w:ilvl w:val="0"/>
          <w:numId w:val="134"/>
        </w:numPr>
        <w:tabs>
          <w:tab w:val="left" w:pos="421"/>
        </w:tabs>
        <w:spacing w:before="196" w:after="0" w:line="343" w:lineRule="auto"/>
        <w:ind w:left="120" w:right="10899" w:firstLine="0"/>
        <w:jc w:val="left"/>
        <w:rPr>
          <w:rFonts w:ascii="Arial" w:eastAsia="Arial"/>
          <w:sz w:val="30"/>
        </w:rPr>
      </w:pPr>
      <w:r>
        <w:rPr>
          <w:sz w:val="30"/>
        </w:rPr>
        <w:t xml:space="preserve">紧急逃生呼吸器 </w:t>
      </w:r>
      <w:r>
        <w:rPr>
          <w:rFonts w:ascii="Arial" w:eastAsia="Arial"/>
          <w:spacing w:val="-11"/>
          <w:sz w:val="30"/>
        </w:rPr>
        <w:t>D.</w:t>
      </w:r>
      <w:r>
        <w:rPr>
          <w:spacing w:val="-3"/>
          <w:sz w:val="30"/>
        </w:rPr>
        <w:t>正压式空气呼吸器</w:t>
      </w:r>
      <w:r>
        <w:rPr>
          <w:spacing w:val="2"/>
          <w:sz w:val="30"/>
        </w:rPr>
        <w:t xml:space="preserve">正确答案 </w:t>
      </w:r>
      <w:r>
        <w:rPr>
          <w:rFonts w:ascii="Arial" w:eastAsia="Arial"/>
          <w:sz w:val="30"/>
        </w:rPr>
        <w:t>.C</w:t>
      </w:r>
    </w:p>
    <w:p>
      <w:pPr>
        <w:spacing w:after="0" w:line="343" w:lineRule="auto"/>
        <w:jc w:val="left"/>
        <w:rPr>
          <w:rFonts w:ascii="Arial" w:eastAsia="Arial"/>
          <w:sz w:val="30"/>
        </w:rPr>
        <w:sectPr>
          <w:pgSz w:w="19120" w:h="27060"/>
          <w:pgMar w:top="2320" w:right="2660" w:bottom="280" w:left="2760" w:header="720" w:footer="720" w:gutter="0"/>
        </w:sectPr>
      </w:pPr>
    </w:p>
    <w:p>
      <w:pPr>
        <w:pStyle w:val="3"/>
        <w:ind w:left="0"/>
        <w:rPr>
          <w:rFonts w:ascii="Arial"/>
          <w:sz w:val="25"/>
        </w:rPr>
      </w:pPr>
    </w:p>
    <w:p>
      <w:pPr>
        <w:pStyle w:val="7"/>
        <w:numPr>
          <w:ilvl w:val="0"/>
          <w:numId w:val="118"/>
        </w:numPr>
        <w:tabs>
          <w:tab w:val="left" w:pos="960"/>
          <w:tab w:val="left" w:pos="10503"/>
        </w:tabs>
        <w:spacing w:before="72" w:after="0" w:line="350" w:lineRule="auto"/>
        <w:ind w:left="120" w:right="2699" w:firstLine="0"/>
        <w:jc w:val="left"/>
        <w:rPr>
          <w:sz w:val="30"/>
        </w:rPr>
      </w:pPr>
      <w:r>
        <w:rPr>
          <w:sz w:val="30"/>
        </w:rPr>
        <w:t>在缺氧环境下从事有限空间作业，应使用以下哪种呼吸防护用品</w:t>
      </w:r>
      <w:r>
        <w:rPr>
          <w:sz w:val="30"/>
        </w:rPr>
        <w:tab/>
      </w:r>
      <w:r>
        <w:rPr>
          <w:rFonts w:ascii="Arial" w:eastAsia="Arial"/>
          <w:sz w:val="30"/>
        </w:rPr>
        <w:t>()</w:t>
      </w:r>
      <w:r>
        <w:rPr>
          <w:spacing w:val="-18"/>
          <w:sz w:val="30"/>
        </w:rPr>
        <w:t>。</w:t>
      </w:r>
      <w:r>
        <w:rPr>
          <w:rFonts w:ascii="Arial" w:eastAsia="Arial"/>
          <w:sz w:val="30"/>
        </w:rPr>
        <w:t>A.</w:t>
      </w:r>
      <w:r>
        <w:rPr>
          <w:sz w:val="30"/>
        </w:rPr>
        <w:t>防毒面具</w:t>
      </w:r>
    </w:p>
    <w:p>
      <w:pPr>
        <w:pStyle w:val="3"/>
        <w:spacing w:before="18"/>
      </w:pPr>
      <w:r>
        <w:rPr>
          <w:rFonts w:ascii="Arial" w:eastAsia="Arial"/>
          <w:spacing w:val="-12"/>
        </w:rPr>
        <w:t>B.</w:t>
      </w:r>
      <w:r>
        <w:t>防尘口罩</w:t>
      </w:r>
    </w:p>
    <w:p>
      <w:pPr>
        <w:pStyle w:val="3"/>
        <w:tabs>
          <w:tab w:val="left" w:pos="3079"/>
        </w:tabs>
        <w:spacing w:before="175" w:line="362" w:lineRule="auto"/>
        <w:ind w:right="7439"/>
      </w:pPr>
      <w:r>
        <w:rPr>
          <w:rFonts w:ascii="Arial" w:eastAsia="Arial"/>
          <w:spacing w:val="-21"/>
        </w:rPr>
        <w:t>C.</w:t>
      </w:r>
      <w:r>
        <w:t>送风式长管呼吸器</w:t>
      </w:r>
      <w:r>
        <w:tab/>
      </w:r>
      <w:r>
        <w:rPr>
          <w:rFonts w:ascii="Arial" w:eastAsia="Arial"/>
          <w:spacing w:val="4"/>
        </w:rPr>
        <w:t>+</w:t>
      </w:r>
      <w:r>
        <w:t>隔离式紧急逃生呼吸</w:t>
      </w:r>
      <w:r>
        <w:rPr>
          <w:spacing w:val="-18"/>
        </w:rPr>
        <w:t>器</w:t>
      </w:r>
      <w:r>
        <w:rPr>
          <w:rFonts w:ascii="Arial" w:eastAsia="Arial"/>
          <w:spacing w:val="-11"/>
        </w:rPr>
        <w:t>D.</w:t>
      </w:r>
      <w:r>
        <w:t>隔离式紧急逃生呼吸器</w:t>
      </w:r>
    </w:p>
    <w:p>
      <w:pPr>
        <w:pStyle w:val="3"/>
        <w:spacing w:line="324"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4019"/>
        </w:tabs>
        <w:spacing w:before="0" w:after="0" w:line="348" w:lineRule="auto"/>
        <w:ind w:left="120" w:right="5279" w:firstLine="0"/>
        <w:jc w:val="left"/>
        <w:rPr>
          <w:rFonts w:ascii="Arial" w:eastAsia="Arial"/>
          <w:sz w:val="30"/>
        </w:rPr>
      </w:pPr>
      <w:r>
        <w:rPr>
          <w:sz w:val="30"/>
        </w:rPr>
        <w:t>一般来说，氧气低于</w:t>
      </w:r>
      <w:r>
        <w:rPr>
          <w:sz w:val="30"/>
        </w:rPr>
        <w:tab/>
      </w:r>
      <w:r>
        <w:rPr>
          <w:rFonts w:ascii="Arial" w:eastAsia="Arial"/>
          <w:sz w:val="30"/>
        </w:rPr>
        <w:t>()</w:t>
      </w:r>
      <w:r>
        <w:rPr>
          <w:sz w:val="30"/>
        </w:rPr>
        <w:t>时检测报警仪会发出报警提示</w:t>
      </w:r>
      <w:r>
        <w:rPr>
          <w:spacing w:val="-18"/>
          <w:sz w:val="30"/>
        </w:rPr>
        <w:t>。</w:t>
      </w:r>
      <w:r>
        <w:rPr>
          <w:rFonts w:ascii="Arial" w:eastAsia="Arial"/>
          <w:sz w:val="30"/>
        </w:rPr>
        <w:t>A.8%</w:t>
      </w:r>
    </w:p>
    <w:p>
      <w:pPr>
        <w:pStyle w:val="3"/>
        <w:spacing w:before="41" w:line="369" w:lineRule="auto"/>
        <w:ind w:right="12409"/>
        <w:rPr>
          <w:rFonts w:ascii="Arial"/>
        </w:rPr>
      </w:pPr>
      <w:r>
        <w:rPr>
          <w:rFonts w:ascii="Arial"/>
        </w:rPr>
        <w:t>B.10% C.19.5% D.23.5%</w:t>
      </w:r>
    </w:p>
    <w:p>
      <w:pPr>
        <w:pStyle w:val="3"/>
        <w:spacing w:line="352"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11863"/>
        </w:tabs>
        <w:spacing w:before="0" w:after="0" w:line="362" w:lineRule="auto"/>
        <w:ind w:left="120" w:right="1339" w:firstLine="0"/>
        <w:jc w:val="left"/>
        <w:rPr>
          <w:sz w:val="30"/>
        </w:rPr>
      </w:pPr>
      <w:r>
        <w:rPr>
          <w:sz w:val="30"/>
        </w:rPr>
        <w:t>根据北京市近几年的要求，以下哪项不是有限空间作业现场应设置的设施</w:t>
      </w:r>
      <w:r>
        <w:rPr>
          <w:sz w:val="30"/>
        </w:rPr>
        <w:tab/>
      </w:r>
      <w:r>
        <w:rPr>
          <w:rFonts w:ascii="Arial" w:eastAsia="Arial"/>
          <w:sz w:val="30"/>
        </w:rPr>
        <w:t>()</w:t>
      </w:r>
      <w:r>
        <w:rPr>
          <w:spacing w:val="-18"/>
          <w:sz w:val="30"/>
        </w:rPr>
        <w:t>。</w:t>
      </w:r>
      <w:r>
        <w:rPr>
          <w:rFonts w:ascii="Arial" w:eastAsia="Arial"/>
          <w:sz w:val="30"/>
        </w:rPr>
        <w:t>A.</w:t>
      </w:r>
      <w:r>
        <w:rPr>
          <w:sz w:val="30"/>
        </w:rPr>
        <w:t>安全警示标志</w:t>
      </w:r>
    </w:p>
    <w:p>
      <w:pPr>
        <w:pStyle w:val="7"/>
        <w:numPr>
          <w:ilvl w:val="0"/>
          <w:numId w:val="135"/>
        </w:numPr>
        <w:tabs>
          <w:tab w:val="left" w:pos="405"/>
        </w:tabs>
        <w:spacing w:before="0" w:after="0" w:line="364" w:lineRule="exact"/>
        <w:ind w:left="404" w:right="0" w:hanging="285"/>
        <w:jc w:val="left"/>
        <w:rPr>
          <w:sz w:val="30"/>
        </w:rPr>
      </w:pPr>
      <w:r>
        <w:rPr>
          <w:sz w:val="30"/>
        </w:rPr>
        <w:t>安全告知牌</w:t>
      </w:r>
    </w:p>
    <w:p>
      <w:pPr>
        <w:pStyle w:val="7"/>
        <w:numPr>
          <w:ilvl w:val="0"/>
          <w:numId w:val="135"/>
        </w:numPr>
        <w:tabs>
          <w:tab w:val="left" w:pos="421"/>
        </w:tabs>
        <w:spacing w:before="196" w:after="0" w:line="343" w:lineRule="auto"/>
        <w:ind w:left="120" w:right="11799" w:firstLine="0"/>
        <w:jc w:val="both"/>
        <w:rPr>
          <w:rFonts w:ascii="Arial" w:eastAsia="Arial"/>
          <w:sz w:val="30"/>
        </w:rPr>
      </w:pPr>
      <w:r>
        <w:rPr>
          <w:sz w:val="30"/>
        </w:rPr>
        <w:t xml:space="preserve">信息公示牌 </w:t>
      </w:r>
      <w:r>
        <w:rPr>
          <w:rFonts w:ascii="Arial" w:eastAsia="Arial"/>
          <w:spacing w:val="-11"/>
          <w:sz w:val="30"/>
        </w:rPr>
        <w:t>D.</w:t>
      </w:r>
      <w:r>
        <w:rPr>
          <w:sz w:val="30"/>
        </w:rPr>
        <w:t>风险评</w:t>
      </w:r>
      <w:r>
        <w:rPr>
          <w:spacing w:val="-5"/>
          <w:sz w:val="30"/>
        </w:rPr>
        <w:t>估单正确答</w:t>
      </w:r>
      <w:r>
        <w:rPr>
          <w:spacing w:val="2"/>
          <w:sz w:val="30"/>
        </w:rPr>
        <w:t xml:space="preserve">案 </w:t>
      </w:r>
      <w:r>
        <w:rPr>
          <w:rFonts w:ascii="Arial" w:eastAsia="Arial"/>
          <w:sz w:val="30"/>
        </w:rPr>
        <w:t>.D</w:t>
      </w:r>
    </w:p>
    <w:p>
      <w:pPr>
        <w:pStyle w:val="3"/>
        <w:ind w:left="0"/>
        <w:rPr>
          <w:rFonts w:ascii="Arial"/>
          <w:sz w:val="36"/>
        </w:rPr>
      </w:pPr>
    </w:p>
    <w:p>
      <w:pPr>
        <w:pStyle w:val="7"/>
        <w:numPr>
          <w:ilvl w:val="0"/>
          <w:numId w:val="118"/>
        </w:numPr>
        <w:tabs>
          <w:tab w:val="left" w:pos="960"/>
        </w:tabs>
        <w:spacing w:before="217" w:after="0" w:line="362" w:lineRule="auto"/>
        <w:ind w:left="120" w:right="3759" w:firstLine="0"/>
        <w:jc w:val="left"/>
        <w:rPr>
          <w:sz w:val="30"/>
        </w:rPr>
      </w:pPr>
      <w:r>
        <w:rPr>
          <w:spacing w:val="-30"/>
          <w:sz w:val="30"/>
        </w:rPr>
        <w:t xml:space="preserve">以下 </w:t>
      </w:r>
      <w:r>
        <w:rPr>
          <w:rFonts w:ascii="Arial" w:eastAsia="Arial"/>
          <w:spacing w:val="10"/>
          <w:sz w:val="30"/>
        </w:rPr>
        <w:t>()</w:t>
      </w:r>
      <w:r>
        <w:rPr>
          <w:spacing w:val="-1"/>
          <w:sz w:val="30"/>
        </w:rPr>
        <w:t>情况应采取最高级别防护措施后方可进入有限空间实施救援。</w:t>
      </w:r>
      <w:r>
        <w:rPr>
          <w:rFonts w:ascii="Arial" w:eastAsia="Arial"/>
          <w:sz w:val="30"/>
        </w:rPr>
        <w:t>A.</w:t>
      </w:r>
      <w:r>
        <w:rPr>
          <w:sz w:val="30"/>
        </w:rPr>
        <w:t>有限空间内有害环境性质未知</w:t>
      </w:r>
    </w:p>
    <w:p>
      <w:pPr>
        <w:pStyle w:val="7"/>
        <w:numPr>
          <w:ilvl w:val="0"/>
          <w:numId w:val="136"/>
        </w:numPr>
        <w:tabs>
          <w:tab w:val="left" w:pos="405"/>
        </w:tabs>
        <w:spacing w:before="0" w:after="0" w:line="364" w:lineRule="exact"/>
        <w:ind w:left="404" w:right="0" w:hanging="285"/>
        <w:jc w:val="left"/>
        <w:rPr>
          <w:sz w:val="30"/>
        </w:rPr>
      </w:pPr>
      <w:r>
        <w:rPr>
          <w:sz w:val="30"/>
        </w:rPr>
        <w:t>缺氧或无法确定是否缺氧</w:t>
      </w:r>
    </w:p>
    <w:p>
      <w:pPr>
        <w:pStyle w:val="7"/>
        <w:numPr>
          <w:ilvl w:val="0"/>
          <w:numId w:val="136"/>
        </w:numPr>
        <w:tabs>
          <w:tab w:val="left" w:pos="421"/>
          <w:tab w:val="left" w:pos="3439"/>
          <w:tab w:val="left" w:pos="5299"/>
        </w:tabs>
        <w:spacing w:before="175" w:after="0" w:line="350" w:lineRule="auto"/>
        <w:ind w:left="120" w:right="7079" w:firstLine="0"/>
        <w:jc w:val="left"/>
        <w:rPr>
          <w:sz w:val="30"/>
        </w:rPr>
      </w:pPr>
      <w:r>
        <w:rPr>
          <w:sz w:val="30"/>
        </w:rPr>
        <w:t>空气污染物浓度未知</w:t>
      </w:r>
      <w:r>
        <w:rPr>
          <w:sz w:val="30"/>
        </w:rPr>
        <w:tab/>
      </w:r>
      <w:r>
        <w:rPr>
          <w:rFonts w:ascii="Arial" w:eastAsia="Arial"/>
          <w:spacing w:val="-4"/>
          <w:sz w:val="30"/>
        </w:rPr>
        <w:t>.</w:t>
      </w:r>
      <w:r>
        <w:rPr>
          <w:sz w:val="30"/>
        </w:rPr>
        <w:t>达到或超过</w:t>
      </w:r>
      <w:r>
        <w:rPr>
          <w:sz w:val="30"/>
        </w:rPr>
        <w:tab/>
      </w:r>
      <w:r>
        <w:rPr>
          <w:rFonts w:ascii="Arial" w:eastAsia="Arial"/>
          <w:spacing w:val="9"/>
          <w:sz w:val="30"/>
        </w:rPr>
        <w:t>IDLH</w:t>
      </w:r>
      <w:r>
        <w:rPr>
          <w:sz w:val="30"/>
        </w:rPr>
        <w:t>浓</w:t>
      </w:r>
      <w:r>
        <w:rPr>
          <w:spacing w:val="-18"/>
          <w:sz w:val="30"/>
        </w:rPr>
        <w:t>度</w:t>
      </w:r>
      <w:r>
        <w:rPr>
          <w:rFonts w:ascii="Arial" w:eastAsia="Arial"/>
          <w:spacing w:val="-11"/>
          <w:sz w:val="30"/>
        </w:rPr>
        <w:t>D.</w:t>
      </w:r>
      <w:r>
        <w:rPr>
          <w:sz w:val="30"/>
        </w:rPr>
        <w:t>以上情况均应采取最高级别防护措施</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4719"/>
        </w:tabs>
        <w:spacing w:before="0" w:after="0" w:line="336" w:lineRule="auto"/>
        <w:ind w:left="120" w:right="1259" w:firstLine="0"/>
        <w:jc w:val="left"/>
        <w:rPr>
          <w:sz w:val="30"/>
        </w:rPr>
      </w:pPr>
      <w:r>
        <w:rPr>
          <w:sz w:val="30"/>
        </w:rPr>
        <w:t>对有限空间作业场所进行</w:t>
      </w:r>
      <w:r>
        <w:rPr>
          <w:sz w:val="30"/>
        </w:rPr>
        <w:tab/>
      </w:r>
      <w:r>
        <w:rPr>
          <w:rFonts w:ascii="Arial" w:eastAsia="Arial"/>
          <w:spacing w:val="10"/>
          <w:sz w:val="30"/>
        </w:rPr>
        <w:t>()</w:t>
      </w:r>
      <w:r>
        <w:rPr>
          <w:sz w:val="30"/>
        </w:rPr>
        <w:t>是有效降低其内部有毒有害气体浓度，减轻作业危害的</w:t>
      </w:r>
      <w:r>
        <w:rPr>
          <w:spacing w:val="-18"/>
          <w:sz w:val="30"/>
        </w:rPr>
        <w:t>重</w:t>
      </w:r>
      <w:r>
        <w:rPr>
          <w:sz w:val="30"/>
        </w:rPr>
        <w:t>要手段。</w:t>
      </w:r>
    </w:p>
    <w:p>
      <w:pPr>
        <w:pStyle w:val="3"/>
        <w:spacing w:before="84" w:line="350" w:lineRule="auto"/>
        <w:ind w:right="11457"/>
      </w:pPr>
      <w:r>
        <w:rPr>
          <w:rFonts w:ascii="Arial" w:eastAsia="Arial"/>
        </w:rPr>
        <w:t>A.</w:t>
      </w:r>
      <w:r>
        <w:t>设置警示区域</w:t>
      </w:r>
      <w:r>
        <w:rPr>
          <w:rFonts w:ascii="Arial" w:eastAsia="Arial"/>
        </w:rPr>
        <w:t>B.</w:t>
      </w:r>
      <w:r>
        <w:t>隔离管道</w:t>
      </w:r>
    </w:p>
    <w:p>
      <w:pPr>
        <w:pStyle w:val="3"/>
        <w:spacing w:before="18" w:line="343" w:lineRule="auto"/>
        <w:ind w:right="11917"/>
        <w:jc w:val="both"/>
        <w:rPr>
          <w:rFonts w:ascii="Arial" w:eastAsia="Arial"/>
        </w:rPr>
      </w:pPr>
      <w:r>
        <w:rPr>
          <w:rFonts w:ascii="Arial" w:eastAsia="Arial"/>
        </w:rPr>
        <w:t>C.</w:t>
      </w:r>
      <w:r>
        <w:t>气体检测</w:t>
      </w:r>
      <w:r>
        <w:rPr>
          <w:rFonts w:ascii="Arial" w:eastAsia="Arial"/>
        </w:rPr>
        <w:t>D.</w:t>
      </w:r>
      <w:r>
        <w:t xml:space="preserve">通风换气正确答案 </w:t>
      </w:r>
      <w:r>
        <w:rPr>
          <w:rFonts w:ascii="Arial" w:eastAsia="Arial"/>
        </w:rPr>
        <w:t>.D</w:t>
      </w:r>
    </w:p>
    <w:p>
      <w:pPr>
        <w:pStyle w:val="3"/>
        <w:ind w:left="0"/>
        <w:rPr>
          <w:rFonts w:ascii="Arial"/>
          <w:sz w:val="36"/>
        </w:rPr>
      </w:pPr>
    </w:p>
    <w:p>
      <w:pPr>
        <w:pStyle w:val="7"/>
        <w:numPr>
          <w:ilvl w:val="0"/>
          <w:numId w:val="118"/>
        </w:numPr>
        <w:tabs>
          <w:tab w:val="left" w:pos="960"/>
          <w:tab w:val="left" w:pos="6719"/>
        </w:tabs>
        <w:spacing w:before="217" w:after="0" w:line="362" w:lineRule="auto"/>
        <w:ind w:left="120" w:right="5899" w:firstLine="0"/>
        <w:jc w:val="left"/>
        <w:rPr>
          <w:sz w:val="30"/>
        </w:rPr>
      </w:pPr>
      <w:r>
        <w:rPr>
          <w:sz w:val="30"/>
        </w:rPr>
        <w:t>每次使用检测报警仪前，必须对其进行</w:t>
      </w:r>
      <w:r>
        <w:rPr>
          <w:sz w:val="30"/>
        </w:rPr>
        <w:tab/>
      </w:r>
      <w:r>
        <w:rPr>
          <w:rFonts w:ascii="Arial" w:eastAsia="Arial"/>
          <w:spacing w:val="-10"/>
          <w:sz w:val="30"/>
        </w:rPr>
        <w:t>()</w:t>
      </w:r>
      <w:r>
        <w:rPr>
          <w:sz w:val="30"/>
        </w:rPr>
        <w:t>操作</w:t>
      </w:r>
      <w:r>
        <w:rPr>
          <w:spacing w:val="-18"/>
          <w:sz w:val="30"/>
        </w:rPr>
        <w:t>。</w:t>
      </w:r>
      <w:r>
        <w:rPr>
          <w:rFonts w:ascii="Arial" w:eastAsia="Arial"/>
          <w:sz w:val="30"/>
        </w:rPr>
        <w:t>A.</w:t>
      </w:r>
      <w:r>
        <w:rPr>
          <w:sz w:val="30"/>
        </w:rPr>
        <w:t>调高限</w:t>
      </w:r>
    </w:p>
    <w:p>
      <w:pPr>
        <w:spacing w:after="0" w:line="362" w:lineRule="auto"/>
        <w:jc w:val="left"/>
        <w:rPr>
          <w:sz w:val="30"/>
        </w:rPr>
        <w:sectPr>
          <w:pgSz w:w="19120" w:h="27060"/>
          <w:pgMar w:top="2620" w:right="2660" w:bottom="280" w:left="2760" w:header="720" w:footer="720" w:gutter="0"/>
        </w:sectPr>
      </w:pPr>
    </w:p>
    <w:p>
      <w:pPr>
        <w:pStyle w:val="3"/>
        <w:spacing w:before="60" w:line="336" w:lineRule="auto"/>
        <w:ind w:right="12367"/>
      </w:pPr>
      <w:r>
        <w:rPr>
          <w:rFonts w:ascii="Arial" w:eastAsia="Arial"/>
        </w:rPr>
        <w:t>B.</w:t>
      </w:r>
      <w:r>
        <w:t>调低限</w:t>
      </w:r>
      <w:r>
        <w:rPr>
          <w:rFonts w:ascii="Arial" w:eastAsia="Arial"/>
        </w:rPr>
        <w:t>C.</w:t>
      </w:r>
      <w:r>
        <w:t>调零</w:t>
      </w:r>
    </w:p>
    <w:p>
      <w:pPr>
        <w:pStyle w:val="3"/>
        <w:spacing w:before="43" w:line="336" w:lineRule="auto"/>
        <w:ind w:right="11449"/>
        <w:rPr>
          <w:rFonts w:ascii="Arial" w:eastAsia="Arial"/>
        </w:rPr>
      </w:pPr>
      <w:r>
        <w:rPr>
          <w:rFonts w:ascii="Arial" w:eastAsia="Arial"/>
        </w:rPr>
        <w:t>D.</w:t>
      </w:r>
      <w:r>
        <w:t xml:space="preserve">以上均不正确正确答案 </w:t>
      </w:r>
      <w:r>
        <w:rPr>
          <w:rFonts w:ascii="Arial" w:eastAsia="Arial"/>
        </w:rPr>
        <w:t>.C</w:t>
      </w:r>
    </w:p>
    <w:p>
      <w:pPr>
        <w:pStyle w:val="3"/>
        <w:ind w:left="0"/>
        <w:rPr>
          <w:rFonts w:ascii="Arial"/>
          <w:sz w:val="36"/>
        </w:rPr>
      </w:pPr>
    </w:p>
    <w:p>
      <w:pPr>
        <w:pStyle w:val="7"/>
        <w:numPr>
          <w:ilvl w:val="0"/>
          <w:numId w:val="118"/>
        </w:numPr>
        <w:tabs>
          <w:tab w:val="left" w:pos="960"/>
          <w:tab w:val="left" w:pos="7039"/>
        </w:tabs>
        <w:spacing w:before="230" w:after="0" w:line="350" w:lineRule="auto"/>
        <w:ind w:left="120" w:right="6159" w:firstLine="0"/>
        <w:jc w:val="left"/>
        <w:rPr>
          <w:sz w:val="30"/>
        </w:rPr>
      </w:pPr>
      <w:r>
        <w:rPr>
          <w:sz w:val="30"/>
        </w:rPr>
        <w:t>检查井内水泵运行时严禁人员下井，防止</w:t>
      </w:r>
      <w:r>
        <w:rPr>
          <w:sz w:val="30"/>
        </w:rPr>
        <w:tab/>
      </w:r>
      <w:r>
        <w:rPr>
          <w:rFonts w:ascii="Arial" w:eastAsia="Arial"/>
          <w:sz w:val="30"/>
        </w:rPr>
        <w:t>()</w:t>
      </w:r>
      <w:r>
        <w:rPr>
          <w:spacing w:val="-18"/>
          <w:sz w:val="30"/>
        </w:rPr>
        <w:t>。</w:t>
      </w:r>
      <w:r>
        <w:rPr>
          <w:rFonts w:ascii="Arial" w:eastAsia="Arial"/>
          <w:sz w:val="30"/>
        </w:rPr>
        <w:t>A.</w:t>
      </w:r>
      <w:r>
        <w:rPr>
          <w:sz w:val="30"/>
        </w:rPr>
        <w:t>中毒</w:t>
      </w:r>
    </w:p>
    <w:p>
      <w:pPr>
        <w:pStyle w:val="7"/>
        <w:numPr>
          <w:ilvl w:val="0"/>
          <w:numId w:val="137"/>
        </w:numPr>
        <w:tabs>
          <w:tab w:val="left" w:pos="405"/>
        </w:tabs>
        <w:spacing w:before="18" w:after="0" w:line="240" w:lineRule="auto"/>
        <w:ind w:left="404" w:right="0" w:hanging="285"/>
        <w:jc w:val="left"/>
        <w:rPr>
          <w:sz w:val="30"/>
        </w:rPr>
      </w:pPr>
      <w:r>
        <w:rPr>
          <w:sz w:val="30"/>
        </w:rPr>
        <w:t>窒息</w:t>
      </w:r>
    </w:p>
    <w:p>
      <w:pPr>
        <w:pStyle w:val="7"/>
        <w:numPr>
          <w:ilvl w:val="0"/>
          <w:numId w:val="137"/>
        </w:numPr>
        <w:tabs>
          <w:tab w:val="left" w:pos="421"/>
        </w:tabs>
        <w:spacing w:before="195" w:after="0" w:line="350" w:lineRule="auto"/>
        <w:ind w:left="120" w:right="12119" w:firstLine="0"/>
        <w:jc w:val="left"/>
        <w:rPr>
          <w:sz w:val="30"/>
        </w:rPr>
      </w:pPr>
      <w:r>
        <w:rPr>
          <w:sz w:val="30"/>
        </w:rPr>
        <w:t>坠落摔</w:t>
      </w:r>
      <w:r>
        <w:rPr>
          <w:spacing w:val="-9"/>
          <w:sz w:val="30"/>
        </w:rPr>
        <w:t xml:space="preserve">伤 </w:t>
      </w:r>
      <w:r>
        <w:rPr>
          <w:rFonts w:ascii="Arial" w:eastAsia="Arial"/>
          <w:spacing w:val="-11"/>
          <w:sz w:val="30"/>
        </w:rPr>
        <w:t>D.</w:t>
      </w:r>
      <w:r>
        <w:rPr>
          <w:sz w:val="30"/>
        </w:rPr>
        <w:t>触电</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3659"/>
        </w:tabs>
        <w:spacing w:before="1" w:after="0" w:line="362" w:lineRule="auto"/>
        <w:ind w:left="120" w:right="9519" w:firstLine="0"/>
        <w:jc w:val="left"/>
        <w:rPr>
          <w:sz w:val="30"/>
        </w:rPr>
      </w:pPr>
      <w:r>
        <w:rPr>
          <w:sz w:val="30"/>
        </w:rPr>
        <w:t>甲烷的爆炸极限为</w:t>
      </w:r>
      <w:r>
        <w:rPr>
          <w:sz w:val="30"/>
        </w:rPr>
        <w:tab/>
      </w:r>
      <w:r>
        <w:rPr>
          <w:rFonts w:ascii="Arial" w:eastAsia="Arial"/>
          <w:spacing w:val="10"/>
          <w:sz w:val="30"/>
        </w:rPr>
        <w:t>()</w:t>
      </w:r>
      <w:r>
        <w:rPr>
          <w:spacing w:val="-18"/>
          <w:sz w:val="30"/>
        </w:rPr>
        <w:t>。</w:t>
      </w:r>
      <w:r>
        <w:rPr>
          <w:rFonts w:ascii="Arial" w:eastAsia="Arial"/>
          <w:spacing w:val="2"/>
          <w:sz w:val="30"/>
        </w:rPr>
        <w:t>A.2</w:t>
      </w:r>
      <w:r>
        <w:rPr>
          <w:spacing w:val="2"/>
          <w:sz w:val="30"/>
        </w:rPr>
        <w:t>％</w:t>
      </w:r>
    </w:p>
    <w:p>
      <w:pPr>
        <w:pStyle w:val="3"/>
        <w:spacing w:line="364" w:lineRule="exact"/>
      </w:pPr>
      <w:r>
        <w:rPr>
          <w:rFonts w:ascii="Arial" w:eastAsia="Arial"/>
          <w:spacing w:val="-3"/>
        </w:rPr>
        <w:t>B.5</w:t>
      </w:r>
      <w:r>
        <w:rPr>
          <w:spacing w:val="-3"/>
        </w:rPr>
        <w:t>％</w:t>
      </w:r>
      <w:r>
        <w:rPr>
          <w:spacing w:val="-110"/>
        </w:rPr>
        <w:t xml:space="preserve"> </w:t>
      </w:r>
      <w:r>
        <w:rPr>
          <w:rFonts w:ascii="Arial" w:eastAsia="Arial"/>
        </w:rPr>
        <w:t>-15</w:t>
      </w:r>
      <w:r>
        <w:t>％</w:t>
      </w:r>
    </w:p>
    <w:p>
      <w:pPr>
        <w:pStyle w:val="3"/>
        <w:spacing w:before="195" w:line="336" w:lineRule="auto"/>
        <w:ind w:right="11457"/>
        <w:rPr>
          <w:rFonts w:ascii="Arial" w:eastAsia="Arial"/>
        </w:rPr>
      </w:pPr>
      <w:r>
        <w:rPr>
          <w:rFonts w:ascii="Arial" w:eastAsia="Arial"/>
          <w:spacing w:val="-5"/>
        </w:rPr>
        <w:t>C.10.5</w:t>
      </w:r>
      <w:r>
        <w:rPr>
          <w:spacing w:val="-5"/>
        </w:rPr>
        <w:t>％</w:t>
      </w:r>
      <w:r>
        <w:rPr>
          <w:spacing w:val="-104"/>
        </w:rPr>
        <w:t xml:space="preserve"> </w:t>
      </w:r>
      <w:r>
        <w:rPr>
          <w:rFonts w:ascii="Arial" w:eastAsia="Arial"/>
          <w:spacing w:val="-3"/>
        </w:rPr>
        <w:t>-20</w:t>
      </w:r>
      <w:r>
        <w:rPr>
          <w:spacing w:val="-3"/>
        </w:rPr>
        <w:t xml:space="preserve">％ </w:t>
      </w:r>
      <w:r>
        <w:rPr>
          <w:rFonts w:ascii="Arial" w:eastAsia="Arial"/>
        </w:rPr>
        <w:t>D.18%</w:t>
      </w:r>
    </w:p>
    <w:p>
      <w:pPr>
        <w:pStyle w:val="3"/>
        <w:spacing w:before="19"/>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s>
        <w:spacing w:before="0" w:after="0" w:line="324" w:lineRule="auto"/>
        <w:ind w:left="120" w:right="639" w:firstLine="0"/>
        <w:jc w:val="both"/>
        <w:rPr>
          <w:sz w:val="30"/>
        </w:rPr>
      </w:pPr>
      <w:r>
        <w:rPr>
          <w:sz w:val="30"/>
        </w:rPr>
        <w:t>为保证送入有限空间的空气洁净，风机应与发电机（</w:t>
      </w:r>
      <w:r>
        <w:rPr>
          <w:spacing w:val="1"/>
          <w:sz w:val="30"/>
        </w:rPr>
        <w:t xml:space="preserve">      </w:t>
      </w:r>
      <w:r>
        <w:rPr>
          <w:sz w:val="30"/>
        </w:rPr>
        <w:t>），</w:t>
      </w:r>
      <w:r>
        <w:rPr>
          <w:spacing w:val="4"/>
          <w:sz w:val="30"/>
        </w:rPr>
        <w:t xml:space="preserve"> 风机应放置在有限空间外</w:t>
      </w:r>
      <w:r>
        <w:rPr>
          <w:spacing w:val="-8"/>
          <w:sz w:val="30"/>
        </w:rPr>
        <w:t xml:space="preserve">洁净的 </w:t>
      </w:r>
      <w:r>
        <w:rPr>
          <w:rFonts w:ascii="Arial" w:eastAsia="Arial"/>
          <w:spacing w:val="-10"/>
          <w:sz w:val="30"/>
        </w:rPr>
        <w:t>()</w:t>
      </w:r>
      <w:r>
        <w:rPr>
          <w:sz w:val="30"/>
        </w:rPr>
        <w:t>。</w:t>
      </w:r>
    </w:p>
    <w:p>
      <w:pPr>
        <w:pStyle w:val="3"/>
        <w:spacing w:before="102" w:line="355" w:lineRule="auto"/>
        <w:ind w:right="11499"/>
        <w:jc w:val="both"/>
      </w:pPr>
      <w:r>
        <w:rPr>
          <w:rFonts w:ascii="Arial" w:eastAsia="Arial"/>
        </w:rPr>
        <w:t>A.</w:t>
      </w:r>
      <w:r>
        <w:rPr>
          <w:spacing w:val="-4"/>
        </w:rPr>
        <w:t>相邻，上风向</w:t>
      </w:r>
      <w:r>
        <w:rPr>
          <w:rFonts w:ascii="Arial" w:eastAsia="Arial"/>
          <w:spacing w:val="-12"/>
        </w:rPr>
        <w:t>B.</w:t>
      </w:r>
      <w:r>
        <w:t>分开，下风向</w:t>
      </w:r>
      <w:r>
        <w:rPr>
          <w:rFonts w:ascii="Arial" w:eastAsia="Arial"/>
          <w:spacing w:val="-21"/>
        </w:rPr>
        <w:t>C.</w:t>
      </w:r>
      <w:r>
        <w:t>分开，上风向</w:t>
      </w:r>
    </w:p>
    <w:p>
      <w:pPr>
        <w:pStyle w:val="3"/>
        <w:spacing w:before="13" w:line="324" w:lineRule="auto"/>
        <w:ind w:right="11499"/>
        <w:jc w:val="both"/>
        <w:rPr>
          <w:rFonts w:ascii="Arial" w:eastAsia="Arial"/>
        </w:rPr>
      </w:pPr>
      <w:r>
        <w:rPr>
          <w:rFonts w:ascii="Arial" w:eastAsia="Arial"/>
          <w:spacing w:val="-11"/>
        </w:rPr>
        <w:t>D.</w:t>
      </w:r>
      <w:r>
        <w:rPr>
          <w:spacing w:val="-4"/>
        </w:rPr>
        <w:t>相邻，下风向</w:t>
      </w:r>
      <w:r>
        <w:rPr>
          <w:spacing w:val="2"/>
        </w:rPr>
        <w:t xml:space="preserve">正确答案 </w:t>
      </w:r>
      <w:r>
        <w:rPr>
          <w:rFonts w:ascii="Arial" w:eastAsia="Arial"/>
        </w:rPr>
        <w:t>.C</w:t>
      </w:r>
    </w:p>
    <w:p>
      <w:pPr>
        <w:pStyle w:val="3"/>
        <w:ind w:left="0"/>
        <w:rPr>
          <w:rFonts w:ascii="Arial"/>
          <w:sz w:val="36"/>
        </w:rPr>
      </w:pPr>
    </w:p>
    <w:p>
      <w:pPr>
        <w:pStyle w:val="7"/>
        <w:numPr>
          <w:ilvl w:val="0"/>
          <w:numId w:val="118"/>
        </w:numPr>
        <w:tabs>
          <w:tab w:val="left" w:pos="960"/>
          <w:tab w:val="left" w:pos="5379"/>
        </w:tabs>
        <w:spacing w:before="269" w:after="0" w:line="324" w:lineRule="auto"/>
        <w:ind w:left="120" w:right="959" w:firstLine="0"/>
        <w:jc w:val="left"/>
        <w:rPr>
          <w:sz w:val="30"/>
        </w:rPr>
      </w:pPr>
      <w:r>
        <w:rPr>
          <w:sz w:val="30"/>
        </w:rPr>
        <w:t>手持照明工具，电压应不大于</w:t>
      </w:r>
      <w:r>
        <w:rPr>
          <w:sz w:val="30"/>
        </w:rPr>
        <w:tab/>
      </w:r>
      <w:r>
        <w:rPr>
          <w:rFonts w:ascii="Arial" w:eastAsia="Arial"/>
          <w:spacing w:val="6"/>
          <w:sz w:val="30"/>
        </w:rPr>
        <w:t>()</w:t>
      </w:r>
      <w:r>
        <w:rPr>
          <w:spacing w:val="6"/>
          <w:sz w:val="30"/>
        </w:rPr>
        <w:t>，</w:t>
      </w:r>
      <w:r>
        <w:rPr>
          <w:sz w:val="30"/>
        </w:rPr>
        <w:t>在积水</w:t>
      </w:r>
      <w:r>
        <w:rPr>
          <w:spacing w:val="-8"/>
          <w:sz w:val="30"/>
        </w:rPr>
        <w:t xml:space="preserve"> </w:t>
      </w:r>
      <w:r>
        <w:rPr>
          <w:rFonts w:ascii="Arial" w:eastAsia="Arial"/>
          <w:spacing w:val="16"/>
          <w:sz w:val="30"/>
        </w:rPr>
        <w:t>.</w:t>
      </w:r>
      <w:r>
        <w:rPr>
          <w:sz w:val="30"/>
        </w:rPr>
        <w:t>结露的地下有限空间作业，手持照明电压</w:t>
      </w:r>
      <w:r>
        <w:rPr>
          <w:spacing w:val="-18"/>
          <w:sz w:val="30"/>
        </w:rPr>
        <w:t>应</w:t>
      </w:r>
      <w:r>
        <w:rPr>
          <w:sz w:val="30"/>
        </w:rPr>
        <w:t>不大于</w:t>
      </w:r>
      <w:r>
        <w:rPr>
          <w:spacing w:val="-30"/>
          <w:sz w:val="30"/>
        </w:rPr>
        <w:t xml:space="preserve"> </w:t>
      </w:r>
      <w:r>
        <w:rPr>
          <w:rFonts w:ascii="Arial" w:eastAsia="Arial"/>
          <w:spacing w:val="-10"/>
          <w:sz w:val="30"/>
        </w:rPr>
        <w:t>()</w:t>
      </w:r>
      <w:r>
        <w:rPr>
          <w:sz w:val="30"/>
        </w:rPr>
        <w:t>。</w:t>
      </w:r>
    </w:p>
    <w:p>
      <w:pPr>
        <w:pStyle w:val="7"/>
        <w:numPr>
          <w:ilvl w:val="0"/>
          <w:numId w:val="138"/>
        </w:numPr>
        <w:tabs>
          <w:tab w:val="left" w:pos="572"/>
        </w:tabs>
        <w:spacing w:before="102" w:after="0" w:line="350" w:lineRule="auto"/>
        <w:ind w:left="120" w:right="11884" w:firstLine="0"/>
        <w:jc w:val="both"/>
        <w:rPr>
          <w:rFonts w:ascii="Arial" w:eastAsia="Arial"/>
          <w:sz w:val="30"/>
        </w:rPr>
      </w:pPr>
      <w:r>
        <w:rPr>
          <w:rFonts w:ascii="Arial" w:eastAsia="Arial"/>
          <w:spacing w:val="3"/>
          <w:sz w:val="30"/>
        </w:rPr>
        <w:t>2V</w:t>
      </w:r>
      <w:r>
        <w:rPr>
          <w:spacing w:val="3"/>
          <w:sz w:val="30"/>
        </w:rPr>
        <w:t>，</w:t>
      </w:r>
      <w:r>
        <w:rPr>
          <w:rFonts w:ascii="Arial" w:eastAsia="Arial"/>
          <w:spacing w:val="3"/>
          <w:sz w:val="30"/>
        </w:rPr>
        <w:t xml:space="preserve">24V </w:t>
      </w:r>
      <w:r>
        <w:rPr>
          <w:rFonts w:ascii="Arial" w:eastAsia="Arial"/>
          <w:spacing w:val="-3"/>
          <w:sz w:val="30"/>
        </w:rPr>
        <w:t>B.24V</w:t>
      </w:r>
      <w:r>
        <w:rPr>
          <w:spacing w:val="-3"/>
          <w:sz w:val="30"/>
        </w:rPr>
        <w:t>，</w:t>
      </w:r>
      <w:r>
        <w:rPr>
          <w:spacing w:val="-112"/>
          <w:sz w:val="30"/>
        </w:rPr>
        <w:t xml:space="preserve"> </w:t>
      </w:r>
      <w:r>
        <w:rPr>
          <w:rFonts w:ascii="Arial" w:eastAsia="Arial"/>
          <w:sz w:val="30"/>
        </w:rPr>
        <w:t xml:space="preserve">12V </w:t>
      </w:r>
      <w:r>
        <w:rPr>
          <w:rFonts w:ascii="Arial" w:eastAsia="Arial"/>
          <w:spacing w:val="-7"/>
          <w:sz w:val="30"/>
        </w:rPr>
        <w:t>C.24V</w:t>
      </w:r>
      <w:r>
        <w:rPr>
          <w:spacing w:val="-7"/>
          <w:sz w:val="30"/>
        </w:rPr>
        <w:t>，</w:t>
      </w:r>
      <w:r>
        <w:rPr>
          <w:spacing w:val="-110"/>
          <w:sz w:val="30"/>
        </w:rPr>
        <w:t xml:space="preserve"> </w:t>
      </w:r>
      <w:r>
        <w:rPr>
          <w:rFonts w:ascii="Arial" w:eastAsia="Arial"/>
          <w:sz w:val="30"/>
        </w:rPr>
        <w:t xml:space="preserve">36V </w:t>
      </w:r>
      <w:r>
        <w:rPr>
          <w:rFonts w:ascii="Arial" w:eastAsia="Arial"/>
          <w:spacing w:val="-3"/>
          <w:sz w:val="30"/>
        </w:rPr>
        <w:t>D.36V</w:t>
      </w:r>
      <w:r>
        <w:rPr>
          <w:spacing w:val="-3"/>
          <w:sz w:val="30"/>
        </w:rPr>
        <w:t>，</w:t>
      </w:r>
      <w:r>
        <w:rPr>
          <w:spacing w:val="-109"/>
          <w:sz w:val="30"/>
        </w:rPr>
        <w:t xml:space="preserve"> </w:t>
      </w:r>
      <w:r>
        <w:rPr>
          <w:rFonts w:ascii="Arial" w:eastAsia="Arial"/>
          <w:spacing w:val="-5"/>
          <w:sz w:val="30"/>
        </w:rPr>
        <w:t>24V</w:t>
      </w:r>
    </w:p>
    <w:p>
      <w:pPr>
        <w:pStyle w:val="3"/>
        <w:spacing w:line="360" w:lineRule="exact"/>
        <w:rPr>
          <w:rFonts w:ascii="Arial" w:eastAsia="Arial"/>
        </w:rPr>
      </w:pPr>
      <w:r>
        <w:rPr>
          <w:spacing w:val="2"/>
        </w:rPr>
        <w:t xml:space="preserve">正确答案 </w:t>
      </w:r>
      <w:r>
        <w:rPr>
          <w:rFonts w:ascii="Arial" w:eastAsia="Arial"/>
        </w:rPr>
        <w:t>.B</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8759"/>
        </w:tabs>
        <w:spacing w:before="0" w:after="0" w:line="362" w:lineRule="auto"/>
        <w:ind w:left="120" w:right="4459" w:firstLine="0"/>
        <w:jc w:val="left"/>
        <w:rPr>
          <w:sz w:val="30"/>
        </w:rPr>
      </w:pPr>
      <w:r>
        <w:rPr>
          <w:sz w:val="30"/>
        </w:rPr>
        <w:t>以下哪类人员不属于有限空间特种作业人员管理范围</w:t>
      </w:r>
      <w:r>
        <w:rPr>
          <w:sz w:val="30"/>
        </w:rPr>
        <w:tab/>
      </w:r>
      <w:r>
        <w:rPr>
          <w:rFonts w:ascii="Arial" w:eastAsia="Arial"/>
          <w:spacing w:val="-10"/>
          <w:sz w:val="30"/>
        </w:rPr>
        <w:t>()</w:t>
      </w:r>
      <w:r>
        <w:rPr>
          <w:spacing w:val="-18"/>
          <w:sz w:val="30"/>
        </w:rPr>
        <w:t>。</w:t>
      </w:r>
      <w:r>
        <w:rPr>
          <w:rFonts w:ascii="Arial" w:eastAsia="Arial"/>
          <w:sz w:val="30"/>
        </w:rPr>
        <w:t>A.</w:t>
      </w:r>
      <w:r>
        <w:rPr>
          <w:sz w:val="30"/>
        </w:rPr>
        <w:t>污水井疏通作业人员</w:t>
      </w:r>
    </w:p>
    <w:p>
      <w:pPr>
        <w:pStyle w:val="7"/>
        <w:numPr>
          <w:ilvl w:val="0"/>
          <w:numId w:val="138"/>
        </w:numPr>
        <w:tabs>
          <w:tab w:val="left" w:pos="405"/>
        </w:tabs>
        <w:spacing w:before="0" w:after="0" w:line="350" w:lineRule="auto"/>
        <w:ind w:left="120" w:right="9419" w:firstLine="0"/>
        <w:jc w:val="left"/>
        <w:rPr>
          <w:sz w:val="30"/>
        </w:rPr>
      </w:pPr>
      <w:r>
        <w:rPr>
          <w:sz w:val="30"/>
        </w:rPr>
        <w:t>燃气阀井检查作业现场负责</w:t>
      </w:r>
      <w:r>
        <w:rPr>
          <w:spacing w:val="-10"/>
          <w:sz w:val="30"/>
        </w:rPr>
        <w:t xml:space="preserve">人 </w:t>
      </w:r>
      <w:r>
        <w:rPr>
          <w:rFonts w:ascii="Arial" w:eastAsia="Arial"/>
          <w:spacing w:val="-21"/>
          <w:sz w:val="30"/>
        </w:rPr>
        <w:t>C.</w:t>
      </w:r>
      <w:r>
        <w:rPr>
          <w:sz w:val="30"/>
        </w:rPr>
        <w:t>电力隧道检修作业监护人</w:t>
      </w:r>
    </w:p>
    <w:p>
      <w:pPr>
        <w:spacing w:after="0" w:line="350" w:lineRule="auto"/>
        <w:jc w:val="left"/>
        <w:rPr>
          <w:sz w:val="30"/>
        </w:rPr>
        <w:sectPr>
          <w:pgSz w:w="19120" w:h="27060"/>
          <w:pgMar w:top="2360" w:right="2660" w:bottom="280" w:left="2760" w:header="720" w:footer="720" w:gutter="0"/>
        </w:sectPr>
      </w:pPr>
    </w:p>
    <w:p>
      <w:pPr>
        <w:pStyle w:val="3"/>
        <w:spacing w:before="60" w:line="312" w:lineRule="auto"/>
        <w:ind w:right="10849"/>
        <w:rPr>
          <w:rFonts w:ascii="Arial" w:eastAsia="Arial"/>
        </w:rPr>
      </w:pPr>
      <w:r>
        <w:rPr>
          <w:rFonts w:ascii="Arial" w:eastAsia="Arial"/>
        </w:rPr>
        <w:t>D.</w:t>
      </w:r>
      <w:r>
        <w:t xml:space="preserve">储罐清洗作业人员正确答案 </w:t>
      </w:r>
      <w:r>
        <w:rPr>
          <w:rFonts w:ascii="Arial" w:eastAsia="Arial"/>
        </w:rPr>
        <w:t>.C</w:t>
      </w:r>
    </w:p>
    <w:p>
      <w:pPr>
        <w:pStyle w:val="3"/>
        <w:ind w:left="0"/>
        <w:rPr>
          <w:rFonts w:ascii="Arial"/>
          <w:sz w:val="36"/>
        </w:rPr>
      </w:pPr>
    </w:p>
    <w:p>
      <w:pPr>
        <w:pStyle w:val="7"/>
        <w:numPr>
          <w:ilvl w:val="0"/>
          <w:numId w:val="118"/>
        </w:numPr>
        <w:tabs>
          <w:tab w:val="left" w:pos="960"/>
        </w:tabs>
        <w:spacing w:before="286" w:after="0" w:line="240" w:lineRule="auto"/>
        <w:ind w:left="960" w:right="0" w:hanging="840"/>
        <w:jc w:val="both"/>
        <w:rPr>
          <w:sz w:val="30"/>
        </w:rPr>
      </w:pPr>
      <w:r>
        <w:rPr>
          <w:sz w:val="30"/>
        </w:rPr>
        <w:t>《中华人民共和国安全生产法》规定，从业人员有权拒绝（</w:t>
      </w:r>
      <w:r>
        <w:rPr>
          <w:spacing w:val="10"/>
          <w:sz w:val="30"/>
        </w:rPr>
        <w:t xml:space="preserve"> </w:t>
      </w:r>
      <w:r>
        <w:rPr>
          <w:sz w:val="30"/>
        </w:rPr>
        <w:t>）和强令冒险作业。</w:t>
      </w:r>
    </w:p>
    <w:p>
      <w:pPr>
        <w:pStyle w:val="7"/>
        <w:numPr>
          <w:ilvl w:val="0"/>
          <w:numId w:val="139"/>
        </w:numPr>
        <w:tabs>
          <w:tab w:val="left" w:pos="405"/>
        </w:tabs>
        <w:spacing w:before="176" w:after="0" w:line="352" w:lineRule="auto"/>
        <w:ind w:left="120" w:right="11934" w:firstLine="0"/>
        <w:jc w:val="both"/>
        <w:rPr>
          <w:rFonts w:ascii="Arial" w:eastAsia="Arial"/>
          <w:sz w:val="30"/>
        </w:rPr>
      </w:pPr>
      <w:r>
        <w:rPr>
          <w:sz w:val="30"/>
        </w:rPr>
        <w:t>错误指挥</w:t>
      </w:r>
      <w:r>
        <w:rPr>
          <w:rFonts w:ascii="Arial" w:eastAsia="Arial"/>
          <w:spacing w:val="-12"/>
          <w:sz w:val="30"/>
        </w:rPr>
        <w:t>B.</w:t>
      </w:r>
      <w:r>
        <w:rPr>
          <w:sz w:val="30"/>
        </w:rPr>
        <w:t>违章指挥</w:t>
      </w:r>
      <w:r>
        <w:rPr>
          <w:rFonts w:ascii="Arial" w:eastAsia="Arial"/>
          <w:spacing w:val="-21"/>
          <w:sz w:val="30"/>
        </w:rPr>
        <w:t>C.</w:t>
      </w:r>
      <w:r>
        <w:rPr>
          <w:sz w:val="30"/>
        </w:rPr>
        <w:t>应急指挥</w:t>
      </w:r>
      <w:r>
        <w:rPr>
          <w:rFonts w:ascii="Arial" w:eastAsia="Arial"/>
          <w:spacing w:val="-11"/>
          <w:sz w:val="30"/>
        </w:rPr>
        <w:t>D.</w:t>
      </w:r>
      <w:r>
        <w:rPr>
          <w:sz w:val="30"/>
        </w:rPr>
        <w:t>违章作业</w:t>
      </w:r>
      <w:r>
        <w:rPr>
          <w:spacing w:val="2"/>
          <w:sz w:val="30"/>
        </w:rPr>
        <w:t xml:space="preserve">正确答案 </w:t>
      </w:r>
      <w:r>
        <w:rPr>
          <w:rFonts w:ascii="Arial" w:eastAsia="Arial"/>
          <w:spacing w:val="-9"/>
          <w:sz w:val="30"/>
        </w:rPr>
        <w:t>.B</w:t>
      </w:r>
    </w:p>
    <w:p>
      <w:pPr>
        <w:pStyle w:val="3"/>
        <w:spacing w:before="5"/>
        <w:ind w:left="0"/>
        <w:rPr>
          <w:rFonts w:ascii="Arial"/>
          <w:sz w:val="53"/>
        </w:rPr>
      </w:pPr>
    </w:p>
    <w:p>
      <w:pPr>
        <w:pStyle w:val="7"/>
        <w:numPr>
          <w:ilvl w:val="0"/>
          <w:numId w:val="118"/>
        </w:numPr>
        <w:tabs>
          <w:tab w:val="left" w:pos="960"/>
          <w:tab w:val="left" w:pos="4239"/>
        </w:tabs>
        <w:spacing w:before="0" w:after="0" w:line="355" w:lineRule="auto"/>
        <w:ind w:left="120" w:right="1639" w:firstLine="0"/>
        <w:jc w:val="left"/>
        <w:rPr>
          <w:sz w:val="30"/>
        </w:rPr>
      </w:pPr>
      <w:r>
        <w:rPr>
          <w:sz w:val="30"/>
        </w:rPr>
        <w:t>《中华人民共和国安全生产法》规定，生产经营单位与从业人员订立的劳动合同，</w:t>
      </w:r>
      <w:r>
        <w:rPr>
          <w:spacing w:val="-17"/>
          <w:sz w:val="30"/>
        </w:rPr>
        <w:t>应</w:t>
      </w:r>
      <w:r>
        <w:rPr>
          <w:sz w:val="30"/>
        </w:rPr>
        <w:t>当载明有关保障从业人员（</w:t>
      </w:r>
      <w:r>
        <w:rPr>
          <w:sz w:val="30"/>
        </w:rPr>
        <w:tab/>
      </w:r>
      <w:r>
        <w:rPr>
          <w:sz w:val="30"/>
        </w:rPr>
        <w:t>）</w:t>
      </w:r>
      <w:r>
        <w:rPr>
          <w:spacing w:val="89"/>
          <w:sz w:val="30"/>
        </w:rPr>
        <w:t xml:space="preserve"> </w:t>
      </w:r>
      <w:r>
        <w:rPr>
          <w:rFonts w:ascii="Arial" w:eastAsia="Arial"/>
          <w:spacing w:val="16"/>
          <w:sz w:val="30"/>
        </w:rPr>
        <w:t>.</w:t>
      </w:r>
      <w:r>
        <w:rPr>
          <w:sz w:val="30"/>
        </w:rPr>
        <w:t>防止职业危害，以及为从业人员办理工伤保险事项。</w:t>
      </w:r>
      <w:r>
        <w:rPr>
          <w:rFonts w:ascii="Arial" w:eastAsia="Arial"/>
          <w:sz w:val="30"/>
        </w:rPr>
        <w:t>A.</w:t>
      </w:r>
      <w:r>
        <w:rPr>
          <w:sz w:val="30"/>
        </w:rPr>
        <w:t>福利待遇</w:t>
      </w:r>
    </w:p>
    <w:p>
      <w:pPr>
        <w:pStyle w:val="7"/>
        <w:numPr>
          <w:ilvl w:val="0"/>
          <w:numId w:val="139"/>
        </w:numPr>
        <w:tabs>
          <w:tab w:val="left" w:pos="405"/>
        </w:tabs>
        <w:spacing w:before="14" w:after="0" w:line="350" w:lineRule="auto"/>
        <w:ind w:left="120" w:right="11819" w:firstLine="0"/>
        <w:jc w:val="left"/>
        <w:rPr>
          <w:sz w:val="30"/>
        </w:rPr>
      </w:pPr>
      <w:r>
        <w:rPr>
          <w:sz w:val="30"/>
        </w:rPr>
        <w:t xml:space="preserve">劳动安全 </w:t>
      </w:r>
      <w:r>
        <w:rPr>
          <w:rFonts w:ascii="Arial" w:eastAsia="Arial"/>
          <w:spacing w:val="-21"/>
          <w:sz w:val="30"/>
        </w:rPr>
        <w:t>C.</w:t>
      </w:r>
      <w:r>
        <w:rPr>
          <w:spacing w:val="-4"/>
          <w:sz w:val="30"/>
        </w:rPr>
        <w:t>教育和培训</w:t>
      </w:r>
    </w:p>
    <w:p>
      <w:pPr>
        <w:pStyle w:val="3"/>
        <w:spacing w:before="17" w:line="312" w:lineRule="auto"/>
        <w:ind w:right="11934"/>
        <w:rPr>
          <w:rFonts w:ascii="Arial" w:eastAsia="Arial"/>
        </w:rPr>
      </w:pPr>
      <w:r>
        <w:rPr>
          <w:rFonts w:ascii="Arial" w:eastAsia="Arial"/>
        </w:rPr>
        <w:t>D.</w:t>
      </w:r>
      <w:r>
        <w:t xml:space="preserve">劳动权利正确答案 </w:t>
      </w:r>
      <w:r>
        <w:rPr>
          <w:rFonts w:ascii="Arial" w:eastAsia="Arial"/>
        </w:rPr>
        <w:t>.B</w:t>
      </w:r>
    </w:p>
    <w:p>
      <w:pPr>
        <w:pStyle w:val="3"/>
        <w:ind w:left="0"/>
        <w:rPr>
          <w:rFonts w:ascii="Arial"/>
          <w:sz w:val="36"/>
        </w:rPr>
      </w:pPr>
    </w:p>
    <w:p>
      <w:pPr>
        <w:pStyle w:val="7"/>
        <w:numPr>
          <w:ilvl w:val="0"/>
          <w:numId w:val="118"/>
        </w:numPr>
        <w:tabs>
          <w:tab w:val="left" w:pos="960"/>
          <w:tab w:val="left" w:pos="6039"/>
        </w:tabs>
        <w:spacing w:before="287" w:after="0" w:line="350" w:lineRule="auto"/>
        <w:ind w:left="120" w:right="5059" w:firstLine="0"/>
        <w:jc w:val="left"/>
        <w:rPr>
          <w:sz w:val="30"/>
        </w:rPr>
      </w:pPr>
      <w:r>
        <w:rPr>
          <w:sz w:val="30"/>
        </w:rPr>
        <w:t>在有限空间外进行气体检测应选择</w:t>
      </w:r>
      <w:r>
        <w:rPr>
          <w:sz w:val="30"/>
        </w:rPr>
        <w:tab/>
      </w:r>
      <w:r>
        <w:rPr>
          <w:rFonts w:ascii="Arial" w:eastAsia="Arial"/>
          <w:sz w:val="30"/>
        </w:rPr>
        <w:t>()</w:t>
      </w:r>
      <w:r>
        <w:rPr>
          <w:sz w:val="30"/>
        </w:rPr>
        <w:t>气体检测报警仪</w:t>
      </w:r>
      <w:r>
        <w:rPr>
          <w:spacing w:val="-18"/>
          <w:sz w:val="30"/>
        </w:rPr>
        <w:t>。</w:t>
      </w:r>
      <w:r>
        <w:rPr>
          <w:rFonts w:ascii="Arial" w:eastAsia="Arial"/>
          <w:sz w:val="30"/>
        </w:rPr>
        <w:t>A.</w:t>
      </w:r>
      <w:r>
        <w:rPr>
          <w:sz w:val="30"/>
        </w:rPr>
        <w:t>泵吸式</w:t>
      </w:r>
    </w:p>
    <w:p>
      <w:pPr>
        <w:pStyle w:val="3"/>
        <w:spacing w:before="18" w:line="362" w:lineRule="auto"/>
        <w:ind w:right="12119"/>
      </w:pPr>
      <w:r>
        <w:rPr>
          <w:rFonts w:ascii="Arial" w:eastAsia="Arial"/>
          <w:spacing w:val="-12"/>
        </w:rPr>
        <w:t>B.</w:t>
      </w:r>
      <w:r>
        <w:t xml:space="preserve">扩散式 </w:t>
      </w:r>
      <w:r>
        <w:rPr>
          <w:rFonts w:ascii="Arial" w:eastAsia="Arial"/>
          <w:spacing w:val="-21"/>
        </w:rPr>
        <w:t>C.</w:t>
      </w:r>
      <w:r>
        <w:rPr>
          <w:spacing w:val="-5"/>
        </w:rPr>
        <w:t>两者均可</w:t>
      </w:r>
    </w:p>
    <w:p>
      <w:pPr>
        <w:pStyle w:val="3"/>
        <w:spacing w:line="364" w:lineRule="exact"/>
      </w:pPr>
      <w:r>
        <w:rPr>
          <w:rFonts w:ascii="Arial" w:eastAsia="Arial"/>
        </w:rPr>
        <w:t>D.</w:t>
      </w:r>
      <w:r>
        <w:t>两者均不可</w:t>
      </w:r>
    </w:p>
    <w:p>
      <w:pPr>
        <w:pStyle w:val="3"/>
        <w:spacing w:before="155"/>
        <w:rPr>
          <w:rFonts w:ascii="Arial" w:eastAsia="Arial"/>
        </w:rPr>
      </w:pPr>
      <w:r>
        <w:t xml:space="preserve">正确答案 </w:t>
      </w:r>
      <w:r>
        <w:rPr>
          <w:rFonts w:ascii="Arial" w:eastAsia="Arial"/>
        </w:rPr>
        <w:t>.A</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s>
        <w:spacing w:before="0" w:after="0" w:line="336" w:lineRule="auto"/>
        <w:ind w:left="120" w:right="299" w:firstLine="0"/>
        <w:jc w:val="both"/>
        <w:rPr>
          <w:sz w:val="30"/>
        </w:rPr>
      </w:pPr>
      <w:r>
        <w:rPr>
          <w:spacing w:val="3"/>
          <w:sz w:val="30"/>
        </w:rPr>
        <w:t xml:space="preserve">有限空间作业过程中使用到的相关安全防护设备    </w:t>
      </w:r>
      <w:r>
        <w:rPr>
          <w:rFonts w:ascii="Arial" w:eastAsia="Arial"/>
          <w:spacing w:val="16"/>
          <w:sz w:val="30"/>
        </w:rPr>
        <w:t>.</w:t>
      </w:r>
      <w:r>
        <w:rPr>
          <w:spacing w:val="3"/>
          <w:sz w:val="30"/>
        </w:rPr>
        <w:t xml:space="preserve">器材，要求关键环节必须采取   </w:t>
      </w:r>
      <w:r>
        <w:rPr>
          <w:rFonts w:ascii="Arial" w:eastAsia="Arial"/>
          <w:sz w:val="30"/>
        </w:rPr>
        <w:t>()</w:t>
      </w:r>
      <w:r>
        <w:rPr>
          <w:spacing w:val="-8"/>
          <w:sz w:val="30"/>
        </w:rPr>
        <w:t>，从</w:t>
      </w:r>
      <w:r>
        <w:rPr>
          <w:sz w:val="30"/>
        </w:rPr>
        <w:t>而确保整个作业过程安全顺利进行。</w:t>
      </w:r>
    </w:p>
    <w:p>
      <w:pPr>
        <w:pStyle w:val="3"/>
        <w:spacing w:before="64" w:line="355" w:lineRule="auto"/>
        <w:ind w:right="12099"/>
        <w:jc w:val="both"/>
      </w:pPr>
      <w:r>
        <w:rPr>
          <w:rFonts w:ascii="Arial" w:eastAsia="Arial"/>
        </w:rPr>
        <w:t>A.</w:t>
      </w:r>
      <w:r>
        <w:rPr>
          <w:spacing w:val="-5"/>
        </w:rPr>
        <w:t>冗余设计</w:t>
      </w:r>
      <w:r>
        <w:rPr>
          <w:rFonts w:ascii="Arial" w:eastAsia="Arial"/>
          <w:spacing w:val="-12"/>
        </w:rPr>
        <w:t>B.</w:t>
      </w:r>
      <w:r>
        <w:t>严格执行</w:t>
      </w:r>
      <w:r>
        <w:rPr>
          <w:rFonts w:ascii="Arial" w:eastAsia="Arial"/>
          <w:spacing w:val="-21"/>
        </w:rPr>
        <w:t>C.</w:t>
      </w:r>
      <w:r>
        <w:t>落实到位</w:t>
      </w:r>
    </w:p>
    <w:p>
      <w:pPr>
        <w:pStyle w:val="3"/>
        <w:spacing w:before="14" w:line="312" w:lineRule="auto"/>
        <w:ind w:right="11934"/>
        <w:jc w:val="both"/>
        <w:rPr>
          <w:rFonts w:ascii="Arial" w:eastAsia="Arial"/>
        </w:rPr>
      </w:pPr>
      <w:r>
        <w:rPr>
          <w:rFonts w:ascii="Arial" w:eastAsia="Arial"/>
        </w:rPr>
        <w:t>D.</w:t>
      </w:r>
      <w:r>
        <w:t xml:space="preserve">单一设计正确答案 </w:t>
      </w:r>
      <w:r>
        <w:rPr>
          <w:rFonts w:ascii="Arial" w:eastAsia="Arial"/>
        </w:rPr>
        <w:t>.A</w:t>
      </w:r>
    </w:p>
    <w:p>
      <w:pPr>
        <w:pStyle w:val="3"/>
        <w:ind w:left="0"/>
        <w:rPr>
          <w:rFonts w:ascii="Arial"/>
          <w:sz w:val="36"/>
        </w:rPr>
      </w:pPr>
    </w:p>
    <w:p>
      <w:pPr>
        <w:pStyle w:val="7"/>
        <w:numPr>
          <w:ilvl w:val="0"/>
          <w:numId w:val="118"/>
        </w:numPr>
        <w:tabs>
          <w:tab w:val="left" w:pos="960"/>
          <w:tab w:val="left" w:pos="4439"/>
        </w:tabs>
        <w:spacing w:before="286" w:after="0" w:line="362" w:lineRule="auto"/>
        <w:ind w:left="120" w:right="7539" w:firstLine="0"/>
        <w:jc w:val="left"/>
        <w:rPr>
          <w:sz w:val="30"/>
        </w:rPr>
      </w:pPr>
      <w:r>
        <w:rPr>
          <w:sz w:val="30"/>
        </w:rPr>
        <w:t>化粪池</w:t>
      </w:r>
      <w:r>
        <w:rPr>
          <w:spacing w:val="-10"/>
          <w:sz w:val="30"/>
        </w:rPr>
        <w:t xml:space="preserve"> </w:t>
      </w:r>
      <w:r>
        <w:rPr>
          <w:rFonts w:ascii="Arial" w:eastAsia="Arial"/>
          <w:spacing w:val="-4"/>
          <w:sz w:val="30"/>
        </w:rPr>
        <w:t>.</w:t>
      </w:r>
      <w:r>
        <w:rPr>
          <w:sz w:val="30"/>
        </w:rPr>
        <w:t>污水井容易发生</w:t>
      </w:r>
      <w:r>
        <w:rPr>
          <w:sz w:val="30"/>
        </w:rPr>
        <w:tab/>
      </w:r>
      <w:r>
        <w:rPr>
          <w:rFonts w:ascii="Arial" w:eastAsia="Arial"/>
          <w:spacing w:val="10"/>
          <w:sz w:val="30"/>
        </w:rPr>
        <w:t>()</w:t>
      </w:r>
      <w:r>
        <w:rPr>
          <w:sz w:val="30"/>
        </w:rPr>
        <w:t>中毒事故</w:t>
      </w:r>
      <w:r>
        <w:rPr>
          <w:spacing w:val="-18"/>
          <w:sz w:val="30"/>
        </w:rPr>
        <w:t>。</w:t>
      </w:r>
      <w:r>
        <w:rPr>
          <w:rFonts w:ascii="Arial" w:eastAsia="Arial"/>
          <w:sz w:val="30"/>
        </w:rPr>
        <w:t>A.</w:t>
      </w:r>
      <w:r>
        <w:rPr>
          <w:sz w:val="30"/>
        </w:rPr>
        <w:t>硫化氢</w:t>
      </w:r>
    </w:p>
    <w:p>
      <w:pPr>
        <w:pStyle w:val="7"/>
        <w:numPr>
          <w:ilvl w:val="0"/>
          <w:numId w:val="140"/>
        </w:numPr>
        <w:tabs>
          <w:tab w:val="left" w:pos="405"/>
        </w:tabs>
        <w:spacing w:before="0" w:after="0" w:line="364" w:lineRule="exact"/>
        <w:ind w:left="404" w:right="0" w:hanging="285"/>
        <w:jc w:val="left"/>
        <w:rPr>
          <w:sz w:val="30"/>
        </w:rPr>
      </w:pPr>
      <w:r>
        <w:rPr>
          <w:sz w:val="30"/>
        </w:rPr>
        <w:t>氯气</w:t>
      </w:r>
    </w:p>
    <w:p>
      <w:pPr>
        <w:pStyle w:val="7"/>
        <w:numPr>
          <w:ilvl w:val="0"/>
          <w:numId w:val="140"/>
        </w:numPr>
        <w:tabs>
          <w:tab w:val="left" w:pos="421"/>
        </w:tabs>
        <w:spacing w:before="196" w:after="0" w:line="350" w:lineRule="auto"/>
        <w:ind w:left="120" w:right="12699" w:firstLine="0"/>
        <w:jc w:val="left"/>
        <w:rPr>
          <w:sz w:val="30"/>
        </w:rPr>
      </w:pPr>
      <w:r>
        <w:rPr>
          <w:sz w:val="30"/>
        </w:rPr>
        <w:t xml:space="preserve">苯 </w:t>
      </w:r>
      <w:r>
        <w:rPr>
          <w:rFonts w:ascii="Arial" w:eastAsia="Arial"/>
          <w:spacing w:val="-11"/>
          <w:sz w:val="30"/>
        </w:rPr>
        <w:t>D.</w:t>
      </w:r>
      <w:r>
        <w:rPr>
          <w:spacing w:val="-9"/>
          <w:sz w:val="30"/>
        </w:rPr>
        <w:t>甲苯</w:t>
      </w:r>
    </w:p>
    <w:p>
      <w:pPr>
        <w:pStyle w:val="3"/>
        <w:spacing w:line="362" w:lineRule="exact"/>
        <w:rPr>
          <w:rFonts w:ascii="Arial" w:eastAsia="Arial"/>
        </w:rPr>
      </w:pPr>
      <w:r>
        <w:t xml:space="preserve">正确答案 </w:t>
      </w:r>
      <w:r>
        <w:rPr>
          <w:rFonts w:ascii="Arial" w:eastAsia="Arial"/>
        </w:rPr>
        <w:t>.A</w:t>
      </w:r>
    </w:p>
    <w:p>
      <w:pPr>
        <w:spacing w:after="0" w:line="362" w:lineRule="exact"/>
        <w:rPr>
          <w:rFonts w:ascii="Arial" w:eastAsia="Arial"/>
        </w:rPr>
        <w:sectPr>
          <w:pgSz w:w="19120" w:h="27060"/>
          <w:pgMar w:top="2360" w:right="2660" w:bottom="280" w:left="2760" w:header="720" w:footer="720" w:gutter="0"/>
        </w:sectPr>
      </w:pPr>
    </w:p>
    <w:p>
      <w:pPr>
        <w:pStyle w:val="3"/>
        <w:ind w:left="0"/>
        <w:rPr>
          <w:rFonts w:ascii="Arial"/>
          <w:sz w:val="25"/>
        </w:rPr>
      </w:pPr>
    </w:p>
    <w:p>
      <w:pPr>
        <w:pStyle w:val="7"/>
        <w:numPr>
          <w:ilvl w:val="0"/>
          <w:numId w:val="118"/>
        </w:numPr>
        <w:tabs>
          <w:tab w:val="left" w:pos="960"/>
          <w:tab w:val="left" w:pos="4839"/>
        </w:tabs>
        <w:spacing w:before="72" w:after="0" w:line="324" w:lineRule="auto"/>
        <w:ind w:left="120" w:right="1199" w:firstLine="0"/>
        <w:jc w:val="left"/>
        <w:rPr>
          <w:sz w:val="30"/>
        </w:rPr>
      </w:pPr>
      <w:r>
        <w:rPr>
          <w:sz w:val="30"/>
        </w:rPr>
        <w:t>二氧化碳</w:t>
      </w:r>
      <w:r>
        <w:rPr>
          <w:spacing w:val="10"/>
          <w:sz w:val="30"/>
        </w:rPr>
        <w:t xml:space="preserve"> </w:t>
      </w:r>
      <w:r>
        <w:rPr>
          <w:rFonts w:ascii="Arial" w:eastAsia="Arial"/>
          <w:spacing w:val="-4"/>
          <w:sz w:val="30"/>
        </w:rPr>
        <w:t>.</w:t>
      </w:r>
      <w:r>
        <w:rPr>
          <w:sz w:val="30"/>
        </w:rPr>
        <w:t>氮气</w:t>
      </w:r>
      <w:r>
        <w:rPr>
          <w:spacing w:val="-70"/>
          <w:sz w:val="30"/>
        </w:rPr>
        <w:t xml:space="preserve"> </w:t>
      </w:r>
      <w:r>
        <w:rPr>
          <w:rFonts w:ascii="Arial" w:eastAsia="Arial"/>
          <w:spacing w:val="16"/>
          <w:sz w:val="30"/>
        </w:rPr>
        <w:t>.</w:t>
      </w:r>
      <w:r>
        <w:rPr>
          <w:sz w:val="30"/>
        </w:rPr>
        <w:t>乙</w:t>
      </w:r>
      <w:r>
        <w:rPr>
          <w:spacing w:val="60"/>
          <w:sz w:val="30"/>
        </w:rPr>
        <w:t>烷</w:t>
      </w:r>
      <w:r>
        <w:rPr>
          <w:rFonts w:ascii="Arial" w:eastAsia="Arial"/>
          <w:spacing w:val="-4"/>
          <w:sz w:val="30"/>
        </w:rPr>
        <w:t>.</w:t>
      </w:r>
      <w:r>
        <w:rPr>
          <w:sz w:val="30"/>
        </w:rPr>
        <w:t>氢气</w:t>
      </w:r>
      <w:r>
        <w:rPr>
          <w:spacing w:val="-50"/>
          <w:sz w:val="30"/>
        </w:rPr>
        <w:t xml:space="preserve"> </w:t>
      </w:r>
      <w:r>
        <w:rPr>
          <w:rFonts w:ascii="Arial" w:eastAsia="Arial"/>
          <w:spacing w:val="-4"/>
          <w:sz w:val="30"/>
        </w:rPr>
        <w:t>.</w:t>
      </w:r>
      <w:r>
        <w:rPr>
          <w:sz w:val="30"/>
        </w:rPr>
        <w:t>氦气等本身无毒或毒性甚微，但吸入这类气体过多时，也</w:t>
      </w:r>
      <w:r>
        <w:rPr>
          <w:spacing w:val="-14"/>
          <w:sz w:val="30"/>
        </w:rPr>
        <w:t>都</w:t>
      </w:r>
      <w:r>
        <w:rPr>
          <w:sz w:val="30"/>
        </w:rPr>
        <w:t>会对人体产生损害，主要原因是</w:t>
      </w:r>
      <w:r>
        <w:rPr>
          <w:sz w:val="30"/>
        </w:rPr>
        <w:tab/>
      </w:r>
      <w:r>
        <w:rPr>
          <w:rFonts w:ascii="Arial" w:eastAsia="Arial"/>
          <w:spacing w:val="10"/>
          <w:sz w:val="30"/>
        </w:rPr>
        <w:t>()</w:t>
      </w:r>
      <w:r>
        <w:rPr>
          <w:sz w:val="30"/>
        </w:rPr>
        <w:t>。</w:t>
      </w:r>
    </w:p>
    <w:p>
      <w:pPr>
        <w:pStyle w:val="3"/>
        <w:spacing w:before="102" w:line="350" w:lineRule="auto"/>
        <w:ind w:right="12099"/>
      </w:pPr>
      <w:r>
        <w:rPr>
          <w:rFonts w:ascii="Arial" w:eastAsia="Arial"/>
        </w:rPr>
        <w:t>A.</w:t>
      </w:r>
      <w:r>
        <w:rPr>
          <w:spacing w:val="-5"/>
        </w:rPr>
        <w:t>急性中毒</w:t>
      </w:r>
      <w:r>
        <w:rPr>
          <w:rFonts w:ascii="Arial" w:eastAsia="Arial"/>
          <w:spacing w:val="-12"/>
        </w:rPr>
        <w:t>B.</w:t>
      </w:r>
      <w:r>
        <w:t>缺氧</w:t>
      </w:r>
    </w:p>
    <w:p>
      <w:pPr>
        <w:pStyle w:val="3"/>
        <w:spacing w:before="18" w:line="350" w:lineRule="auto"/>
        <w:ind w:right="12419"/>
      </w:pPr>
      <w:r>
        <w:rPr>
          <w:rFonts w:ascii="Arial" w:eastAsia="Arial"/>
          <w:spacing w:val="-21"/>
        </w:rPr>
        <w:t>C.</w:t>
      </w:r>
      <w:r>
        <w:rPr>
          <w:spacing w:val="-7"/>
        </w:rPr>
        <w:t>过氧化</w:t>
      </w:r>
      <w:r>
        <w:rPr>
          <w:rFonts w:ascii="Arial" w:eastAsia="Arial"/>
          <w:spacing w:val="-11"/>
        </w:rPr>
        <w:t>D.</w:t>
      </w:r>
      <w:r>
        <w:t>燃爆</w:t>
      </w:r>
    </w:p>
    <w:p>
      <w:pPr>
        <w:pStyle w:val="3"/>
        <w:spacing w:line="362" w:lineRule="exact"/>
        <w:rPr>
          <w:rFonts w:ascii="Arial" w:eastAsia="Arial"/>
        </w:rPr>
      </w:pPr>
      <w:r>
        <w:t xml:space="preserve">正确答案 </w:t>
      </w:r>
      <w:r>
        <w:rPr>
          <w:rFonts w:ascii="Arial" w:eastAsia="Arial"/>
        </w:rPr>
        <w:t>.B</w:t>
      </w:r>
    </w:p>
    <w:p>
      <w:pPr>
        <w:pStyle w:val="3"/>
        <w:ind w:left="0"/>
        <w:rPr>
          <w:rFonts w:ascii="Arial"/>
          <w:sz w:val="36"/>
        </w:rPr>
      </w:pPr>
    </w:p>
    <w:p>
      <w:pPr>
        <w:pStyle w:val="3"/>
        <w:spacing w:before="11"/>
        <w:ind w:left="0"/>
        <w:rPr>
          <w:rFonts w:ascii="Arial"/>
          <w:sz w:val="34"/>
        </w:rPr>
      </w:pPr>
    </w:p>
    <w:p>
      <w:pPr>
        <w:pStyle w:val="7"/>
        <w:numPr>
          <w:ilvl w:val="0"/>
          <w:numId w:val="118"/>
        </w:numPr>
        <w:tabs>
          <w:tab w:val="left" w:pos="960"/>
          <w:tab w:val="left" w:pos="12279"/>
        </w:tabs>
        <w:spacing w:before="0" w:after="0" w:line="324" w:lineRule="auto"/>
        <w:ind w:left="120" w:right="339" w:firstLine="0"/>
        <w:jc w:val="left"/>
        <w:rPr>
          <w:sz w:val="30"/>
        </w:rPr>
      </w:pPr>
      <w:r>
        <w:rPr>
          <w:rFonts w:ascii="Arial" w:hAnsi="Arial" w:eastAsia="Arial"/>
          <w:sz w:val="30"/>
        </w:rPr>
        <w:t>GB8958</w:t>
      </w:r>
      <w:r>
        <w:rPr>
          <w:sz w:val="30"/>
        </w:rPr>
        <w:t>—</w:t>
      </w:r>
      <w:r>
        <w:rPr>
          <w:spacing w:val="-111"/>
          <w:sz w:val="30"/>
        </w:rPr>
        <w:t xml:space="preserve"> </w:t>
      </w:r>
      <w:r>
        <w:rPr>
          <w:rFonts w:ascii="Arial" w:hAnsi="Arial" w:eastAsia="Arial"/>
          <w:spacing w:val="2"/>
          <w:sz w:val="30"/>
        </w:rPr>
        <w:t>2006</w:t>
      </w:r>
      <w:r>
        <w:rPr>
          <w:sz w:val="30"/>
        </w:rPr>
        <w:t>《缺氧危险作业安全规程》规定，作业场所空气中氧含量少于</w:t>
      </w:r>
      <w:r>
        <w:rPr>
          <w:sz w:val="30"/>
        </w:rPr>
        <w:tab/>
      </w:r>
      <w:r>
        <w:rPr>
          <w:rFonts w:ascii="Arial" w:hAnsi="Arial" w:eastAsia="Arial"/>
          <w:spacing w:val="-10"/>
          <w:sz w:val="30"/>
        </w:rPr>
        <w:t>()</w:t>
      </w:r>
      <w:r>
        <w:rPr>
          <w:sz w:val="30"/>
        </w:rPr>
        <w:t>时，</w:t>
      </w:r>
      <w:r>
        <w:rPr>
          <w:spacing w:val="-18"/>
          <w:sz w:val="30"/>
        </w:rPr>
        <w:t>视</w:t>
      </w:r>
      <w:r>
        <w:rPr>
          <w:sz w:val="30"/>
        </w:rPr>
        <w:t>为缺氧环境。</w:t>
      </w:r>
    </w:p>
    <w:p>
      <w:pPr>
        <w:pStyle w:val="3"/>
        <w:spacing w:before="101" w:line="367" w:lineRule="auto"/>
        <w:ind w:right="12409"/>
        <w:rPr>
          <w:rFonts w:ascii="Arial"/>
        </w:rPr>
      </w:pPr>
      <w:r>
        <w:rPr>
          <w:rFonts w:ascii="Arial"/>
        </w:rPr>
        <w:t>A.16% B.18% C.19.5% D.23.5%</w:t>
      </w:r>
    </w:p>
    <w:p>
      <w:pPr>
        <w:pStyle w:val="3"/>
        <w:spacing w:line="375"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 w:val="left" w:pos="6719"/>
        </w:tabs>
        <w:spacing w:before="0" w:after="0" w:line="362" w:lineRule="auto"/>
        <w:ind w:left="120" w:right="6479" w:firstLine="0"/>
        <w:jc w:val="left"/>
        <w:rPr>
          <w:sz w:val="30"/>
        </w:rPr>
      </w:pPr>
      <w:r>
        <w:rPr>
          <w:sz w:val="30"/>
        </w:rPr>
        <w:t>对正压式空气呼吸器使用描述错误的是</w:t>
      </w:r>
      <w:r>
        <w:rPr>
          <w:sz w:val="30"/>
        </w:rPr>
        <w:tab/>
      </w:r>
      <w:r>
        <w:rPr>
          <w:rFonts w:ascii="Arial" w:eastAsia="Arial"/>
          <w:sz w:val="30"/>
        </w:rPr>
        <w:t>()</w:t>
      </w:r>
      <w:r>
        <w:rPr>
          <w:spacing w:val="-18"/>
          <w:sz w:val="30"/>
        </w:rPr>
        <w:t>。</w:t>
      </w:r>
      <w:r>
        <w:rPr>
          <w:rFonts w:ascii="Arial" w:eastAsia="Arial"/>
          <w:sz w:val="30"/>
        </w:rPr>
        <w:t>A.</w:t>
      </w:r>
      <w:r>
        <w:rPr>
          <w:sz w:val="30"/>
        </w:rPr>
        <w:t>不能在水下使用</w:t>
      </w:r>
    </w:p>
    <w:p>
      <w:pPr>
        <w:pStyle w:val="7"/>
        <w:numPr>
          <w:ilvl w:val="0"/>
          <w:numId w:val="141"/>
        </w:numPr>
        <w:tabs>
          <w:tab w:val="left" w:pos="405"/>
        </w:tabs>
        <w:spacing w:before="0" w:after="0" w:line="364" w:lineRule="exact"/>
        <w:ind w:left="404" w:right="0" w:hanging="285"/>
        <w:jc w:val="left"/>
        <w:rPr>
          <w:sz w:val="30"/>
        </w:rPr>
      </w:pPr>
      <w:r>
        <w:rPr>
          <w:sz w:val="30"/>
        </w:rPr>
        <w:t>使用前要检查气瓶气压</w:t>
      </w:r>
    </w:p>
    <w:p>
      <w:pPr>
        <w:pStyle w:val="7"/>
        <w:numPr>
          <w:ilvl w:val="0"/>
          <w:numId w:val="141"/>
        </w:numPr>
        <w:tabs>
          <w:tab w:val="left" w:pos="421"/>
          <w:tab w:val="left" w:pos="2839"/>
        </w:tabs>
        <w:spacing w:before="195" w:after="0" w:line="350" w:lineRule="auto"/>
        <w:ind w:left="120" w:right="9608" w:firstLine="0"/>
        <w:jc w:val="left"/>
        <w:rPr>
          <w:sz w:val="30"/>
        </w:rPr>
      </w:pPr>
      <w:r>
        <w:rPr>
          <w:sz w:val="30"/>
        </w:rPr>
        <w:t>供气时间可维持</w:t>
      </w:r>
      <w:r>
        <w:rPr>
          <w:sz w:val="30"/>
        </w:rPr>
        <w:tab/>
      </w:r>
      <w:r>
        <w:rPr>
          <w:rFonts w:ascii="Arial" w:eastAsia="Arial"/>
          <w:spacing w:val="-1"/>
          <w:sz w:val="30"/>
        </w:rPr>
        <w:t xml:space="preserve">30-40min </w:t>
      </w:r>
      <w:r>
        <w:rPr>
          <w:rFonts w:ascii="Arial" w:eastAsia="Arial"/>
          <w:spacing w:val="-11"/>
          <w:sz w:val="30"/>
        </w:rPr>
        <w:t>D.</w:t>
      </w:r>
      <w:r>
        <w:rPr>
          <w:sz w:val="30"/>
        </w:rPr>
        <w:t>只用于一般作业</w:t>
      </w:r>
    </w:p>
    <w:p>
      <w:pPr>
        <w:pStyle w:val="3"/>
        <w:spacing w:line="362" w:lineRule="exact"/>
        <w:rPr>
          <w:rFonts w:ascii="Arial" w:eastAsia="Arial"/>
        </w:rPr>
      </w:pPr>
      <w:r>
        <w:t xml:space="preserve">正确答案 </w:t>
      </w:r>
      <w:r>
        <w:rPr>
          <w:rFonts w:ascii="Arial" w:eastAsia="Arial"/>
        </w:rPr>
        <w:t>.D</w:t>
      </w:r>
    </w:p>
    <w:p>
      <w:pPr>
        <w:pStyle w:val="3"/>
        <w:ind w:left="0"/>
        <w:rPr>
          <w:rFonts w:ascii="Arial"/>
          <w:sz w:val="36"/>
        </w:rPr>
      </w:pPr>
    </w:p>
    <w:p>
      <w:pPr>
        <w:pStyle w:val="3"/>
        <w:spacing w:before="2"/>
        <w:ind w:left="0"/>
        <w:rPr>
          <w:rFonts w:ascii="Arial"/>
          <w:sz w:val="33"/>
        </w:rPr>
      </w:pPr>
    </w:p>
    <w:p>
      <w:pPr>
        <w:pStyle w:val="7"/>
        <w:numPr>
          <w:ilvl w:val="0"/>
          <w:numId w:val="118"/>
        </w:numPr>
        <w:tabs>
          <w:tab w:val="left" w:pos="960"/>
        </w:tabs>
        <w:spacing w:before="1" w:after="0" w:line="348" w:lineRule="auto"/>
        <w:ind w:left="120" w:right="8859" w:firstLine="0"/>
        <w:jc w:val="both"/>
        <w:rPr>
          <w:rFonts w:ascii="Arial" w:eastAsia="Arial"/>
          <w:sz w:val="30"/>
        </w:rPr>
      </w:pPr>
      <w:r>
        <w:rPr>
          <w:spacing w:val="9"/>
          <w:sz w:val="30"/>
        </w:rPr>
        <w:t xml:space="preserve">人工呼吸每次吹气量为 </w:t>
      </w:r>
      <w:r>
        <w:rPr>
          <w:rFonts w:ascii="Arial" w:eastAsia="Arial"/>
          <w:spacing w:val="-10"/>
          <w:sz w:val="30"/>
        </w:rPr>
        <w:t>()</w:t>
      </w:r>
      <w:r>
        <w:rPr>
          <w:spacing w:val="-17"/>
          <w:sz w:val="30"/>
        </w:rPr>
        <w:t>。</w:t>
      </w:r>
      <w:r>
        <w:rPr>
          <w:rFonts w:ascii="Arial" w:eastAsia="Arial"/>
          <w:sz w:val="30"/>
        </w:rPr>
        <w:t>A.300~400ml</w:t>
      </w:r>
    </w:p>
    <w:p>
      <w:pPr>
        <w:pStyle w:val="3"/>
        <w:spacing w:before="41" w:line="376" w:lineRule="auto"/>
        <w:ind w:right="11786"/>
        <w:jc w:val="both"/>
        <w:rPr>
          <w:rFonts w:ascii="Arial"/>
        </w:rPr>
      </w:pPr>
      <w:r>
        <w:rPr>
          <w:rFonts w:ascii="Arial"/>
        </w:rPr>
        <w:t xml:space="preserve">B.400~500ml </w:t>
      </w:r>
      <w:r>
        <w:rPr>
          <w:rFonts w:ascii="Arial"/>
          <w:spacing w:val="-1"/>
        </w:rPr>
        <w:t>C.500~600ml D.600~700ml</w:t>
      </w:r>
    </w:p>
    <w:p>
      <w:pPr>
        <w:pStyle w:val="3"/>
        <w:spacing w:line="341" w:lineRule="exact"/>
        <w:rPr>
          <w:rFonts w:ascii="Arial" w:eastAsia="Arial"/>
        </w:rPr>
      </w:pPr>
      <w:r>
        <w:t xml:space="preserve">正确答案 </w:t>
      </w:r>
      <w:r>
        <w:rPr>
          <w:rFonts w:ascii="Arial" w:eastAsia="Arial"/>
        </w:rPr>
        <w:t>.C</w:t>
      </w:r>
    </w:p>
    <w:p>
      <w:pPr>
        <w:pStyle w:val="3"/>
        <w:ind w:left="0"/>
        <w:rPr>
          <w:rFonts w:ascii="Arial"/>
          <w:sz w:val="36"/>
        </w:rPr>
      </w:pPr>
    </w:p>
    <w:p>
      <w:pPr>
        <w:pStyle w:val="3"/>
        <w:spacing w:before="2"/>
        <w:ind w:left="0"/>
        <w:rPr>
          <w:rFonts w:ascii="Arial"/>
          <w:sz w:val="33"/>
        </w:rPr>
      </w:pPr>
    </w:p>
    <w:p>
      <w:pPr>
        <w:pStyle w:val="3"/>
      </w:pPr>
      <w:r>
        <w:rPr>
          <w:rFonts w:ascii="Arial" w:eastAsia="Arial"/>
        </w:rPr>
        <w:t>290</w:t>
      </w:r>
      <w:r>
        <w:t>．</w:t>
      </w:r>
      <w:r>
        <w:rPr>
          <w:rFonts w:ascii="Arial" w:eastAsia="Arial"/>
        </w:rPr>
        <w:t>()</w:t>
      </w:r>
      <w:r>
        <w:t>环境必须同时进行监护检测和个体检测。</w:t>
      </w:r>
    </w:p>
    <w:p>
      <w:pPr>
        <w:pStyle w:val="3"/>
        <w:spacing w:before="195"/>
      </w:pPr>
      <w:r>
        <w:rPr>
          <w:rFonts w:ascii="Arial" w:eastAsia="Arial"/>
        </w:rPr>
        <w:t>A.0</w:t>
      </w:r>
      <w:r>
        <w:rPr>
          <w:rFonts w:ascii="Arial" w:eastAsia="Arial"/>
          <w:spacing w:val="6"/>
        </w:rPr>
        <w:t xml:space="preserve"> </w:t>
      </w:r>
      <w:r>
        <w:t>级</w:t>
      </w:r>
    </w:p>
    <w:p>
      <w:pPr>
        <w:pStyle w:val="3"/>
        <w:spacing w:before="196"/>
      </w:pPr>
      <w:r>
        <w:rPr>
          <w:rFonts w:ascii="Arial" w:eastAsia="Arial"/>
        </w:rPr>
        <w:t>B.1</w:t>
      </w:r>
      <w:r>
        <w:rPr>
          <w:rFonts w:ascii="Arial" w:eastAsia="Arial"/>
          <w:spacing w:val="-14"/>
        </w:rPr>
        <w:t xml:space="preserve"> </w:t>
      </w:r>
      <w:r>
        <w:t>级</w:t>
      </w:r>
    </w:p>
    <w:p>
      <w:pPr>
        <w:pStyle w:val="3"/>
        <w:spacing w:before="156"/>
      </w:pPr>
      <w:r>
        <w:rPr>
          <w:rFonts w:ascii="Arial" w:eastAsia="Arial"/>
        </w:rPr>
        <w:t>C.2</w:t>
      </w:r>
      <w:r>
        <w:rPr>
          <w:rFonts w:ascii="Arial" w:eastAsia="Arial"/>
          <w:spacing w:val="-33"/>
        </w:rPr>
        <w:t xml:space="preserve"> </w:t>
      </w:r>
      <w:r>
        <w:t>级</w:t>
      </w:r>
    </w:p>
    <w:p>
      <w:pPr>
        <w:pStyle w:val="3"/>
        <w:spacing w:before="195"/>
      </w:pPr>
      <w:r>
        <w:rPr>
          <w:rFonts w:ascii="Arial" w:eastAsia="Arial"/>
        </w:rPr>
        <w:t>D.3</w:t>
      </w:r>
      <w:r>
        <w:rPr>
          <w:rFonts w:ascii="Arial" w:eastAsia="Arial"/>
          <w:spacing w:val="-13"/>
        </w:rPr>
        <w:t xml:space="preserve"> </w:t>
      </w:r>
      <w:r>
        <w:t>级</w:t>
      </w:r>
    </w:p>
    <w:p>
      <w:pPr>
        <w:pStyle w:val="3"/>
        <w:spacing w:before="136"/>
        <w:rPr>
          <w:rFonts w:ascii="Arial" w:eastAsia="Arial"/>
        </w:rPr>
      </w:pPr>
      <w:r>
        <w:t xml:space="preserve">正确答案 </w:t>
      </w:r>
      <w:r>
        <w:rPr>
          <w:rFonts w:ascii="Arial" w:eastAsia="Arial"/>
        </w:rPr>
        <w:t>.C</w:t>
      </w:r>
    </w:p>
    <w:p>
      <w:pPr>
        <w:pStyle w:val="3"/>
        <w:ind w:left="0"/>
        <w:rPr>
          <w:rFonts w:ascii="Arial"/>
          <w:sz w:val="36"/>
        </w:rPr>
      </w:pPr>
    </w:p>
    <w:p>
      <w:pPr>
        <w:pStyle w:val="3"/>
        <w:spacing w:before="10"/>
        <w:ind w:left="0"/>
        <w:rPr>
          <w:rFonts w:ascii="Arial"/>
          <w:sz w:val="34"/>
        </w:rPr>
      </w:pPr>
    </w:p>
    <w:p>
      <w:pPr>
        <w:pStyle w:val="7"/>
        <w:numPr>
          <w:ilvl w:val="0"/>
          <w:numId w:val="142"/>
        </w:numPr>
        <w:tabs>
          <w:tab w:val="left" w:pos="960"/>
          <w:tab w:val="left" w:pos="6539"/>
        </w:tabs>
        <w:spacing w:before="1" w:after="0" w:line="324" w:lineRule="auto"/>
        <w:ind w:left="120" w:right="1639" w:firstLine="0"/>
        <w:jc w:val="left"/>
        <w:rPr>
          <w:sz w:val="30"/>
        </w:rPr>
      </w:pPr>
      <w:r>
        <w:rPr>
          <w:sz w:val="30"/>
        </w:rPr>
        <w:t>立即威胁生命和健康浓度是指有害环境中空气污染物浓度达到某种危险水平，如可</w:t>
      </w:r>
      <w:r>
        <w:rPr>
          <w:spacing w:val="-17"/>
          <w:sz w:val="30"/>
        </w:rPr>
        <w:t>致</w:t>
      </w:r>
      <w:r>
        <w:rPr>
          <w:sz w:val="30"/>
        </w:rPr>
        <w:t>命，或可永久损害健康，或可使人立即丧失</w:t>
      </w:r>
      <w:r>
        <w:rPr>
          <w:sz w:val="30"/>
        </w:rPr>
        <w:tab/>
      </w:r>
      <w:r>
        <w:rPr>
          <w:rFonts w:ascii="Arial" w:eastAsia="Arial"/>
          <w:spacing w:val="10"/>
          <w:sz w:val="30"/>
        </w:rPr>
        <w:t>()</w:t>
      </w:r>
      <w:r>
        <w:rPr>
          <w:sz w:val="30"/>
        </w:rPr>
        <w:t>。</w:t>
      </w:r>
    </w:p>
    <w:p>
      <w:pPr>
        <w:spacing w:after="0" w:line="324" w:lineRule="auto"/>
        <w:jc w:val="left"/>
        <w:rPr>
          <w:sz w:val="30"/>
        </w:rPr>
        <w:sectPr>
          <w:pgSz w:w="19120" w:h="27060"/>
          <w:pgMar w:top="2620" w:right="2660" w:bottom="280" w:left="2760" w:header="720" w:footer="720" w:gutter="0"/>
        </w:sectPr>
      </w:pPr>
    </w:p>
    <w:p>
      <w:pPr>
        <w:pStyle w:val="3"/>
        <w:spacing w:before="60" w:line="345" w:lineRule="auto"/>
        <w:ind w:right="11799"/>
        <w:rPr>
          <w:rFonts w:ascii="Arial" w:eastAsia="Arial"/>
        </w:rPr>
      </w:pPr>
      <w:r>
        <w:rPr>
          <w:rFonts w:ascii="Arial" w:eastAsia="Arial"/>
        </w:rPr>
        <w:t>A.</w:t>
      </w:r>
      <w:r>
        <w:t xml:space="preserve">判断能力 </w:t>
      </w:r>
      <w:r>
        <w:rPr>
          <w:rFonts w:ascii="Arial" w:eastAsia="Arial"/>
          <w:spacing w:val="-12"/>
        </w:rPr>
        <w:t>B.</w:t>
      </w:r>
      <w:r>
        <w:t xml:space="preserve">逃生能力 </w:t>
      </w:r>
      <w:r>
        <w:rPr>
          <w:rFonts w:ascii="Arial" w:eastAsia="Arial"/>
          <w:spacing w:val="-21"/>
        </w:rPr>
        <w:t>C.</w:t>
      </w:r>
      <w:r>
        <w:t xml:space="preserve">呼救能力 </w:t>
      </w:r>
      <w:r>
        <w:rPr>
          <w:rFonts w:ascii="Arial" w:eastAsia="Arial"/>
          <w:spacing w:val="-11"/>
        </w:rPr>
        <w:t>D.</w:t>
      </w:r>
      <w:r>
        <w:rPr>
          <w:spacing w:val="-4"/>
        </w:rPr>
        <w:t>以上都不是</w:t>
      </w:r>
      <w:r>
        <w:rPr>
          <w:spacing w:val="2"/>
        </w:rPr>
        <w:t xml:space="preserve">正确答案 </w:t>
      </w:r>
      <w:r>
        <w:rPr>
          <w:rFonts w:ascii="Arial" w:eastAsia="Arial"/>
        </w:rPr>
        <w:t>.B</w:t>
      </w:r>
    </w:p>
    <w:p>
      <w:pPr>
        <w:pStyle w:val="3"/>
        <w:ind w:left="0"/>
        <w:rPr>
          <w:rFonts w:ascii="Arial"/>
          <w:sz w:val="36"/>
        </w:rPr>
      </w:pPr>
    </w:p>
    <w:p>
      <w:pPr>
        <w:pStyle w:val="7"/>
        <w:numPr>
          <w:ilvl w:val="0"/>
          <w:numId w:val="142"/>
        </w:numPr>
        <w:tabs>
          <w:tab w:val="left" w:pos="980"/>
          <w:tab w:val="left" w:pos="13159"/>
        </w:tabs>
        <w:spacing w:before="218" w:after="0" w:line="336" w:lineRule="auto"/>
        <w:ind w:left="120" w:right="239" w:firstLine="0"/>
        <w:jc w:val="both"/>
        <w:rPr>
          <w:sz w:val="30"/>
        </w:rPr>
      </w:pPr>
      <w:r>
        <w:rPr>
          <w:sz w:val="30"/>
        </w:rPr>
        <w:t>《中华人民共和国安全生产法》规定，生产经营单位必须为从业人员提供符合（</w:t>
      </w:r>
      <w:r>
        <w:rPr>
          <w:sz w:val="30"/>
        </w:rPr>
        <w:tab/>
      </w:r>
      <w:r>
        <w:rPr>
          <w:spacing w:val="-18"/>
          <w:sz w:val="30"/>
        </w:rPr>
        <w:t xml:space="preserve">） </w:t>
      </w:r>
      <w:r>
        <w:rPr>
          <w:sz w:val="30"/>
        </w:rPr>
        <w:t>的劳动防护用品，并监督</w:t>
      </w:r>
      <w:r>
        <w:rPr>
          <w:spacing w:val="120"/>
          <w:sz w:val="30"/>
        </w:rPr>
        <w:t xml:space="preserve"> </w:t>
      </w:r>
      <w:r>
        <w:rPr>
          <w:rFonts w:ascii="Arial" w:eastAsia="Arial"/>
          <w:spacing w:val="-4"/>
          <w:sz w:val="30"/>
        </w:rPr>
        <w:t>.</w:t>
      </w:r>
      <w:r>
        <w:rPr>
          <w:sz w:val="30"/>
        </w:rPr>
        <w:t>教育从业人员按照使用规则佩戴</w:t>
      </w:r>
      <w:r>
        <w:rPr>
          <w:spacing w:val="90"/>
          <w:sz w:val="30"/>
        </w:rPr>
        <w:t xml:space="preserve"> </w:t>
      </w:r>
      <w:r>
        <w:rPr>
          <w:rFonts w:ascii="Arial" w:eastAsia="Arial"/>
          <w:spacing w:val="16"/>
          <w:sz w:val="30"/>
        </w:rPr>
        <w:t>.</w:t>
      </w:r>
      <w:r>
        <w:rPr>
          <w:sz w:val="30"/>
        </w:rPr>
        <w:t>使用。</w:t>
      </w:r>
    </w:p>
    <w:p>
      <w:pPr>
        <w:pStyle w:val="3"/>
        <w:spacing w:before="84" w:line="350" w:lineRule="auto"/>
        <w:ind w:right="10299"/>
        <w:jc w:val="both"/>
        <w:rPr>
          <w:rFonts w:ascii="Arial" w:eastAsia="Arial"/>
        </w:rPr>
      </w:pPr>
      <w:r>
        <w:rPr>
          <w:rFonts w:ascii="Arial" w:eastAsia="Arial"/>
        </w:rPr>
        <w:t>A.</w:t>
      </w:r>
      <w:r>
        <w:rPr>
          <w:spacing w:val="-2"/>
        </w:rPr>
        <w:t>国际标准或者卫生标准</w:t>
      </w:r>
      <w:r>
        <w:rPr>
          <w:rFonts w:ascii="Arial" w:eastAsia="Arial"/>
          <w:spacing w:val="-12"/>
        </w:rPr>
        <w:t>B.</w:t>
      </w:r>
      <w:r>
        <w:t>国家标准或者行业标准</w:t>
      </w:r>
      <w:r>
        <w:rPr>
          <w:rFonts w:ascii="Arial" w:eastAsia="Arial"/>
          <w:spacing w:val="-21"/>
        </w:rPr>
        <w:t>C.</w:t>
      </w:r>
      <w:r>
        <w:t>卫生标准或者技术标准</w:t>
      </w:r>
      <w:r>
        <w:rPr>
          <w:rFonts w:ascii="Arial" w:eastAsia="Arial"/>
          <w:spacing w:val="-11"/>
        </w:rPr>
        <w:t>D.</w:t>
      </w:r>
      <w:r>
        <w:rPr>
          <w:spacing w:val="-2"/>
        </w:rPr>
        <w:t>管理标准或者地方标准</w:t>
      </w:r>
      <w:r>
        <w:rPr>
          <w:spacing w:val="2"/>
        </w:rPr>
        <w:t xml:space="preserve">正确答案 </w:t>
      </w:r>
      <w:r>
        <w:rPr>
          <w:rFonts w:ascii="Arial" w:eastAsia="Arial"/>
        </w:rPr>
        <w:t>.B</w:t>
      </w:r>
    </w:p>
    <w:p>
      <w:pPr>
        <w:pStyle w:val="3"/>
        <w:spacing w:before="4"/>
        <w:ind w:left="0"/>
        <w:rPr>
          <w:rFonts w:ascii="Arial"/>
          <w:sz w:val="53"/>
        </w:rPr>
      </w:pPr>
    </w:p>
    <w:p>
      <w:pPr>
        <w:pStyle w:val="7"/>
        <w:numPr>
          <w:ilvl w:val="0"/>
          <w:numId w:val="142"/>
        </w:numPr>
        <w:tabs>
          <w:tab w:val="left" w:pos="980"/>
          <w:tab w:val="left" w:pos="9719"/>
        </w:tabs>
        <w:spacing w:before="1" w:after="0" w:line="336" w:lineRule="auto"/>
        <w:ind w:left="120" w:right="679" w:firstLine="0"/>
        <w:jc w:val="left"/>
        <w:rPr>
          <w:sz w:val="30"/>
        </w:rPr>
      </w:pPr>
      <w:r>
        <w:rPr>
          <w:sz w:val="30"/>
        </w:rPr>
        <w:t>《中华人民共和国安全生产法》规定，生产经营单位对（</w:t>
      </w:r>
      <w:r>
        <w:rPr>
          <w:sz w:val="30"/>
        </w:rPr>
        <w:tab/>
      </w:r>
      <w:r>
        <w:rPr>
          <w:sz w:val="30"/>
        </w:rPr>
        <w:t>）应当登记建档，进行</w:t>
      </w:r>
      <w:r>
        <w:rPr>
          <w:spacing w:val="-18"/>
          <w:sz w:val="30"/>
        </w:rPr>
        <w:t>定</w:t>
      </w:r>
      <w:r>
        <w:rPr>
          <w:sz w:val="30"/>
        </w:rPr>
        <w:t>期检测</w:t>
      </w:r>
      <w:r>
        <w:rPr>
          <w:spacing w:val="-30"/>
          <w:sz w:val="30"/>
        </w:rPr>
        <w:t xml:space="preserve"> </w:t>
      </w:r>
      <w:r>
        <w:rPr>
          <w:rFonts w:ascii="Arial" w:eastAsia="Arial"/>
          <w:spacing w:val="-4"/>
          <w:sz w:val="30"/>
        </w:rPr>
        <w:t>.</w:t>
      </w:r>
      <w:r>
        <w:rPr>
          <w:sz w:val="30"/>
        </w:rPr>
        <w:t>评估</w:t>
      </w:r>
      <w:r>
        <w:rPr>
          <w:spacing w:val="-70"/>
          <w:sz w:val="30"/>
        </w:rPr>
        <w:t xml:space="preserve"> </w:t>
      </w:r>
      <w:r>
        <w:rPr>
          <w:rFonts w:ascii="Arial" w:eastAsia="Arial"/>
          <w:spacing w:val="-4"/>
          <w:sz w:val="30"/>
        </w:rPr>
        <w:t>.</w:t>
      </w:r>
      <w:r>
        <w:rPr>
          <w:sz w:val="30"/>
        </w:rPr>
        <w:t>监控，并制定应急预案，告知从业人员和相关人员在紧急情况下应当采取的应</w:t>
      </w:r>
    </w:p>
    <w:p>
      <w:pPr>
        <w:pStyle w:val="3"/>
        <w:spacing w:before="3"/>
      </w:pPr>
      <w:r>
        <w:t>急措施。</w:t>
      </w:r>
    </w:p>
    <w:p>
      <w:pPr>
        <w:pStyle w:val="7"/>
        <w:numPr>
          <w:ilvl w:val="0"/>
          <w:numId w:val="143"/>
        </w:numPr>
        <w:tabs>
          <w:tab w:val="left" w:pos="405"/>
        </w:tabs>
        <w:spacing w:before="236" w:after="0" w:line="240" w:lineRule="auto"/>
        <w:ind w:left="404" w:right="0" w:hanging="285"/>
        <w:jc w:val="left"/>
        <w:rPr>
          <w:sz w:val="30"/>
        </w:rPr>
      </w:pPr>
      <w:r>
        <w:rPr>
          <w:sz w:val="30"/>
        </w:rPr>
        <w:t>危险源</w:t>
      </w:r>
    </w:p>
    <w:p>
      <w:pPr>
        <w:pStyle w:val="7"/>
        <w:numPr>
          <w:ilvl w:val="0"/>
          <w:numId w:val="143"/>
        </w:numPr>
        <w:tabs>
          <w:tab w:val="left" w:pos="405"/>
        </w:tabs>
        <w:spacing w:before="176" w:after="0" w:line="362" w:lineRule="auto"/>
        <w:ind w:left="120" w:right="11519" w:firstLine="0"/>
        <w:jc w:val="left"/>
        <w:rPr>
          <w:sz w:val="30"/>
        </w:rPr>
      </w:pPr>
      <w:r>
        <w:rPr>
          <w:sz w:val="30"/>
        </w:rPr>
        <w:t xml:space="preserve">重大危险源 </w:t>
      </w:r>
      <w:r>
        <w:rPr>
          <w:rFonts w:ascii="Arial" w:eastAsia="Arial"/>
          <w:spacing w:val="-21"/>
          <w:sz w:val="30"/>
        </w:rPr>
        <w:t>C.</w:t>
      </w:r>
      <w:r>
        <w:rPr>
          <w:spacing w:val="-4"/>
          <w:sz w:val="30"/>
        </w:rPr>
        <w:t>重大事故隐患</w:t>
      </w:r>
    </w:p>
    <w:p>
      <w:pPr>
        <w:pStyle w:val="3"/>
        <w:spacing w:line="324" w:lineRule="auto"/>
        <w:ind w:right="11934"/>
        <w:rPr>
          <w:rFonts w:ascii="Arial" w:eastAsia="Arial"/>
        </w:rPr>
      </w:pPr>
      <w:r>
        <w:rPr>
          <w:rFonts w:ascii="Arial" w:eastAsia="Arial"/>
        </w:rPr>
        <w:t>D.</w:t>
      </w:r>
      <w:r>
        <w:t xml:space="preserve">事故隐患正确答案 </w:t>
      </w:r>
      <w:r>
        <w:rPr>
          <w:rFonts w:ascii="Arial" w:eastAsia="Arial"/>
        </w:rPr>
        <w:t>.B</w:t>
      </w:r>
    </w:p>
    <w:p>
      <w:pPr>
        <w:pStyle w:val="3"/>
        <w:ind w:left="0"/>
        <w:rPr>
          <w:rFonts w:ascii="Arial"/>
          <w:sz w:val="36"/>
        </w:rPr>
      </w:pPr>
    </w:p>
    <w:p>
      <w:pPr>
        <w:pStyle w:val="7"/>
        <w:numPr>
          <w:ilvl w:val="0"/>
          <w:numId w:val="142"/>
        </w:numPr>
        <w:tabs>
          <w:tab w:val="left" w:pos="960"/>
          <w:tab w:val="left" w:pos="4019"/>
        </w:tabs>
        <w:spacing w:before="267" w:after="0" w:line="350" w:lineRule="auto"/>
        <w:ind w:left="120" w:right="7679" w:firstLine="0"/>
        <w:jc w:val="left"/>
        <w:rPr>
          <w:sz w:val="30"/>
        </w:rPr>
      </w:pPr>
      <w:r>
        <w:rPr>
          <w:sz w:val="30"/>
        </w:rPr>
        <w:t>关于应急救援原则，</w:t>
      </w:r>
      <w:r>
        <w:rPr>
          <w:sz w:val="30"/>
        </w:rPr>
        <w:tab/>
      </w:r>
      <w:r>
        <w:rPr>
          <w:rFonts w:ascii="Arial" w:eastAsia="Arial"/>
          <w:sz w:val="30"/>
        </w:rPr>
        <w:t>()</w:t>
      </w:r>
      <w:r>
        <w:rPr>
          <w:sz w:val="30"/>
        </w:rPr>
        <w:t>项是错误的</w:t>
      </w:r>
      <w:r>
        <w:rPr>
          <w:spacing w:val="-18"/>
          <w:sz w:val="30"/>
        </w:rPr>
        <w:t>。</w:t>
      </w:r>
      <w:r>
        <w:rPr>
          <w:rFonts w:ascii="Arial" w:eastAsia="Arial"/>
          <w:sz w:val="30"/>
        </w:rPr>
        <w:t>A.</w:t>
      </w:r>
      <w:r>
        <w:rPr>
          <w:sz w:val="30"/>
        </w:rPr>
        <w:t>尽可能施行非进入救援</w:t>
      </w:r>
    </w:p>
    <w:p>
      <w:pPr>
        <w:pStyle w:val="7"/>
        <w:numPr>
          <w:ilvl w:val="0"/>
          <w:numId w:val="144"/>
        </w:numPr>
        <w:tabs>
          <w:tab w:val="left" w:pos="405"/>
        </w:tabs>
        <w:spacing w:before="18" w:after="0" w:line="240" w:lineRule="auto"/>
        <w:ind w:left="404" w:right="0" w:hanging="285"/>
        <w:jc w:val="left"/>
        <w:rPr>
          <w:sz w:val="30"/>
        </w:rPr>
      </w:pPr>
      <w:r>
        <w:rPr>
          <w:sz w:val="30"/>
        </w:rPr>
        <w:t>救援人员未经批准，不得进入有限空间进行救援</w:t>
      </w:r>
    </w:p>
    <w:p>
      <w:pPr>
        <w:pStyle w:val="7"/>
        <w:numPr>
          <w:ilvl w:val="0"/>
          <w:numId w:val="144"/>
        </w:numPr>
        <w:tabs>
          <w:tab w:val="left" w:pos="421"/>
        </w:tabs>
        <w:spacing w:before="175" w:after="0" w:line="240" w:lineRule="auto"/>
        <w:ind w:left="420" w:right="0" w:hanging="301"/>
        <w:jc w:val="left"/>
        <w:rPr>
          <w:sz w:val="30"/>
        </w:rPr>
      </w:pPr>
      <w:r>
        <w:rPr>
          <w:sz w:val="30"/>
        </w:rPr>
        <w:t>根据有限空间的类型和可能遇到的危害，决定需要采用的应急救援方案</w:t>
      </w:r>
    </w:p>
    <w:p>
      <w:pPr>
        <w:pStyle w:val="7"/>
        <w:numPr>
          <w:ilvl w:val="0"/>
          <w:numId w:val="144"/>
        </w:numPr>
        <w:tabs>
          <w:tab w:val="left" w:pos="421"/>
        </w:tabs>
        <w:spacing w:before="196" w:after="0" w:line="324" w:lineRule="auto"/>
        <w:ind w:left="120" w:right="2799" w:firstLine="0"/>
        <w:jc w:val="left"/>
        <w:rPr>
          <w:rFonts w:ascii="Arial" w:eastAsia="Arial"/>
          <w:sz w:val="30"/>
        </w:rPr>
      </w:pPr>
      <w:r>
        <w:rPr>
          <w:sz w:val="30"/>
        </w:rPr>
        <w:t>发生事故时，为节省时间救援人员应立即进入有限空间实施救援，不必获取审</w:t>
      </w:r>
      <w:r>
        <w:rPr>
          <w:spacing w:val="-3"/>
          <w:sz w:val="30"/>
        </w:rPr>
        <w:t xml:space="preserve">批正确答案 </w:t>
      </w:r>
      <w:r>
        <w:rPr>
          <w:rFonts w:ascii="Arial" w:eastAsia="Arial"/>
          <w:sz w:val="30"/>
        </w:rPr>
        <w:t>.D</w:t>
      </w:r>
    </w:p>
    <w:p>
      <w:pPr>
        <w:pStyle w:val="3"/>
        <w:ind w:left="0"/>
        <w:rPr>
          <w:rFonts w:ascii="Arial"/>
          <w:sz w:val="36"/>
        </w:rPr>
      </w:pPr>
    </w:p>
    <w:p>
      <w:pPr>
        <w:pStyle w:val="7"/>
        <w:numPr>
          <w:ilvl w:val="0"/>
          <w:numId w:val="142"/>
        </w:numPr>
        <w:tabs>
          <w:tab w:val="left" w:pos="960"/>
          <w:tab w:val="left" w:pos="5359"/>
        </w:tabs>
        <w:spacing w:before="268" w:after="0" w:line="336" w:lineRule="auto"/>
        <w:ind w:left="120" w:right="7819" w:firstLine="0"/>
        <w:jc w:val="left"/>
        <w:rPr>
          <w:sz w:val="30"/>
        </w:rPr>
      </w:pPr>
      <w:r>
        <w:rPr>
          <w:sz w:val="30"/>
        </w:rPr>
        <w:t>可能会发生缺氧危险的环境有</w:t>
      </w:r>
      <w:r>
        <w:rPr>
          <w:sz w:val="30"/>
        </w:rPr>
        <w:tab/>
      </w:r>
      <w:r>
        <w:rPr>
          <w:rFonts w:ascii="Arial" w:eastAsia="Arial"/>
          <w:spacing w:val="10"/>
          <w:sz w:val="30"/>
        </w:rPr>
        <w:t>()</w:t>
      </w:r>
      <w:r>
        <w:rPr>
          <w:spacing w:val="-18"/>
          <w:sz w:val="30"/>
        </w:rPr>
        <w:t>。</w:t>
      </w:r>
      <w:r>
        <w:rPr>
          <w:rFonts w:ascii="Arial" w:eastAsia="Arial"/>
          <w:sz w:val="30"/>
        </w:rPr>
        <w:t>A.</w:t>
      </w:r>
      <w:r>
        <w:rPr>
          <w:sz w:val="30"/>
        </w:rPr>
        <w:t>进入</w:t>
      </w:r>
      <w:r>
        <w:rPr>
          <w:spacing w:val="9"/>
          <w:sz w:val="30"/>
        </w:rPr>
        <w:t xml:space="preserve"> </w:t>
      </w:r>
      <w:r>
        <w:rPr>
          <w:rFonts w:ascii="Arial" w:eastAsia="Arial"/>
          <w:sz w:val="30"/>
        </w:rPr>
        <w:t>SF6</w:t>
      </w:r>
      <w:r>
        <w:rPr>
          <w:rFonts w:ascii="Arial" w:eastAsia="Arial"/>
          <w:spacing w:val="-54"/>
          <w:sz w:val="30"/>
        </w:rPr>
        <w:t xml:space="preserve"> </w:t>
      </w:r>
      <w:r>
        <w:rPr>
          <w:sz w:val="30"/>
        </w:rPr>
        <w:t>配电装置室间</w:t>
      </w:r>
    </w:p>
    <w:p>
      <w:pPr>
        <w:pStyle w:val="3"/>
        <w:spacing w:before="44" w:line="362" w:lineRule="auto"/>
        <w:ind w:right="9367"/>
      </w:pPr>
      <w:r>
        <w:rPr>
          <w:rFonts w:ascii="Arial" w:eastAsia="Arial"/>
        </w:rPr>
        <w:t>B.</w:t>
      </w:r>
      <w:r>
        <w:t>进入使用氮气冲洗过的反应釜</w:t>
      </w:r>
      <w:r>
        <w:rPr>
          <w:rFonts w:ascii="Arial" w:eastAsia="Arial"/>
        </w:rPr>
        <w:t>C.</w:t>
      </w:r>
      <w:r>
        <w:t>长期不开的地窖</w:t>
      </w:r>
    </w:p>
    <w:p>
      <w:pPr>
        <w:pStyle w:val="3"/>
        <w:spacing w:line="364" w:lineRule="exact"/>
      </w:pPr>
      <w:r>
        <w:rPr>
          <w:rFonts w:ascii="Arial" w:eastAsia="Arial"/>
        </w:rPr>
        <w:t>D.</w:t>
      </w:r>
      <w:r>
        <w:t>以上均正确</w:t>
      </w:r>
    </w:p>
    <w:p>
      <w:pPr>
        <w:pStyle w:val="3"/>
        <w:spacing w:before="155"/>
        <w:rPr>
          <w:rFonts w:ascii="Arial" w:eastAsia="Arial"/>
        </w:rPr>
      </w:pPr>
      <w:r>
        <w:t xml:space="preserve">正确答案 </w:t>
      </w:r>
      <w:r>
        <w:rPr>
          <w:rFonts w:ascii="Arial" w:eastAsia="Arial"/>
        </w:rPr>
        <w:t>.D</w:t>
      </w:r>
    </w:p>
    <w:p>
      <w:pPr>
        <w:pStyle w:val="3"/>
        <w:ind w:left="0"/>
        <w:rPr>
          <w:rFonts w:ascii="Arial"/>
          <w:sz w:val="36"/>
        </w:rPr>
      </w:pPr>
    </w:p>
    <w:p>
      <w:pPr>
        <w:pStyle w:val="3"/>
        <w:spacing w:before="8"/>
        <w:ind w:left="0"/>
        <w:rPr>
          <w:rFonts w:ascii="Arial"/>
          <w:sz w:val="29"/>
        </w:rPr>
      </w:pPr>
    </w:p>
    <w:p>
      <w:pPr>
        <w:pStyle w:val="2"/>
        <w:spacing w:before="1"/>
      </w:pPr>
      <w:r>
        <w:t>二、判断题</w:t>
      </w:r>
    </w:p>
    <w:p>
      <w:pPr>
        <w:pStyle w:val="7"/>
        <w:numPr>
          <w:ilvl w:val="0"/>
          <w:numId w:val="142"/>
        </w:numPr>
        <w:tabs>
          <w:tab w:val="left" w:pos="960"/>
        </w:tabs>
        <w:spacing w:before="238" w:after="0" w:line="240" w:lineRule="auto"/>
        <w:ind w:left="960" w:right="0" w:hanging="840"/>
        <w:jc w:val="left"/>
        <w:rPr>
          <w:sz w:val="30"/>
        </w:rPr>
      </w:pPr>
      <w:r>
        <w:rPr>
          <w:sz w:val="30"/>
        </w:rPr>
        <w:t>用水蒸气对反应釜进行置换后不用进行通风。</w:t>
      </w:r>
    </w:p>
    <w:p>
      <w:pPr>
        <w:spacing w:after="0" w:line="240" w:lineRule="auto"/>
        <w:jc w:val="left"/>
        <w:rPr>
          <w:sz w:val="30"/>
        </w:rPr>
        <w:sectPr>
          <w:pgSz w:w="19120" w:h="27060"/>
          <w:pgMar w:top="2360" w:right="2660" w:bottom="280" w:left="2760" w:header="720" w:footer="720" w:gutter="0"/>
        </w:sectPr>
      </w:pPr>
    </w:p>
    <w:p>
      <w:pPr>
        <w:pStyle w:val="3"/>
        <w:spacing w:before="60"/>
      </w:pPr>
      <w:r>
        <w:t xml:space="preserve">正确答案 </w:t>
      </w:r>
      <w:r>
        <w:rPr>
          <w:rFonts w:ascii="Arial" w:eastAsia="Arial"/>
        </w:rPr>
        <w:t>.</w:t>
      </w:r>
      <w:r>
        <w:t>错误</w:t>
      </w:r>
    </w:p>
    <w:p>
      <w:pPr>
        <w:pStyle w:val="3"/>
        <w:ind w:left="0"/>
        <w:rPr>
          <w:sz w:val="36"/>
        </w:rPr>
      </w:pPr>
    </w:p>
    <w:p>
      <w:pPr>
        <w:pStyle w:val="7"/>
        <w:numPr>
          <w:ilvl w:val="0"/>
          <w:numId w:val="142"/>
        </w:numPr>
        <w:tabs>
          <w:tab w:val="left" w:pos="960"/>
        </w:tabs>
        <w:spacing w:before="314" w:after="0" w:line="336" w:lineRule="auto"/>
        <w:ind w:left="120" w:right="5239" w:firstLine="0"/>
        <w:jc w:val="left"/>
        <w:rPr>
          <w:sz w:val="30"/>
        </w:rPr>
      </w:pPr>
      <w:r>
        <w:rPr>
          <w:spacing w:val="-1"/>
          <w:sz w:val="30"/>
        </w:rPr>
        <w:t>进行动火作业时需要同时办理作业许可证和动火作业证。</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4039" w:firstLine="0"/>
        <w:jc w:val="left"/>
        <w:rPr>
          <w:sz w:val="30"/>
        </w:rPr>
      </w:pPr>
      <w:r>
        <w:rPr>
          <w:spacing w:val="-1"/>
          <w:sz w:val="30"/>
        </w:rPr>
        <w:t>逃生型呼吸防护用品只能用于从危险环境中离开，不能用于进入。</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80"/>
          <w:tab w:val="left" w:pos="6459"/>
          <w:tab w:val="left" w:pos="9279"/>
        </w:tabs>
        <w:spacing w:before="0" w:after="0" w:line="336" w:lineRule="auto"/>
        <w:ind w:left="120" w:right="719" w:firstLine="0"/>
        <w:jc w:val="left"/>
        <w:rPr>
          <w:sz w:val="30"/>
        </w:rPr>
      </w:pPr>
      <w:r>
        <w:rPr>
          <w:sz w:val="30"/>
        </w:rPr>
        <w:t>使用前应检查呼吸防护用品的完整性</w:t>
      </w:r>
      <w:r>
        <w:rPr>
          <w:sz w:val="30"/>
        </w:rPr>
        <w:tab/>
      </w:r>
      <w:r>
        <w:rPr>
          <w:rFonts w:ascii="Arial" w:eastAsia="Arial"/>
          <w:spacing w:val="-4"/>
          <w:sz w:val="30"/>
        </w:rPr>
        <w:t>.</w:t>
      </w:r>
      <w:r>
        <w:rPr>
          <w:sz w:val="30"/>
        </w:rPr>
        <w:t>过滤元件的实用性</w:t>
      </w:r>
      <w:r>
        <w:rPr>
          <w:sz w:val="30"/>
        </w:rPr>
        <w:tab/>
      </w:r>
      <w:r>
        <w:rPr>
          <w:rFonts w:ascii="Arial" w:eastAsia="Arial"/>
          <w:spacing w:val="16"/>
          <w:sz w:val="30"/>
        </w:rPr>
        <w:t>.</w:t>
      </w:r>
      <w:r>
        <w:rPr>
          <w:sz w:val="30"/>
        </w:rPr>
        <w:t>气瓶的储气量，提供动力</w:t>
      </w:r>
      <w:r>
        <w:rPr>
          <w:spacing w:val="-18"/>
          <w:sz w:val="30"/>
        </w:rPr>
        <w:t>的</w:t>
      </w:r>
      <w:r>
        <w:rPr>
          <w:sz w:val="30"/>
        </w:rPr>
        <w:t>电源电量等，消除不符合有关规定的现象后才能使用。</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 w:val="left" w:pos="9199"/>
        </w:tabs>
        <w:spacing w:before="1" w:after="0" w:line="324" w:lineRule="auto"/>
        <w:ind w:left="120" w:right="559" w:firstLine="0"/>
        <w:jc w:val="left"/>
        <w:rPr>
          <w:sz w:val="30"/>
        </w:rPr>
      </w:pPr>
      <w:r>
        <w:rPr>
          <w:sz w:val="30"/>
        </w:rPr>
        <w:t>有限空间管理单位应如实向作业单位提供有限空间类型</w:t>
      </w:r>
      <w:r>
        <w:rPr>
          <w:sz w:val="30"/>
        </w:rPr>
        <w:tab/>
      </w:r>
      <w:r>
        <w:rPr>
          <w:rFonts w:ascii="Arial" w:eastAsia="Arial"/>
          <w:spacing w:val="-4"/>
          <w:sz w:val="30"/>
        </w:rPr>
        <w:t>.</w:t>
      </w:r>
      <w:r>
        <w:rPr>
          <w:sz w:val="30"/>
        </w:rPr>
        <w:t>内部设施</w:t>
      </w:r>
      <w:r>
        <w:rPr>
          <w:spacing w:val="30"/>
          <w:sz w:val="30"/>
        </w:rPr>
        <w:t xml:space="preserve"> </w:t>
      </w:r>
      <w:r>
        <w:rPr>
          <w:rFonts w:ascii="Arial" w:eastAsia="Arial"/>
          <w:spacing w:val="-4"/>
          <w:sz w:val="30"/>
        </w:rPr>
        <w:t>.</w:t>
      </w:r>
      <w:r>
        <w:rPr>
          <w:sz w:val="30"/>
        </w:rPr>
        <w:t>外部环境等基本</w:t>
      </w:r>
      <w:r>
        <w:rPr>
          <w:spacing w:val="-17"/>
          <w:sz w:val="30"/>
        </w:rPr>
        <w:t>信</w:t>
      </w:r>
      <w:r>
        <w:rPr>
          <w:sz w:val="30"/>
        </w:rPr>
        <w:t>息。</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2239" w:firstLine="0"/>
        <w:jc w:val="left"/>
        <w:rPr>
          <w:sz w:val="30"/>
        </w:rPr>
      </w:pPr>
      <w:r>
        <w:rPr>
          <w:spacing w:val="-1"/>
          <w:sz w:val="30"/>
        </w:rPr>
        <w:t>作业前，检测人员应使用扩散式气体检测报警仪在有限空间外对气体进行检测。</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1639" w:firstLine="0"/>
        <w:jc w:val="left"/>
        <w:rPr>
          <w:sz w:val="30"/>
        </w:rPr>
      </w:pPr>
      <w:r>
        <w:rPr>
          <w:spacing w:val="-1"/>
          <w:sz w:val="30"/>
        </w:rPr>
        <w:t>有限空间作业属于高风险作业，作业情况复杂，危险性大，所以必须派专人实施作业</w:t>
      </w:r>
      <w:r>
        <w:rPr>
          <w:sz w:val="30"/>
        </w:rPr>
        <w:t>监护。</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7519"/>
          <w:tab w:val="left" w:pos="10119"/>
        </w:tabs>
        <w:spacing w:before="1" w:after="0" w:line="336" w:lineRule="auto"/>
        <w:ind w:left="120" w:right="379" w:firstLine="0"/>
        <w:jc w:val="left"/>
        <w:rPr>
          <w:sz w:val="30"/>
        </w:rPr>
      </w:pPr>
      <w:r>
        <w:rPr>
          <w:sz w:val="30"/>
        </w:rPr>
        <w:t>作业人进出有限空间时，可蹬稳踏蹬踩管线</w:t>
      </w:r>
      <w:r>
        <w:rPr>
          <w:sz w:val="30"/>
        </w:rPr>
        <w:tab/>
      </w:r>
      <w:r>
        <w:rPr>
          <w:rFonts w:ascii="Arial" w:eastAsia="Arial"/>
          <w:spacing w:val="16"/>
          <w:sz w:val="30"/>
        </w:rPr>
        <w:t>.</w:t>
      </w:r>
      <w:r>
        <w:rPr>
          <w:sz w:val="30"/>
        </w:rPr>
        <w:t>电缆</w:t>
      </w:r>
      <w:r>
        <w:rPr>
          <w:spacing w:val="-70"/>
          <w:sz w:val="30"/>
        </w:rPr>
        <w:t xml:space="preserve"> </w:t>
      </w:r>
      <w:r>
        <w:rPr>
          <w:rFonts w:ascii="Arial" w:eastAsia="Arial"/>
          <w:spacing w:val="-4"/>
          <w:sz w:val="30"/>
        </w:rPr>
        <w:t>.</w:t>
      </w:r>
      <w:r>
        <w:rPr>
          <w:sz w:val="30"/>
        </w:rPr>
        <w:t>电缆托（支</w:t>
      </w:r>
      <w:r>
        <w:rPr>
          <w:sz w:val="30"/>
        </w:rPr>
        <w:tab/>
      </w:r>
      <w:r>
        <w:rPr>
          <w:rFonts w:ascii="Arial" w:eastAsia="Arial"/>
          <w:spacing w:val="16"/>
          <w:sz w:val="30"/>
        </w:rPr>
        <w:t>.</w:t>
      </w:r>
      <w:r>
        <w:rPr>
          <w:sz w:val="30"/>
        </w:rPr>
        <w:t>吊）架</w:t>
      </w:r>
      <w:r>
        <w:rPr>
          <w:spacing w:val="-30"/>
          <w:sz w:val="30"/>
        </w:rPr>
        <w:t xml:space="preserve"> </w:t>
      </w:r>
      <w:r>
        <w:rPr>
          <w:rFonts w:ascii="Arial" w:eastAsia="Arial"/>
          <w:spacing w:val="-4"/>
          <w:sz w:val="30"/>
        </w:rPr>
        <w:t>.</w:t>
      </w:r>
      <w:r>
        <w:rPr>
          <w:sz w:val="30"/>
        </w:rPr>
        <w:t>托板</w:t>
      </w:r>
      <w:r>
        <w:rPr>
          <w:spacing w:val="-30"/>
          <w:sz w:val="30"/>
        </w:rPr>
        <w:t xml:space="preserve"> </w:t>
      </w:r>
      <w:r>
        <w:rPr>
          <w:rFonts w:ascii="Arial" w:eastAsia="Arial"/>
          <w:spacing w:val="-4"/>
          <w:sz w:val="30"/>
        </w:rPr>
        <w:t>.</w:t>
      </w:r>
      <w:r>
        <w:rPr>
          <w:sz w:val="30"/>
        </w:rPr>
        <w:t>槽盒等</w:t>
      </w:r>
      <w:r>
        <w:rPr>
          <w:spacing w:val="-17"/>
          <w:sz w:val="30"/>
        </w:rPr>
        <w:t>附</w:t>
      </w:r>
      <w:r>
        <w:rPr>
          <w:sz w:val="30"/>
        </w:rPr>
        <w:t>属设备。</w:t>
      </w:r>
    </w:p>
    <w:p>
      <w:pPr>
        <w:pStyle w:val="3"/>
        <w:spacing w:before="23"/>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24" w:lineRule="auto"/>
        <w:ind w:left="120" w:right="2839" w:firstLine="0"/>
        <w:jc w:val="left"/>
        <w:rPr>
          <w:sz w:val="30"/>
        </w:rPr>
      </w:pPr>
      <w:r>
        <w:rPr>
          <w:spacing w:val="-1"/>
          <w:sz w:val="30"/>
        </w:rPr>
        <w:t>检测报警仪使用时，带入到仪器和传感器的杂质不会对以后使用产生影响。</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3439" w:firstLine="0"/>
        <w:jc w:val="left"/>
        <w:rPr>
          <w:sz w:val="30"/>
        </w:rPr>
      </w:pPr>
      <w:r>
        <w:rPr>
          <w:spacing w:val="-1"/>
          <w:sz w:val="30"/>
        </w:rPr>
        <w:t>作业中发现气体检测报警仪没电，可不考虑作业环境，随时更换电池。</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2899"/>
          <w:tab w:val="left" w:pos="12219"/>
        </w:tabs>
        <w:spacing w:before="0" w:after="0" w:line="312" w:lineRule="auto"/>
        <w:ind w:left="120" w:right="299" w:firstLine="0"/>
        <w:jc w:val="left"/>
        <w:rPr>
          <w:sz w:val="30"/>
        </w:rPr>
      </w:pPr>
      <w:r>
        <w:rPr>
          <w:sz w:val="30"/>
        </w:rPr>
        <w:t>氧气检测应设定缺氧报警和富氧报警两级检测报警值，缺氧报警值应设定为</w:t>
      </w:r>
      <w:r>
        <w:rPr>
          <w:sz w:val="30"/>
        </w:rPr>
        <w:tab/>
      </w:r>
      <w:r>
        <w:rPr>
          <w:rFonts w:ascii="Arial" w:eastAsia="Arial"/>
          <w:spacing w:val="-6"/>
          <w:sz w:val="30"/>
        </w:rPr>
        <w:t>18%</w:t>
      </w:r>
      <w:r>
        <w:rPr>
          <w:spacing w:val="-6"/>
          <w:sz w:val="30"/>
        </w:rPr>
        <w:t>，</w:t>
      </w:r>
      <w:r>
        <w:rPr>
          <w:spacing w:val="-16"/>
          <w:sz w:val="30"/>
        </w:rPr>
        <w:t>富</w:t>
      </w:r>
      <w:r>
        <w:rPr>
          <w:sz w:val="30"/>
        </w:rPr>
        <w:t>氧报警值应设定为</w:t>
      </w:r>
      <w:r>
        <w:rPr>
          <w:sz w:val="30"/>
        </w:rPr>
        <w:tab/>
      </w:r>
      <w:r>
        <w:rPr>
          <w:rFonts w:ascii="Arial" w:eastAsia="Arial"/>
          <w:sz w:val="30"/>
        </w:rPr>
        <w:t>22%</w:t>
      </w:r>
      <w:r>
        <w:rPr>
          <w:sz w:val="30"/>
        </w:rPr>
        <w:t>。</w:t>
      </w:r>
    </w:p>
    <w:p>
      <w:pPr>
        <w:pStyle w:val="3"/>
        <w:spacing w:before="81"/>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4799" w:firstLine="0"/>
        <w:jc w:val="left"/>
        <w:rPr>
          <w:sz w:val="30"/>
        </w:rPr>
      </w:pPr>
      <w:r>
        <w:rPr>
          <w:spacing w:val="3"/>
          <w:sz w:val="30"/>
        </w:rPr>
        <w:t xml:space="preserve">进入 </w:t>
      </w:r>
      <w:r>
        <w:rPr>
          <w:rFonts w:ascii="Arial" w:eastAsia="Arial"/>
          <w:sz w:val="30"/>
        </w:rPr>
        <w:t>3</w:t>
      </w:r>
      <w:r>
        <w:rPr>
          <w:rFonts w:ascii="Arial" w:eastAsia="Arial"/>
          <w:spacing w:val="29"/>
          <w:sz w:val="30"/>
        </w:rPr>
        <w:t xml:space="preserve"> </w:t>
      </w:r>
      <w:r>
        <w:rPr>
          <w:spacing w:val="-1"/>
          <w:sz w:val="30"/>
        </w:rPr>
        <w:t>级环境中作业，应对作业面气体浓度进行实时监测。</w:t>
      </w:r>
      <w:r>
        <w:rPr>
          <w:spacing w:val="2"/>
          <w:sz w:val="30"/>
        </w:rPr>
        <w:t xml:space="preserve">正确答案 </w:t>
      </w:r>
      <w:r>
        <w:rPr>
          <w:rFonts w:ascii="Arial" w:eastAsia="Arial"/>
          <w:spacing w:val="-4"/>
          <w:sz w:val="30"/>
        </w:rPr>
        <w:t>.</w:t>
      </w:r>
      <w:r>
        <w:rPr>
          <w:sz w:val="30"/>
        </w:rPr>
        <w:t>正确</w:t>
      </w:r>
    </w:p>
    <w:p>
      <w:pPr>
        <w:spacing w:after="0" w:line="336" w:lineRule="auto"/>
        <w:jc w:val="left"/>
        <w:rPr>
          <w:sz w:val="30"/>
        </w:rPr>
        <w:sectPr>
          <w:pgSz w:w="19120" w:h="27060"/>
          <w:pgMar w:top="2320" w:right="2660" w:bottom="280" w:left="2760" w:header="720" w:footer="720" w:gutter="0"/>
        </w:sectPr>
      </w:pPr>
    </w:p>
    <w:p>
      <w:pPr>
        <w:pStyle w:val="3"/>
        <w:spacing w:before="6"/>
        <w:ind w:left="0"/>
        <w:rPr>
          <w:sz w:val="22"/>
        </w:rPr>
      </w:pPr>
    </w:p>
    <w:p>
      <w:pPr>
        <w:pStyle w:val="7"/>
        <w:numPr>
          <w:ilvl w:val="0"/>
          <w:numId w:val="142"/>
        </w:numPr>
        <w:tabs>
          <w:tab w:val="left" w:pos="960"/>
        </w:tabs>
        <w:spacing w:before="72" w:after="0" w:line="240" w:lineRule="auto"/>
        <w:ind w:left="960" w:right="0" w:hanging="840"/>
        <w:jc w:val="left"/>
        <w:rPr>
          <w:sz w:val="30"/>
        </w:rPr>
      </w:pPr>
      <w:r>
        <w:rPr>
          <w:sz w:val="30"/>
        </w:rPr>
        <w:t>《中华人民共和国安全生产法》规定，负有安全生产监督管理职责的部门依法对存在</w:t>
      </w:r>
    </w:p>
    <w:p>
      <w:pPr>
        <w:pStyle w:val="3"/>
        <w:tabs>
          <w:tab w:val="left" w:pos="5199"/>
        </w:tabs>
        <w:spacing w:before="135" w:line="362" w:lineRule="auto"/>
        <w:ind w:right="979"/>
      </w:pPr>
      <w:r>
        <w:t>隐患的生产经营单位作出停产停业</w:t>
      </w:r>
      <w:r>
        <w:tab/>
      </w:r>
      <w:r>
        <w:rPr>
          <w:rFonts w:ascii="Arial" w:eastAsia="Arial"/>
          <w:spacing w:val="-4"/>
        </w:rPr>
        <w:t>.</w:t>
      </w:r>
      <w:r>
        <w:t>停止施工</w:t>
      </w:r>
      <w:r>
        <w:rPr>
          <w:spacing w:val="-10"/>
        </w:rPr>
        <w:t xml:space="preserve"> </w:t>
      </w:r>
      <w:r>
        <w:rPr>
          <w:rFonts w:ascii="Arial" w:eastAsia="Arial"/>
          <w:spacing w:val="16"/>
        </w:rPr>
        <w:t>.</w:t>
      </w:r>
      <w:r>
        <w:t>停止使用相关设施或者设备的决定，生产经</w:t>
      </w:r>
      <w:r>
        <w:rPr>
          <w:spacing w:val="-17"/>
        </w:rPr>
        <w:t>营</w:t>
      </w:r>
      <w:r>
        <w:t>单位应当依法执行，及时消除事故隐患。</w:t>
      </w:r>
    </w:p>
    <w:p>
      <w:pPr>
        <w:pStyle w:val="3"/>
        <w:spacing w:line="364" w:lineRule="exact"/>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24" w:lineRule="auto"/>
        <w:ind w:left="120" w:right="4039" w:firstLine="0"/>
        <w:jc w:val="left"/>
        <w:rPr>
          <w:sz w:val="30"/>
        </w:rPr>
      </w:pPr>
      <w:r>
        <w:rPr>
          <w:spacing w:val="-1"/>
          <w:sz w:val="30"/>
        </w:rPr>
        <w:t>逃生型呼吸防护用品只能用于从危险环境中离开，不能用于进入。</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43" w:lineRule="auto"/>
        <w:ind w:left="120" w:right="1639" w:firstLine="0"/>
        <w:jc w:val="left"/>
        <w:rPr>
          <w:sz w:val="30"/>
        </w:rPr>
      </w:pPr>
      <w:r>
        <w:rPr>
          <w:sz w:val="30"/>
        </w:rPr>
        <w:t>燃油（气）</w:t>
      </w:r>
      <w:r>
        <w:rPr>
          <w:spacing w:val="-1"/>
          <w:sz w:val="30"/>
        </w:rPr>
        <w:t xml:space="preserve">动力设备应放置在有限空间外。若特殊条件下必须置于有限空间内运转， </w:t>
      </w:r>
      <w:r>
        <w:rPr>
          <w:sz w:val="30"/>
        </w:rPr>
        <w:t>应进行机械通风，防止有限空间内一氧化碳等有毒有害气体积聚，并在设备停止工作后继续通风，直至检测一氧化碳含量合格后，作业者方可进入。</w:t>
      </w:r>
    </w:p>
    <w:p>
      <w:pPr>
        <w:pStyle w:val="3"/>
        <w:spacing w:before="11"/>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 w:val="left" w:pos="6839"/>
        </w:tabs>
        <w:spacing w:before="0" w:after="0" w:line="336" w:lineRule="auto"/>
        <w:ind w:left="120" w:right="1059" w:firstLine="0"/>
        <w:jc w:val="left"/>
        <w:rPr>
          <w:sz w:val="30"/>
        </w:rPr>
      </w:pPr>
      <w:r>
        <w:rPr>
          <w:sz w:val="30"/>
        </w:rPr>
        <w:t>施救人员将放在伤病员前额的手的拇指</w:t>
      </w:r>
      <w:r>
        <w:rPr>
          <w:sz w:val="30"/>
        </w:rPr>
        <w:tab/>
      </w:r>
      <w:r>
        <w:rPr>
          <w:rFonts w:ascii="Arial" w:eastAsia="Arial"/>
          <w:spacing w:val="16"/>
          <w:sz w:val="30"/>
        </w:rPr>
        <w:t>.</w:t>
      </w:r>
      <w:r>
        <w:rPr>
          <w:sz w:val="30"/>
        </w:rPr>
        <w:t>食指捏紧伤病员的鼻翼，吸一口气，用双</w:t>
      </w:r>
      <w:r>
        <w:rPr>
          <w:spacing w:val="-18"/>
          <w:sz w:val="30"/>
        </w:rPr>
        <w:t>唇</w:t>
      </w:r>
      <w:r>
        <w:rPr>
          <w:sz w:val="30"/>
        </w:rPr>
        <w:t>包严伤病员口唇，快速将气体吹入。</w:t>
      </w:r>
    </w:p>
    <w:p>
      <w:pPr>
        <w:pStyle w:val="3"/>
        <w:spacing w:before="24"/>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5539" w:firstLine="0"/>
        <w:jc w:val="left"/>
        <w:rPr>
          <w:sz w:val="30"/>
        </w:rPr>
      </w:pPr>
      <w:r>
        <w:rPr>
          <w:spacing w:val="-1"/>
          <w:sz w:val="30"/>
        </w:rPr>
        <w:t>监护者监护作业者安全进入有限空间后可视情况撤离。</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4699"/>
        </w:tabs>
        <w:spacing w:before="1" w:after="0" w:line="324" w:lineRule="auto"/>
        <w:ind w:left="120" w:right="1719" w:firstLine="0"/>
        <w:jc w:val="left"/>
        <w:rPr>
          <w:sz w:val="30"/>
        </w:rPr>
      </w:pPr>
      <w:r>
        <w:rPr>
          <w:sz w:val="30"/>
        </w:rPr>
        <w:t>地下有限空间内存在积水</w:t>
      </w:r>
      <w:r>
        <w:rPr>
          <w:sz w:val="30"/>
        </w:rPr>
        <w:tab/>
      </w:r>
      <w:r>
        <w:rPr>
          <w:rFonts w:ascii="Arial" w:eastAsia="Arial"/>
          <w:spacing w:val="-4"/>
          <w:sz w:val="30"/>
        </w:rPr>
        <w:t>.</w:t>
      </w:r>
      <w:r>
        <w:rPr>
          <w:sz w:val="30"/>
        </w:rPr>
        <w:t>污物的，应采取措施，待气体充分释放后再进行检测</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80"/>
        </w:tabs>
        <w:spacing w:before="0" w:after="0" w:line="324" w:lineRule="auto"/>
        <w:ind w:left="120" w:right="1439" w:firstLine="0"/>
        <w:jc w:val="left"/>
        <w:rPr>
          <w:sz w:val="30"/>
        </w:rPr>
      </w:pPr>
      <w:r>
        <w:rPr>
          <w:spacing w:val="11"/>
          <w:sz w:val="30"/>
        </w:rPr>
        <w:t xml:space="preserve">进入燃气井 </w:t>
      </w:r>
      <w:r>
        <w:rPr>
          <w:rFonts w:ascii="Arial" w:eastAsia="Arial"/>
          <w:spacing w:val="-4"/>
          <w:sz w:val="30"/>
        </w:rPr>
        <w:t>.</w:t>
      </w:r>
      <w:r>
        <w:rPr>
          <w:spacing w:val="-17"/>
          <w:sz w:val="30"/>
        </w:rPr>
        <w:t xml:space="preserve">小室 </w:t>
      </w:r>
      <w:r>
        <w:rPr>
          <w:rFonts w:ascii="Arial" w:eastAsia="Arial"/>
          <w:spacing w:val="-4"/>
          <w:sz w:val="30"/>
        </w:rPr>
        <w:t>.</w:t>
      </w:r>
      <w:r>
        <w:rPr>
          <w:spacing w:val="-1"/>
          <w:sz w:val="30"/>
        </w:rPr>
        <w:t xml:space="preserve">管线作业，如果没有检测到可燃气，可以不使用防爆设备和工具， </w:t>
      </w:r>
      <w:r>
        <w:rPr>
          <w:sz w:val="30"/>
        </w:rPr>
        <w:t>作业者不穿着防静电服装。</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生产经营单位的特种作业人员必须按照国家有关规定经专门的安全作业培训，取得特</w:t>
      </w:r>
      <w:r>
        <w:rPr>
          <w:sz w:val="30"/>
        </w:rPr>
        <w:t>种作业操作资格证书，方可上岗作业。</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12" w:lineRule="auto"/>
        <w:ind w:left="120" w:right="1639" w:firstLine="0"/>
        <w:jc w:val="left"/>
        <w:rPr>
          <w:sz w:val="30"/>
        </w:rPr>
      </w:pPr>
      <w:r>
        <w:rPr>
          <w:spacing w:val="-1"/>
          <w:sz w:val="30"/>
        </w:rPr>
        <w:t>监护者是指为保障作业者安全，在有限空间内对地下有限空间作业进行专职看护的人</w:t>
      </w:r>
      <w:r>
        <w:rPr>
          <w:sz w:val="30"/>
        </w:rPr>
        <w:t>员。</w:t>
      </w:r>
    </w:p>
    <w:p>
      <w:pPr>
        <w:pStyle w:val="3"/>
        <w:spacing w:before="81"/>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 w:val="left" w:pos="5279"/>
        </w:tabs>
        <w:spacing w:before="0" w:after="0" w:line="336" w:lineRule="auto"/>
        <w:ind w:left="120" w:right="1639" w:firstLine="0"/>
        <w:jc w:val="left"/>
        <w:rPr>
          <w:sz w:val="30"/>
        </w:rPr>
      </w:pPr>
      <w:r>
        <w:rPr>
          <w:sz w:val="30"/>
        </w:rPr>
        <w:t>生产经营单位必须为从业人员提供符合国家标准或者行业标准的劳动防护用品，并</w:t>
      </w:r>
      <w:r>
        <w:rPr>
          <w:spacing w:val="-17"/>
          <w:sz w:val="30"/>
        </w:rPr>
        <w:t>监</w:t>
      </w:r>
      <w:r>
        <w:rPr>
          <w:spacing w:val="20"/>
          <w:sz w:val="30"/>
        </w:rPr>
        <w:t>督</w:t>
      </w:r>
      <w:r>
        <w:rPr>
          <w:rFonts w:ascii="Arial" w:eastAsia="Arial"/>
          <w:spacing w:val="16"/>
          <w:sz w:val="30"/>
        </w:rPr>
        <w:t>.</w:t>
      </w:r>
      <w:r>
        <w:rPr>
          <w:sz w:val="30"/>
        </w:rPr>
        <w:t>教育从业人员按照使用规则佩戴</w:t>
      </w:r>
      <w:r>
        <w:rPr>
          <w:sz w:val="30"/>
        </w:rPr>
        <w:tab/>
      </w:r>
      <w:r>
        <w:rPr>
          <w:rFonts w:ascii="Arial" w:eastAsia="Arial"/>
          <w:spacing w:val="-4"/>
          <w:sz w:val="30"/>
        </w:rPr>
        <w:t>.</w:t>
      </w:r>
      <w:r>
        <w:rPr>
          <w:sz w:val="30"/>
        </w:rPr>
        <w:t>使用。</w:t>
      </w:r>
    </w:p>
    <w:p>
      <w:pPr>
        <w:pStyle w:val="3"/>
        <w:spacing w:before="24"/>
      </w:pPr>
      <w:r>
        <w:t xml:space="preserve">正确答案 </w:t>
      </w:r>
      <w:r>
        <w:rPr>
          <w:rFonts w:ascii="Arial" w:eastAsia="Arial"/>
        </w:rPr>
        <w:t>.</w:t>
      </w:r>
      <w:r>
        <w:t>正确</w:t>
      </w:r>
    </w:p>
    <w:p>
      <w:pPr>
        <w:spacing w:after="0"/>
        <w:sectPr>
          <w:pgSz w:w="19120" w:h="27060"/>
          <w:pgMar w:top="2620" w:right="2660" w:bottom="280" w:left="2760" w:header="720" w:footer="720" w:gutter="0"/>
        </w:sectPr>
      </w:pPr>
    </w:p>
    <w:p>
      <w:pPr>
        <w:pStyle w:val="3"/>
        <w:spacing w:before="6"/>
        <w:ind w:left="0"/>
        <w:rPr>
          <w:sz w:val="22"/>
        </w:rPr>
      </w:pPr>
    </w:p>
    <w:p>
      <w:pPr>
        <w:pStyle w:val="7"/>
        <w:numPr>
          <w:ilvl w:val="0"/>
          <w:numId w:val="142"/>
        </w:numPr>
        <w:tabs>
          <w:tab w:val="left" w:pos="960"/>
        </w:tabs>
        <w:spacing w:before="72" w:after="0" w:line="324" w:lineRule="auto"/>
        <w:ind w:left="120" w:right="1639" w:firstLine="0"/>
        <w:jc w:val="left"/>
        <w:rPr>
          <w:sz w:val="30"/>
        </w:rPr>
      </w:pPr>
      <w:r>
        <w:rPr>
          <w:spacing w:val="-1"/>
          <w:sz w:val="30"/>
        </w:rPr>
        <w:t>《中华人民共和国安全生产法》规定，未经安全生产教育和培训合格的从业人员，不</w:t>
      </w:r>
      <w:r>
        <w:rPr>
          <w:sz w:val="30"/>
        </w:rPr>
        <w:t>得上岗作业。</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240" w:lineRule="auto"/>
        <w:ind w:left="960" w:right="0" w:hanging="840"/>
        <w:jc w:val="left"/>
        <w:rPr>
          <w:sz w:val="30"/>
        </w:rPr>
      </w:pPr>
      <w:r>
        <w:rPr>
          <w:sz w:val="30"/>
        </w:rPr>
        <w:t>《中华人民共和国安全生产法》规定，负有安全生产监督管理职责的部门依法对存在</w:t>
      </w:r>
    </w:p>
    <w:p>
      <w:pPr>
        <w:pStyle w:val="3"/>
        <w:tabs>
          <w:tab w:val="left" w:pos="5199"/>
        </w:tabs>
        <w:spacing w:before="156" w:line="350" w:lineRule="auto"/>
        <w:ind w:right="979"/>
      </w:pPr>
      <w:r>
        <w:t>隐患的生产经营单位作出停产停业</w:t>
      </w:r>
      <w:r>
        <w:tab/>
      </w:r>
      <w:r>
        <w:rPr>
          <w:rFonts w:ascii="Arial" w:eastAsia="Arial"/>
          <w:spacing w:val="-4"/>
        </w:rPr>
        <w:t>.</w:t>
      </w:r>
      <w:r>
        <w:t>停止施工</w:t>
      </w:r>
      <w:r>
        <w:rPr>
          <w:spacing w:val="-10"/>
        </w:rPr>
        <w:t xml:space="preserve"> </w:t>
      </w:r>
      <w:r>
        <w:rPr>
          <w:rFonts w:ascii="Arial" w:eastAsia="Arial"/>
          <w:spacing w:val="16"/>
        </w:rPr>
        <w:t>.</w:t>
      </w:r>
      <w:r>
        <w:t>停止使用相关设施或者设备的决定，生产经</w:t>
      </w:r>
      <w:r>
        <w:rPr>
          <w:spacing w:val="-17"/>
        </w:rPr>
        <w:t>营</w:t>
      </w:r>
      <w:r>
        <w:t>单位应当依法执行，及时消除事故隐患。</w:t>
      </w:r>
    </w:p>
    <w:p>
      <w:pPr>
        <w:pStyle w:val="3"/>
        <w:spacing w:before="18"/>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4039" w:firstLine="0"/>
        <w:jc w:val="left"/>
        <w:rPr>
          <w:sz w:val="30"/>
        </w:rPr>
      </w:pPr>
      <w:r>
        <w:rPr>
          <w:spacing w:val="-1"/>
          <w:sz w:val="30"/>
        </w:rPr>
        <w:t>进入热力管网作业，应先采取降温措施，再进入有限空间内作业。</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2839" w:firstLine="0"/>
        <w:jc w:val="left"/>
        <w:rPr>
          <w:sz w:val="30"/>
        </w:rPr>
      </w:pPr>
      <w:r>
        <w:rPr>
          <w:spacing w:val="-1"/>
          <w:sz w:val="30"/>
        </w:rPr>
        <w:t>对中毒窒息人员实施救护时，应先使伤员尽快脱离有毒有害气体危险环境。</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24" w:lineRule="auto"/>
        <w:ind w:left="120" w:right="3139" w:firstLine="0"/>
        <w:jc w:val="left"/>
        <w:rPr>
          <w:sz w:val="30"/>
        </w:rPr>
      </w:pPr>
      <w:r>
        <w:rPr>
          <w:spacing w:val="-1"/>
          <w:sz w:val="30"/>
        </w:rPr>
        <w:t>发现异常时，监护者应立即向作业者发出撤离警报，并协助作业者逃生。</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2539" w:firstLine="0"/>
        <w:jc w:val="left"/>
        <w:rPr>
          <w:sz w:val="30"/>
        </w:rPr>
      </w:pPr>
      <w:r>
        <w:rPr>
          <w:spacing w:val="-1"/>
          <w:sz w:val="30"/>
        </w:rPr>
        <w:t>作业者佩戴的安全帽，要有下颏带和后颈箍并应拴牢，以防帽子滑落与脱掉。</w:t>
      </w:r>
      <w:r>
        <w:rPr>
          <w:spacing w:val="2"/>
          <w:sz w:val="30"/>
        </w:rPr>
        <w:t xml:space="preserve">正确答案 </w:t>
      </w:r>
      <w:r>
        <w:rPr>
          <w:rFonts w:ascii="Arial" w:eastAsia="Arial"/>
          <w:spacing w:val="-4"/>
          <w:sz w:val="30"/>
        </w:rPr>
        <w:t>.</w:t>
      </w:r>
      <w:r>
        <w:rPr>
          <w:sz w:val="30"/>
        </w:rPr>
        <w:t>正确</w:t>
      </w:r>
    </w:p>
    <w:p>
      <w:pPr>
        <w:pStyle w:val="3"/>
        <w:spacing w:before="9"/>
        <w:ind w:left="0"/>
        <w:rPr>
          <w:sz w:val="51"/>
        </w:rPr>
      </w:pPr>
    </w:p>
    <w:p>
      <w:pPr>
        <w:pStyle w:val="7"/>
        <w:numPr>
          <w:ilvl w:val="0"/>
          <w:numId w:val="142"/>
        </w:numPr>
        <w:tabs>
          <w:tab w:val="left" w:pos="960"/>
        </w:tabs>
        <w:spacing w:before="0" w:after="0" w:line="336" w:lineRule="auto"/>
        <w:ind w:left="120" w:right="1639" w:firstLine="0"/>
        <w:jc w:val="left"/>
        <w:rPr>
          <w:sz w:val="30"/>
        </w:rPr>
      </w:pPr>
      <w:r>
        <w:rPr>
          <w:spacing w:val="-1"/>
          <w:sz w:val="30"/>
        </w:rPr>
        <w:t>应在进入化学污染环境前穿好化学品防护服，并不得在污染环境中脱卸化学品防护服</w:t>
      </w:r>
      <w:r>
        <w:rPr>
          <w:sz w:val="30"/>
        </w:rPr>
        <w:t>及装备。</w:t>
      </w:r>
    </w:p>
    <w:p>
      <w:pPr>
        <w:pStyle w:val="3"/>
        <w:spacing w:before="44"/>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5539" w:firstLine="0"/>
        <w:jc w:val="left"/>
        <w:rPr>
          <w:sz w:val="30"/>
        </w:rPr>
      </w:pPr>
      <w:r>
        <w:rPr>
          <w:spacing w:val="-1"/>
          <w:sz w:val="30"/>
        </w:rPr>
        <w:t>使用三脚架时，发现限位链妨碍作业时，应及时拆除。</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s>
        <w:spacing w:before="0" w:after="0" w:line="312" w:lineRule="auto"/>
        <w:ind w:left="120" w:right="1919" w:firstLine="0"/>
        <w:jc w:val="left"/>
        <w:rPr>
          <w:sz w:val="30"/>
        </w:rPr>
      </w:pPr>
      <w:r>
        <w:rPr>
          <w:spacing w:val="-1"/>
          <w:sz w:val="30"/>
        </w:rPr>
        <w:t>泵吸式气体检测报警仪是在仪器内安装采气泵，通过采气导管将远距离的气体“吸</w:t>
      </w:r>
      <w:r>
        <w:rPr>
          <w:sz w:val="30"/>
        </w:rPr>
        <w:t>入”检测仪器中进行检测。</w:t>
      </w:r>
    </w:p>
    <w:p>
      <w:pPr>
        <w:pStyle w:val="3"/>
        <w:spacing w:before="81"/>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安全带属特种劳动防护用品，因此应到有生产许可证厂家或有特种防护用品定点经营</w:t>
      </w:r>
      <w:r>
        <w:rPr>
          <w:sz w:val="30"/>
        </w:rPr>
        <w:t>证的商店购买。</w:t>
      </w:r>
    </w:p>
    <w:p>
      <w:pPr>
        <w:spacing w:after="0" w:line="336" w:lineRule="auto"/>
        <w:jc w:val="left"/>
        <w:rPr>
          <w:sz w:val="30"/>
        </w:rPr>
        <w:sectPr>
          <w:pgSz w:w="19120" w:h="27060"/>
          <w:pgMar w:top="2620" w:right="2660" w:bottom="280" w:left="2760" w:header="720" w:footer="720" w:gutter="0"/>
        </w:sectPr>
      </w:pPr>
    </w:p>
    <w:p>
      <w:pPr>
        <w:pStyle w:val="3"/>
        <w:spacing w:before="60"/>
      </w:pPr>
      <w:r>
        <w:rPr>
          <w:spacing w:val="2"/>
        </w:rPr>
        <w:t xml:space="preserve">正确答案 </w:t>
      </w:r>
      <w:r>
        <w:rPr>
          <w:rFonts w:ascii="Arial" w:eastAsia="Arial"/>
          <w:spacing w:val="-4"/>
        </w:rPr>
        <w:t>.</w:t>
      </w:r>
      <w:r>
        <w:t>正确</w:t>
      </w:r>
    </w:p>
    <w:p>
      <w:pPr>
        <w:pStyle w:val="3"/>
        <w:ind w:left="0"/>
        <w:rPr>
          <w:sz w:val="36"/>
        </w:rPr>
      </w:pPr>
    </w:p>
    <w:p>
      <w:pPr>
        <w:pStyle w:val="7"/>
        <w:numPr>
          <w:ilvl w:val="0"/>
          <w:numId w:val="142"/>
        </w:numPr>
        <w:tabs>
          <w:tab w:val="left" w:pos="960"/>
          <w:tab w:val="left" w:pos="7739"/>
        </w:tabs>
        <w:spacing w:before="314" w:after="0" w:line="336" w:lineRule="auto"/>
        <w:ind w:left="120" w:right="1399" w:firstLine="0"/>
        <w:jc w:val="left"/>
        <w:rPr>
          <w:sz w:val="30"/>
        </w:rPr>
      </w:pPr>
      <w:r>
        <w:rPr>
          <w:sz w:val="30"/>
        </w:rPr>
        <w:t>现场止血方法常用的有三种，包括指压止血法</w:t>
      </w:r>
      <w:r>
        <w:rPr>
          <w:sz w:val="30"/>
        </w:rPr>
        <w:tab/>
      </w:r>
      <w:r>
        <w:rPr>
          <w:rFonts w:ascii="Arial" w:eastAsia="Arial"/>
          <w:spacing w:val="-24"/>
          <w:sz w:val="30"/>
        </w:rPr>
        <w:t>.</w:t>
      </w:r>
      <w:r>
        <w:rPr>
          <w:sz w:val="30"/>
        </w:rPr>
        <w:t>加压包扎止血法和止血带止血法</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80"/>
          <w:tab w:val="left" w:pos="3759"/>
        </w:tabs>
        <w:spacing w:before="0" w:after="0" w:line="336" w:lineRule="auto"/>
        <w:ind w:left="120" w:right="1459" w:firstLine="0"/>
        <w:jc w:val="left"/>
        <w:rPr>
          <w:sz w:val="30"/>
        </w:rPr>
      </w:pPr>
      <w:r>
        <w:rPr>
          <w:sz w:val="30"/>
        </w:rPr>
        <w:t>经现场必要的止血</w:t>
      </w:r>
      <w:r>
        <w:rPr>
          <w:sz w:val="30"/>
        </w:rPr>
        <w:tab/>
      </w:r>
      <w:r>
        <w:rPr>
          <w:rFonts w:ascii="Arial" w:eastAsia="Arial"/>
          <w:spacing w:val="-4"/>
          <w:sz w:val="30"/>
        </w:rPr>
        <w:t>.</w:t>
      </w:r>
      <w:r>
        <w:rPr>
          <w:sz w:val="30"/>
        </w:rPr>
        <w:t>包扎和固定后，方能搬运和护送伤员，按照伤情严重者优先，</w:t>
      </w:r>
      <w:r>
        <w:rPr>
          <w:spacing w:val="-18"/>
          <w:sz w:val="30"/>
        </w:rPr>
        <w:t>中</w:t>
      </w:r>
      <w:r>
        <w:rPr>
          <w:sz w:val="30"/>
        </w:rPr>
        <w:t>等伤情者次之，轻伤者最后的原则搬运。</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 w:val="left" w:pos="3919"/>
          <w:tab w:val="left" w:pos="9959"/>
          <w:tab w:val="left" w:pos="10179"/>
        </w:tabs>
        <w:spacing w:before="0" w:after="0" w:line="343" w:lineRule="auto"/>
        <w:ind w:left="120" w:right="479" w:firstLine="0"/>
        <w:jc w:val="left"/>
        <w:rPr>
          <w:sz w:val="30"/>
        </w:rPr>
      </w:pPr>
      <w:r>
        <w:rPr>
          <w:sz w:val="30"/>
        </w:rPr>
        <w:t>随着排水管网养护管理科技手段的不断进步，目前管道检查</w:t>
      </w:r>
      <w:r>
        <w:rPr>
          <w:sz w:val="30"/>
        </w:rPr>
        <w:tab/>
      </w:r>
      <w:r>
        <w:rPr>
          <w:rFonts w:ascii="Arial" w:eastAsia="Arial"/>
          <w:spacing w:val="-4"/>
          <w:sz w:val="30"/>
        </w:rPr>
        <w:t>.</w:t>
      </w:r>
      <w:r>
        <w:rPr>
          <w:sz w:val="30"/>
        </w:rPr>
        <w:t>维护等作业可以实现采用手持式电视检查设备（</w:t>
      </w:r>
      <w:r>
        <w:rPr>
          <w:sz w:val="30"/>
        </w:rPr>
        <w:tab/>
      </w:r>
      <w:r>
        <w:rPr>
          <w:rFonts w:ascii="Arial" w:eastAsia="Arial"/>
          <w:sz w:val="30"/>
        </w:rPr>
        <w:t>QUICKVIEWX</w:t>
      </w:r>
      <w:r>
        <w:rPr>
          <w:rFonts w:ascii="Arial" w:eastAsia="Arial"/>
          <w:spacing w:val="-135"/>
          <w:sz w:val="30"/>
        </w:rPr>
        <w:t>R</w:t>
      </w:r>
      <w:r>
        <w:rPr>
          <w:sz w:val="30"/>
        </w:rPr>
        <w:t>）</w:t>
      </w:r>
      <w:r>
        <w:rPr>
          <w:spacing w:val="-90"/>
          <w:sz w:val="30"/>
        </w:rPr>
        <w:t xml:space="preserve"> </w:t>
      </w:r>
      <w:r>
        <w:rPr>
          <w:rFonts w:ascii="Arial" w:eastAsia="Arial"/>
          <w:spacing w:val="16"/>
          <w:sz w:val="30"/>
        </w:rPr>
        <w:t>.</w:t>
      </w:r>
      <w:r>
        <w:rPr>
          <w:sz w:val="30"/>
        </w:rPr>
        <w:t>车载式闭路电视检查设备</w:t>
      </w:r>
      <w:r>
        <w:rPr>
          <w:sz w:val="30"/>
        </w:rPr>
        <w:tab/>
      </w:r>
      <w:r>
        <w:rPr>
          <w:sz w:val="30"/>
        </w:rPr>
        <w:tab/>
      </w:r>
      <w:r>
        <w:rPr>
          <w:rFonts w:ascii="Arial" w:eastAsia="Arial"/>
          <w:spacing w:val="16"/>
          <w:sz w:val="30"/>
        </w:rPr>
        <w:t>.</w:t>
      </w:r>
      <w:r>
        <w:rPr>
          <w:sz w:val="30"/>
        </w:rPr>
        <w:t>冲洗车</w:t>
      </w:r>
      <w:r>
        <w:rPr>
          <w:spacing w:val="-10"/>
          <w:sz w:val="30"/>
        </w:rPr>
        <w:t xml:space="preserve"> </w:t>
      </w:r>
      <w:r>
        <w:rPr>
          <w:rFonts w:ascii="Arial" w:eastAsia="Arial"/>
          <w:spacing w:val="16"/>
          <w:sz w:val="30"/>
        </w:rPr>
        <w:t>.</w:t>
      </w:r>
      <w:r>
        <w:rPr>
          <w:sz w:val="30"/>
        </w:rPr>
        <w:t>管道联合疏</w:t>
      </w:r>
      <w:r>
        <w:rPr>
          <w:spacing w:val="-17"/>
          <w:sz w:val="30"/>
        </w:rPr>
        <w:t>通</w:t>
      </w:r>
      <w:r>
        <w:rPr>
          <w:sz w:val="30"/>
        </w:rPr>
        <w:t>车等机械设备完全代替人工下井作业。</w:t>
      </w:r>
    </w:p>
    <w:p>
      <w:pPr>
        <w:pStyle w:val="3"/>
        <w:spacing w:before="11"/>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36" w:lineRule="auto"/>
        <w:ind w:left="120" w:right="5239" w:firstLine="0"/>
        <w:jc w:val="left"/>
        <w:rPr>
          <w:sz w:val="30"/>
        </w:rPr>
      </w:pPr>
      <w:r>
        <w:rPr>
          <w:spacing w:val="-1"/>
          <w:sz w:val="30"/>
        </w:rPr>
        <w:t>进行动火作业时需要同时办理作业许可证和动火作业证。</w:t>
      </w:r>
      <w:r>
        <w:rPr>
          <w:spacing w:val="2"/>
          <w:sz w:val="30"/>
        </w:rPr>
        <w:t xml:space="preserve">正确答案 </w:t>
      </w:r>
      <w:r>
        <w:rPr>
          <w:rFonts w:ascii="Arial" w:eastAsia="Arial"/>
          <w:spacing w:val="-4"/>
          <w:sz w:val="30"/>
        </w:rPr>
        <w:t>.</w:t>
      </w:r>
      <w:r>
        <w:rPr>
          <w:sz w:val="30"/>
        </w:rPr>
        <w:t>正确</w:t>
      </w:r>
    </w:p>
    <w:p>
      <w:pPr>
        <w:pStyle w:val="3"/>
        <w:spacing w:before="8"/>
        <w:ind w:left="0"/>
        <w:rPr>
          <w:sz w:val="48"/>
        </w:rPr>
      </w:pPr>
    </w:p>
    <w:p>
      <w:pPr>
        <w:pStyle w:val="7"/>
        <w:numPr>
          <w:ilvl w:val="0"/>
          <w:numId w:val="142"/>
        </w:numPr>
        <w:tabs>
          <w:tab w:val="left" w:pos="960"/>
        </w:tabs>
        <w:spacing w:before="1" w:after="0" w:line="336" w:lineRule="auto"/>
        <w:ind w:left="120" w:right="7639" w:firstLine="0"/>
        <w:jc w:val="left"/>
        <w:rPr>
          <w:sz w:val="30"/>
        </w:rPr>
      </w:pPr>
      <w:r>
        <w:rPr>
          <w:spacing w:val="-1"/>
          <w:sz w:val="30"/>
        </w:rPr>
        <w:t>将风管放在有限空间出入口进行通风。</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4939" w:firstLine="0"/>
        <w:jc w:val="left"/>
        <w:rPr>
          <w:sz w:val="30"/>
        </w:rPr>
      </w:pPr>
      <w:r>
        <w:rPr>
          <w:spacing w:val="-1"/>
          <w:sz w:val="30"/>
        </w:rPr>
        <w:t>使用盲板进行封堵时，盲板上少量沙眼或裂缝不妨碍使用。</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5239" w:firstLine="0"/>
        <w:jc w:val="left"/>
        <w:rPr>
          <w:sz w:val="30"/>
        </w:rPr>
      </w:pPr>
      <w:r>
        <w:rPr>
          <w:spacing w:val="-1"/>
          <w:sz w:val="30"/>
        </w:rPr>
        <w:t>为节约检测报警仪用电，应进入有限空间后再开机检测。</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80"/>
          <w:tab w:val="left" w:pos="3059"/>
        </w:tabs>
        <w:spacing w:before="0" w:after="0" w:line="336" w:lineRule="auto"/>
        <w:ind w:left="120" w:right="1539" w:firstLine="0"/>
        <w:jc w:val="left"/>
        <w:rPr>
          <w:sz w:val="30"/>
        </w:rPr>
      </w:pPr>
      <w:r>
        <w:rPr>
          <w:sz w:val="30"/>
        </w:rPr>
        <w:t>对于污水管道</w:t>
      </w:r>
      <w:r>
        <w:rPr>
          <w:sz w:val="30"/>
        </w:rPr>
        <w:tab/>
      </w:r>
      <w:r>
        <w:rPr>
          <w:rFonts w:ascii="Arial" w:eastAsia="Arial"/>
          <w:spacing w:val="16"/>
          <w:sz w:val="30"/>
        </w:rPr>
        <w:t>.</w:t>
      </w:r>
      <w:r>
        <w:rPr>
          <w:sz w:val="30"/>
        </w:rPr>
        <w:t>合流管道和化粪池等地下有限空间，作业人员进入时可以使用过滤</w:t>
      </w:r>
      <w:r>
        <w:rPr>
          <w:spacing w:val="-18"/>
          <w:sz w:val="30"/>
        </w:rPr>
        <w:t>式</w:t>
      </w:r>
      <w:r>
        <w:rPr>
          <w:sz w:val="30"/>
        </w:rPr>
        <w:t>防毒面具。</w:t>
      </w:r>
    </w:p>
    <w:p>
      <w:pPr>
        <w:pStyle w:val="3"/>
        <w:spacing w:before="24"/>
      </w:pPr>
      <w:r>
        <w:rPr>
          <w:spacing w:val="2"/>
        </w:rPr>
        <w:t xml:space="preserve">正确答案 </w:t>
      </w:r>
      <w:r>
        <w:rPr>
          <w:rFonts w:ascii="Arial" w:eastAsia="Arial"/>
          <w:spacing w:val="-4"/>
        </w:rPr>
        <w:t>.</w:t>
      </w:r>
      <w:r>
        <w:t>错误</w:t>
      </w:r>
    </w:p>
    <w:p>
      <w:pPr>
        <w:pStyle w:val="3"/>
        <w:ind w:left="0"/>
        <w:rPr>
          <w:sz w:val="36"/>
        </w:rPr>
      </w:pPr>
    </w:p>
    <w:p>
      <w:pPr>
        <w:pStyle w:val="3"/>
        <w:spacing w:before="8"/>
        <w:ind w:left="0"/>
        <w:rPr>
          <w:sz w:val="27"/>
        </w:rPr>
      </w:pPr>
    </w:p>
    <w:p>
      <w:pPr>
        <w:pStyle w:val="7"/>
        <w:numPr>
          <w:ilvl w:val="0"/>
          <w:numId w:val="142"/>
        </w:numPr>
        <w:tabs>
          <w:tab w:val="left" w:pos="960"/>
          <w:tab w:val="left" w:pos="4019"/>
          <w:tab w:val="left" w:pos="8239"/>
        </w:tabs>
        <w:spacing w:before="0" w:after="0" w:line="324" w:lineRule="auto"/>
        <w:ind w:left="120" w:right="2379" w:firstLine="0"/>
        <w:jc w:val="left"/>
        <w:rPr>
          <w:sz w:val="30"/>
        </w:rPr>
      </w:pPr>
      <w:r>
        <w:rPr>
          <w:sz w:val="30"/>
        </w:rPr>
        <w:t>应对地下有限空间上</w:t>
      </w:r>
      <w:r>
        <w:rPr>
          <w:sz w:val="30"/>
        </w:rPr>
        <w:tab/>
      </w:r>
      <w:r>
        <w:rPr>
          <w:rFonts w:ascii="Arial" w:eastAsia="Arial"/>
          <w:spacing w:val="-4"/>
          <w:sz w:val="30"/>
        </w:rPr>
        <w:t>.</w:t>
      </w:r>
      <w:r>
        <w:rPr>
          <w:spacing w:val="20"/>
          <w:sz w:val="30"/>
        </w:rPr>
        <w:t>中</w:t>
      </w:r>
      <w:r>
        <w:rPr>
          <w:rFonts w:ascii="Arial" w:eastAsia="Arial"/>
          <w:spacing w:val="-4"/>
          <w:sz w:val="30"/>
        </w:rPr>
        <w:t>.</w:t>
      </w:r>
      <w:r>
        <w:rPr>
          <w:sz w:val="30"/>
        </w:rPr>
        <w:t>下不同高度和作业者通过</w:t>
      </w:r>
      <w:r>
        <w:rPr>
          <w:sz w:val="30"/>
        </w:rPr>
        <w:tab/>
      </w:r>
      <w:r>
        <w:rPr>
          <w:rFonts w:ascii="Arial" w:eastAsia="Arial"/>
          <w:spacing w:val="-4"/>
          <w:sz w:val="30"/>
        </w:rPr>
        <w:t>.</w:t>
      </w:r>
      <w:r>
        <w:rPr>
          <w:sz w:val="30"/>
        </w:rPr>
        <w:t>停留的位置进行检测</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12" w:lineRule="auto"/>
        <w:ind w:left="120" w:right="3739" w:firstLine="0"/>
        <w:jc w:val="left"/>
        <w:rPr>
          <w:sz w:val="30"/>
        </w:rPr>
      </w:pPr>
      <w:r>
        <w:rPr>
          <w:spacing w:val="-1"/>
          <w:sz w:val="30"/>
        </w:rPr>
        <w:t>生产经营单位必须依法参加工伤社会保险，为从业人员缴纳保险费。</w:t>
      </w:r>
      <w:r>
        <w:rPr>
          <w:spacing w:val="2"/>
          <w:sz w:val="30"/>
        </w:rPr>
        <w:t xml:space="preserve">正确答案 </w:t>
      </w:r>
      <w:r>
        <w:rPr>
          <w:rFonts w:ascii="Arial" w:eastAsia="Arial"/>
          <w:spacing w:val="-4"/>
          <w:sz w:val="30"/>
        </w:rPr>
        <w:t>.</w:t>
      </w:r>
      <w:r>
        <w:rPr>
          <w:sz w:val="30"/>
        </w:rPr>
        <w:t>正确</w:t>
      </w:r>
    </w:p>
    <w:p>
      <w:pPr>
        <w:pStyle w:val="3"/>
        <w:ind w:left="0"/>
        <w:rPr>
          <w:sz w:val="36"/>
        </w:rPr>
      </w:pPr>
    </w:p>
    <w:p>
      <w:pPr>
        <w:pStyle w:val="7"/>
        <w:numPr>
          <w:ilvl w:val="0"/>
          <w:numId w:val="142"/>
        </w:numPr>
        <w:tabs>
          <w:tab w:val="left" w:pos="980"/>
          <w:tab w:val="left" w:pos="12039"/>
          <w:tab w:val="left" w:pos="13059"/>
        </w:tabs>
        <w:spacing w:before="240" w:after="0" w:line="343" w:lineRule="auto"/>
        <w:ind w:left="120" w:right="239" w:firstLine="0"/>
        <w:jc w:val="left"/>
        <w:rPr>
          <w:sz w:val="30"/>
        </w:rPr>
      </w:pPr>
      <w:r>
        <w:rPr>
          <w:sz w:val="30"/>
        </w:rPr>
        <w:t>有限空间作业安全生产管理制度建设主要是依据国家对有限空间作业的法律法规</w:t>
      </w:r>
      <w:r>
        <w:rPr>
          <w:sz w:val="30"/>
        </w:rPr>
        <w:tab/>
      </w:r>
      <w:r>
        <w:rPr>
          <w:sz w:val="30"/>
        </w:rPr>
        <w:tab/>
      </w:r>
      <w:r>
        <w:rPr>
          <w:rFonts w:ascii="Arial" w:eastAsia="Arial"/>
          <w:spacing w:val="16"/>
          <w:sz w:val="30"/>
        </w:rPr>
        <w:t>.</w:t>
      </w:r>
      <w:r>
        <w:rPr>
          <w:spacing w:val="-18"/>
          <w:sz w:val="30"/>
        </w:rPr>
        <w:t>标</w:t>
      </w:r>
      <w:r>
        <w:rPr>
          <w:sz w:val="30"/>
        </w:rPr>
        <w:t>准规范，建立健全安全生产组织机构，制订和完善有限空间作业的安全规章制度</w:t>
      </w:r>
      <w:r>
        <w:rPr>
          <w:sz w:val="30"/>
        </w:rPr>
        <w:tab/>
      </w:r>
      <w:r>
        <w:rPr>
          <w:rFonts w:ascii="Arial" w:eastAsia="Arial"/>
          <w:spacing w:val="-4"/>
          <w:sz w:val="30"/>
        </w:rPr>
        <w:t>.</w:t>
      </w:r>
      <w:r>
        <w:rPr>
          <w:sz w:val="30"/>
        </w:rPr>
        <w:t>安全操作规程及事故应急预案，为实施有限空间作业安全技术措施奠定基础。</w:t>
      </w:r>
    </w:p>
    <w:p>
      <w:pPr>
        <w:spacing w:after="0" w:line="343" w:lineRule="auto"/>
        <w:jc w:val="left"/>
        <w:rPr>
          <w:sz w:val="30"/>
        </w:rPr>
        <w:sectPr>
          <w:pgSz w:w="19120" w:h="27060"/>
          <w:pgMar w:top="2320" w:right="2660" w:bottom="280" w:left="2760" w:header="720" w:footer="720" w:gutter="0"/>
        </w:sectPr>
      </w:pPr>
    </w:p>
    <w:p>
      <w:pPr>
        <w:pStyle w:val="3"/>
        <w:spacing w:before="60"/>
      </w:pPr>
      <w:r>
        <w:t xml:space="preserve">正确答案 </w:t>
      </w:r>
      <w:r>
        <w:rPr>
          <w:rFonts w:ascii="Arial" w:eastAsia="Arial"/>
        </w:rPr>
        <w:t>.</w:t>
      </w:r>
      <w:r>
        <w:t>正确</w:t>
      </w:r>
    </w:p>
    <w:p>
      <w:pPr>
        <w:pStyle w:val="3"/>
        <w:ind w:left="0"/>
        <w:rPr>
          <w:sz w:val="36"/>
        </w:rPr>
      </w:pPr>
    </w:p>
    <w:p>
      <w:pPr>
        <w:pStyle w:val="7"/>
        <w:numPr>
          <w:ilvl w:val="0"/>
          <w:numId w:val="142"/>
        </w:numPr>
        <w:tabs>
          <w:tab w:val="left" w:pos="980"/>
          <w:tab w:val="left" w:pos="6459"/>
          <w:tab w:val="left" w:pos="9279"/>
        </w:tabs>
        <w:spacing w:before="314" w:after="0" w:line="336" w:lineRule="auto"/>
        <w:ind w:left="120" w:right="719" w:firstLine="0"/>
        <w:jc w:val="left"/>
        <w:rPr>
          <w:sz w:val="30"/>
        </w:rPr>
      </w:pPr>
      <w:r>
        <w:rPr>
          <w:sz w:val="30"/>
        </w:rPr>
        <w:t>使用前应检查呼吸防护用品的完整性</w:t>
      </w:r>
      <w:r>
        <w:rPr>
          <w:sz w:val="30"/>
        </w:rPr>
        <w:tab/>
      </w:r>
      <w:r>
        <w:rPr>
          <w:rFonts w:ascii="Arial" w:eastAsia="Arial"/>
          <w:spacing w:val="-4"/>
          <w:sz w:val="30"/>
        </w:rPr>
        <w:t>.</w:t>
      </w:r>
      <w:r>
        <w:rPr>
          <w:sz w:val="30"/>
        </w:rPr>
        <w:t>过滤元件的实用性</w:t>
      </w:r>
      <w:r>
        <w:rPr>
          <w:sz w:val="30"/>
        </w:rPr>
        <w:tab/>
      </w:r>
      <w:r>
        <w:rPr>
          <w:rFonts w:ascii="Arial" w:eastAsia="Arial"/>
          <w:spacing w:val="16"/>
          <w:sz w:val="30"/>
        </w:rPr>
        <w:t>.</w:t>
      </w:r>
      <w:r>
        <w:rPr>
          <w:sz w:val="30"/>
        </w:rPr>
        <w:t>气瓶的储气量，提供动力</w:t>
      </w:r>
      <w:r>
        <w:rPr>
          <w:spacing w:val="-18"/>
          <w:sz w:val="30"/>
        </w:rPr>
        <w:t>的</w:t>
      </w:r>
      <w:r>
        <w:rPr>
          <w:sz w:val="30"/>
        </w:rPr>
        <w:t>电源电量等，消除不符合有关规定的现象后才能使用。</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7939" w:firstLine="0"/>
        <w:jc w:val="left"/>
        <w:rPr>
          <w:sz w:val="30"/>
        </w:rPr>
      </w:pPr>
      <w:r>
        <w:rPr>
          <w:spacing w:val="-2"/>
          <w:sz w:val="30"/>
        </w:rPr>
        <w:t>呼吸防护用品可根据需要自行改装。</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5539" w:firstLine="0"/>
        <w:jc w:val="left"/>
        <w:rPr>
          <w:sz w:val="30"/>
        </w:rPr>
      </w:pPr>
      <w:r>
        <w:rPr>
          <w:spacing w:val="-1"/>
          <w:sz w:val="30"/>
        </w:rPr>
        <w:t>作业单位对其实施的有限空间作业安全承担直接责任。</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1" w:after="0" w:line="324" w:lineRule="auto"/>
        <w:ind w:left="120" w:right="6139" w:firstLine="0"/>
        <w:jc w:val="left"/>
        <w:rPr>
          <w:sz w:val="30"/>
        </w:rPr>
      </w:pPr>
      <w:r>
        <w:rPr>
          <w:spacing w:val="-1"/>
          <w:sz w:val="30"/>
        </w:rPr>
        <w:t>甲烷既是易燃易爆气体，也是单纯性窒息性气体。</w:t>
      </w:r>
      <w:r>
        <w:rPr>
          <w:spacing w:val="2"/>
          <w:sz w:val="30"/>
        </w:rPr>
        <w:t xml:space="preserve">正确答案 </w:t>
      </w:r>
      <w:r>
        <w:rPr>
          <w:rFonts w:ascii="Arial" w:eastAsia="Arial"/>
          <w:spacing w:val="-4"/>
          <w:sz w:val="30"/>
        </w:rPr>
        <w:t>.</w:t>
      </w:r>
      <w:r>
        <w:rPr>
          <w:sz w:val="30"/>
        </w:rPr>
        <w:t>正确</w:t>
      </w:r>
    </w:p>
    <w:p>
      <w:pPr>
        <w:pStyle w:val="3"/>
        <w:spacing w:before="2"/>
        <w:ind w:left="0"/>
        <w:rPr>
          <w:sz w:val="53"/>
        </w:rPr>
      </w:pPr>
    </w:p>
    <w:p>
      <w:pPr>
        <w:pStyle w:val="7"/>
        <w:numPr>
          <w:ilvl w:val="0"/>
          <w:numId w:val="142"/>
        </w:numPr>
        <w:tabs>
          <w:tab w:val="left" w:pos="960"/>
        </w:tabs>
        <w:spacing w:before="1" w:after="0" w:line="324" w:lineRule="auto"/>
        <w:ind w:left="120" w:right="1639" w:firstLine="0"/>
        <w:jc w:val="left"/>
        <w:rPr>
          <w:sz w:val="30"/>
        </w:rPr>
      </w:pPr>
      <w:r>
        <w:rPr>
          <w:spacing w:val="-1"/>
          <w:sz w:val="30"/>
        </w:rPr>
        <w:t>监护者是指为保障作业者安全，在有限空间内对地下有限空间作业进行专职看护的人</w:t>
      </w:r>
      <w:r>
        <w:rPr>
          <w:sz w:val="30"/>
        </w:rPr>
        <w:t>员。</w:t>
      </w:r>
    </w:p>
    <w:p>
      <w:pPr>
        <w:pStyle w:val="3"/>
        <w:spacing w:before="42"/>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1639" w:firstLine="0"/>
        <w:jc w:val="left"/>
        <w:rPr>
          <w:sz w:val="30"/>
        </w:rPr>
      </w:pPr>
      <w:r>
        <w:rPr>
          <w:spacing w:val="-1"/>
          <w:sz w:val="30"/>
        </w:rPr>
        <w:t>《中华人民共和国安全生产法》规定，任何单位和个人不得阻挠和干涉对事故的依法</w:t>
      </w:r>
      <w:r>
        <w:rPr>
          <w:sz w:val="30"/>
        </w:rPr>
        <w:t>调查处理。</w:t>
      </w:r>
    </w:p>
    <w:p>
      <w:pPr>
        <w:pStyle w:val="3"/>
        <w:spacing w:before="62"/>
      </w:pPr>
      <w:r>
        <w:t xml:space="preserve">正确答案 </w:t>
      </w:r>
      <w:r>
        <w:rPr>
          <w:rFonts w:ascii="Arial" w:eastAsia="Arial"/>
        </w:rPr>
        <w:t>.</w:t>
      </w:r>
      <w:r>
        <w:t>正确</w:t>
      </w:r>
    </w:p>
    <w:p>
      <w:pPr>
        <w:pStyle w:val="3"/>
        <w:ind w:left="0"/>
        <w:rPr>
          <w:sz w:val="36"/>
        </w:rPr>
      </w:pPr>
    </w:p>
    <w:p>
      <w:pPr>
        <w:pStyle w:val="3"/>
        <w:spacing w:before="2"/>
        <w:ind w:left="0"/>
        <w:rPr>
          <w:sz w:val="26"/>
        </w:rPr>
      </w:pPr>
    </w:p>
    <w:p>
      <w:pPr>
        <w:pStyle w:val="7"/>
        <w:numPr>
          <w:ilvl w:val="0"/>
          <w:numId w:val="142"/>
        </w:numPr>
        <w:tabs>
          <w:tab w:val="left" w:pos="960"/>
          <w:tab w:val="left" w:pos="2739"/>
        </w:tabs>
        <w:spacing w:before="0" w:after="0" w:line="336" w:lineRule="auto"/>
        <w:ind w:left="120" w:right="5579" w:firstLine="0"/>
        <w:jc w:val="left"/>
        <w:rPr>
          <w:sz w:val="30"/>
        </w:rPr>
      </w:pPr>
      <w:r>
        <w:rPr>
          <w:sz w:val="30"/>
        </w:rPr>
        <w:t>应在作业点</w:t>
      </w:r>
      <w:r>
        <w:rPr>
          <w:sz w:val="30"/>
        </w:rPr>
        <w:tab/>
      </w:r>
      <w:r>
        <w:rPr>
          <w:rFonts w:ascii="Arial" w:eastAsia="Arial"/>
          <w:sz w:val="30"/>
        </w:rPr>
        <w:t>200m</w:t>
      </w:r>
      <w:r>
        <w:rPr>
          <w:rFonts w:ascii="Arial" w:eastAsia="Arial"/>
          <w:spacing w:val="44"/>
          <w:sz w:val="30"/>
        </w:rPr>
        <w:t xml:space="preserve"> </w:t>
      </w:r>
      <w:r>
        <w:rPr>
          <w:sz w:val="30"/>
        </w:rPr>
        <w:t>范围内应配置应急救援设备设施</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1639" w:firstLine="0"/>
        <w:jc w:val="left"/>
        <w:rPr>
          <w:sz w:val="30"/>
        </w:rPr>
      </w:pPr>
      <w:r>
        <w:rPr>
          <w:spacing w:val="-1"/>
          <w:sz w:val="30"/>
        </w:rPr>
        <w:t>生产经营单位的特种作业人员必须按照国家有关规定经专门的安全作业培训，取得特</w:t>
      </w:r>
      <w:r>
        <w:rPr>
          <w:sz w:val="30"/>
        </w:rPr>
        <w:t>种作业操作资格证书，方可上岗作业。</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7939" w:firstLine="0"/>
        <w:jc w:val="left"/>
        <w:rPr>
          <w:sz w:val="30"/>
        </w:rPr>
      </w:pPr>
      <w:r>
        <w:rPr>
          <w:spacing w:val="-2"/>
          <w:sz w:val="30"/>
        </w:rPr>
        <w:t>呼吸防护用品可根据需要自行改装。</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13059"/>
        </w:tabs>
        <w:spacing w:before="0" w:after="0" w:line="312" w:lineRule="auto"/>
        <w:ind w:left="120" w:right="239" w:firstLine="0"/>
        <w:jc w:val="left"/>
        <w:rPr>
          <w:sz w:val="30"/>
        </w:rPr>
      </w:pPr>
      <w:r>
        <w:rPr>
          <w:sz w:val="30"/>
        </w:rPr>
        <w:t>通风换气时要注意空气源新鲜。风机避免选择放置在启动中的机动车排气管附近</w:t>
      </w:r>
      <w:r>
        <w:rPr>
          <w:sz w:val="30"/>
        </w:rPr>
        <w:tab/>
      </w:r>
      <w:r>
        <w:rPr>
          <w:rFonts w:ascii="Arial" w:eastAsia="Arial"/>
          <w:spacing w:val="16"/>
          <w:sz w:val="30"/>
        </w:rPr>
        <w:t>.</w:t>
      </w:r>
      <w:r>
        <w:rPr>
          <w:spacing w:val="-18"/>
          <w:sz w:val="30"/>
        </w:rPr>
        <w:t>发</w:t>
      </w:r>
      <w:r>
        <w:rPr>
          <w:sz w:val="30"/>
        </w:rPr>
        <w:t>电机旁等可能释放出有毒有害气体的地方。</w:t>
      </w:r>
    </w:p>
    <w:p>
      <w:pPr>
        <w:pStyle w:val="3"/>
        <w:spacing w:before="81"/>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 w:val="left" w:pos="2119"/>
          <w:tab w:val="left" w:pos="7419"/>
        </w:tabs>
        <w:spacing w:before="0" w:after="0" w:line="336" w:lineRule="auto"/>
        <w:ind w:left="120" w:right="859" w:firstLine="0"/>
        <w:jc w:val="left"/>
        <w:rPr>
          <w:sz w:val="30"/>
        </w:rPr>
      </w:pPr>
      <w:r>
        <w:rPr>
          <w:sz w:val="30"/>
        </w:rPr>
        <w:t>降低为</w:t>
      </w:r>
      <w:r>
        <w:rPr>
          <w:sz w:val="30"/>
        </w:rPr>
        <w:tab/>
      </w:r>
      <w:r>
        <w:rPr>
          <w:rFonts w:ascii="Arial" w:eastAsia="Arial"/>
          <w:sz w:val="30"/>
        </w:rPr>
        <w:t>2</w:t>
      </w:r>
      <w:r>
        <w:rPr>
          <w:rFonts w:ascii="Arial" w:eastAsia="Arial"/>
          <w:spacing w:val="69"/>
          <w:sz w:val="30"/>
        </w:rPr>
        <w:t xml:space="preserve"> </w:t>
      </w:r>
      <w:r>
        <w:rPr>
          <w:sz w:val="30"/>
        </w:rPr>
        <w:t>级或</w:t>
      </w:r>
      <w:r>
        <w:rPr>
          <w:spacing w:val="70"/>
          <w:sz w:val="30"/>
        </w:rPr>
        <w:t xml:space="preserve"> </w:t>
      </w:r>
      <w:r>
        <w:rPr>
          <w:rFonts w:ascii="Arial" w:eastAsia="Arial"/>
          <w:sz w:val="30"/>
        </w:rPr>
        <w:t>3</w:t>
      </w:r>
      <w:r>
        <w:rPr>
          <w:rFonts w:ascii="Arial" w:eastAsia="Arial"/>
          <w:spacing w:val="49"/>
          <w:sz w:val="30"/>
        </w:rPr>
        <w:t xml:space="preserve"> </w:t>
      </w:r>
      <w:r>
        <w:rPr>
          <w:sz w:val="30"/>
        </w:rPr>
        <w:t>级环境，以及始终维持为</w:t>
      </w:r>
      <w:r>
        <w:rPr>
          <w:sz w:val="30"/>
        </w:rPr>
        <w:tab/>
      </w:r>
      <w:r>
        <w:rPr>
          <w:rFonts w:ascii="Arial" w:eastAsia="Arial"/>
          <w:sz w:val="30"/>
        </w:rPr>
        <w:t>2</w:t>
      </w:r>
      <w:r>
        <w:rPr>
          <w:rFonts w:ascii="Arial" w:eastAsia="Arial"/>
          <w:spacing w:val="70"/>
          <w:sz w:val="30"/>
        </w:rPr>
        <w:t xml:space="preserve"> </w:t>
      </w:r>
      <w:r>
        <w:rPr>
          <w:sz w:val="30"/>
        </w:rPr>
        <w:t>级环境的，作业过程中应使用机械通</w:t>
      </w:r>
      <w:r>
        <w:rPr>
          <w:spacing w:val="-18"/>
          <w:sz w:val="30"/>
        </w:rPr>
        <w:t>风</w:t>
      </w:r>
      <w:r>
        <w:rPr>
          <w:sz w:val="30"/>
        </w:rPr>
        <w:t>设备持续通风。</w:t>
      </w:r>
    </w:p>
    <w:p>
      <w:pPr>
        <w:spacing w:after="0" w:line="336" w:lineRule="auto"/>
        <w:jc w:val="left"/>
        <w:rPr>
          <w:sz w:val="30"/>
        </w:rPr>
        <w:sectPr>
          <w:pgSz w:w="19120" w:h="27060"/>
          <w:pgMar w:top="2320" w:right="2660" w:bottom="280" w:left="2760" w:header="720" w:footer="720" w:gutter="0"/>
        </w:sectPr>
      </w:pPr>
    </w:p>
    <w:p>
      <w:pPr>
        <w:pStyle w:val="3"/>
        <w:spacing w:before="60"/>
      </w:pPr>
      <w:r>
        <w:t xml:space="preserve">正确答案 </w:t>
      </w:r>
      <w:r>
        <w:rPr>
          <w:rFonts w:ascii="Arial" w:eastAsia="Arial"/>
        </w:rPr>
        <w:t>.</w:t>
      </w:r>
      <w:r>
        <w:t>正确</w:t>
      </w:r>
    </w:p>
    <w:p>
      <w:pPr>
        <w:pStyle w:val="3"/>
        <w:ind w:left="0"/>
        <w:rPr>
          <w:sz w:val="36"/>
        </w:rPr>
      </w:pPr>
    </w:p>
    <w:p>
      <w:pPr>
        <w:pStyle w:val="7"/>
        <w:numPr>
          <w:ilvl w:val="0"/>
          <w:numId w:val="142"/>
        </w:numPr>
        <w:tabs>
          <w:tab w:val="left" w:pos="960"/>
        </w:tabs>
        <w:spacing w:before="314" w:after="0" w:line="336" w:lineRule="auto"/>
        <w:ind w:left="120" w:right="7639" w:firstLine="0"/>
        <w:jc w:val="left"/>
        <w:rPr>
          <w:sz w:val="30"/>
        </w:rPr>
      </w:pPr>
      <w:r>
        <w:rPr>
          <w:spacing w:val="-1"/>
          <w:sz w:val="30"/>
        </w:rPr>
        <w:t>气体检测报警仪的核心设备是传感器。</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1639" w:firstLine="0"/>
        <w:jc w:val="left"/>
        <w:rPr>
          <w:sz w:val="30"/>
        </w:rPr>
      </w:pPr>
      <w:r>
        <w:rPr>
          <w:spacing w:val="-1"/>
          <w:sz w:val="30"/>
        </w:rPr>
        <w:t>安全帽在使用时受到较大冲击后，若帽壳没有明显的断裂纹或变形，则可继续使用。</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 w:val="left" w:pos="7059"/>
        </w:tabs>
        <w:spacing w:before="0" w:after="0" w:line="336" w:lineRule="auto"/>
        <w:ind w:left="120" w:right="959" w:firstLine="0"/>
        <w:jc w:val="left"/>
        <w:rPr>
          <w:sz w:val="30"/>
        </w:rPr>
      </w:pPr>
      <w:r>
        <w:rPr>
          <w:sz w:val="30"/>
        </w:rPr>
        <w:t>涂装作业时，设备外敞面应设置的警戒区</w:t>
      </w:r>
      <w:r>
        <w:rPr>
          <w:sz w:val="30"/>
        </w:rPr>
        <w:tab/>
      </w:r>
      <w:r>
        <w:rPr>
          <w:rFonts w:ascii="Arial" w:eastAsia="Arial"/>
          <w:spacing w:val="-4"/>
          <w:sz w:val="30"/>
        </w:rPr>
        <w:t>.</w:t>
      </w:r>
      <w:r>
        <w:rPr>
          <w:sz w:val="30"/>
        </w:rPr>
        <w:t>警戒线</w:t>
      </w:r>
      <w:r>
        <w:rPr>
          <w:spacing w:val="-30"/>
          <w:sz w:val="30"/>
        </w:rPr>
        <w:t xml:space="preserve"> </w:t>
      </w:r>
      <w:r>
        <w:rPr>
          <w:rFonts w:ascii="Arial" w:eastAsia="Arial"/>
          <w:spacing w:val="-4"/>
          <w:sz w:val="30"/>
        </w:rPr>
        <w:t>.</w:t>
      </w:r>
      <w:r>
        <w:rPr>
          <w:sz w:val="30"/>
        </w:rPr>
        <w:t>警戒标志。未经许可，不得入内</w:t>
      </w:r>
      <w:r>
        <w:rPr>
          <w:spacing w:val="-17"/>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4639" w:firstLine="0"/>
        <w:jc w:val="left"/>
        <w:rPr>
          <w:sz w:val="30"/>
        </w:rPr>
      </w:pPr>
      <w:r>
        <w:rPr>
          <w:spacing w:val="-1"/>
          <w:sz w:val="30"/>
        </w:rPr>
        <w:t>当设备需要进行涂装作业和动火作业时，应先进行涂装作业。</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 w:val="left" w:pos="3339"/>
        </w:tabs>
        <w:spacing w:before="1" w:after="0" w:line="336" w:lineRule="auto"/>
        <w:ind w:left="120" w:right="4899" w:firstLine="0"/>
        <w:jc w:val="left"/>
        <w:rPr>
          <w:sz w:val="30"/>
        </w:rPr>
      </w:pPr>
      <w:r>
        <w:rPr>
          <w:sz w:val="30"/>
        </w:rPr>
        <w:t>出现作业者中毒</w:t>
      </w:r>
      <w:r>
        <w:rPr>
          <w:sz w:val="30"/>
        </w:rPr>
        <w:tab/>
      </w:r>
      <w:r>
        <w:rPr>
          <w:rFonts w:ascii="Arial" w:eastAsia="Arial"/>
          <w:spacing w:val="-24"/>
          <w:sz w:val="30"/>
        </w:rPr>
        <w:t>.</w:t>
      </w:r>
      <w:r>
        <w:rPr>
          <w:sz w:val="30"/>
        </w:rPr>
        <w:t>窒息等紧急情况，应立即启动应急预案</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8"/>
        <w:ind w:left="0"/>
        <w:rPr>
          <w:sz w:val="48"/>
        </w:rPr>
      </w:pPr>
    </w:p>
    <w:p>
      <w:pPr>
        <w:pStyle w:val="7"/>
        <w:numPr>
          <w:ilvl w:val="0"/>
          <w:numId w:val="142"/>
        </w:numPr>
        <w:tabs>
          <w:tab w:val="left" w:pos="960"/>
        </w:tabs>
        <w:spacing w:before="0" w:after="0" w:line="336" w:lineRule="auto"/>
        <w:ind w:left="120" w:right="4339" w:firstLine="0"/>
        <w:jc w:val="left"/>
        <w:rPr>
          <w:sz w:val="30"/>
        </w:rPr>
      </w:pPr>
      <w:r>
        <w:rPr>
          <w:spacing w:val="-1"/>
          <w:sz w:val="30"/>
        </w:rPr>
        <w:t>置换密闭设备内有毒有害气体前，应先放空设备内残留的物质。</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7039" w:firstLine="0"/>
        <w:jc w:val="left"/>
        <w:rPr>
          <w:sz w:val="30"/>
        </w:rPr>
      </w:pPr>
      <w:r>
        <w:rPr>
          <w:spacing w:val="-1"/>
          <w:sz w:val="30"/>
        </w:rPr>
        <w:t>涂装作业完毕后，可立即关闭设备出入口。</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1" w:after="0" w:line="336" w:lineRule="auto"/>
        <w:ind w:left="120" w:right="1639" w:firstLine="0"/>
        <w:jc w:val="left"/>
        <w:rPr>
          <w:sz w:val="30"/>
        </w:rPr>
      </w:pPr>
      <w:r>
        <w:rPr>
          <w:spacing w:val="-1"/>
          <w:sz w:val="30"/>
        </w:rPr>
        <w:t>通风时应考虑足够的通风量或通风时间，有效降低有限空间内有毒有害气体浓度，满</w:t>
      </w:r>
      <w:r>
        <w:rPr>
          <w:sz w:val="30"/>
        </w:rPr>
        <w:t>足安全呼吸要求。</w:t>
      </w:r>
    </w:p>
    <w:p>
      <w:pPr>
        <w:pStyle w:val="3"/>
        <w:spacing w:before="43"/>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1" w:after="0" w:line="324" w:lineRule="auto"/>
        <w:ind w:left="120" w:right="7939" w:firstLine="0"/>
        <w:jc w:val="left"/>
        <w:rPr>
          <w:sz w:val="30"/>
        </w:rPr>
      </w:pPr>
      <w:r>
        <w:rPr>
          <w:spacing w:val="-2"/>
          <w:sz w:val="30"/>
        </w:rPr>
        <w:t>必须使用三脚架方可进行常规作业。</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6459"/>
        </w:tabs>
        <w:spacing w:before="0" w:after="0" w:line="336" w:lineRule="auto"/>
        <w:ind w:left="120" w:right="899" w:firstLine="0"/>
        <w:jc w:val="left"/>
        <w:rPr>
          <w:sz w:val="30"/>
        </w:rPr>
      </w:pPr>
      <w:r>
        <w:rPr>
          <w:sz w:val="30"/>
        </w:rPr>
        <w:t>有限空间中有机物分解所产生的甲烷</w:t>
      </w:r>
      <w:r>
        <w:rPr>
          <w:sz w:val="30"/>
        </w:rPr>
        <w:tab/>
      </w:r>
      <w:r>
        <w:rPr>
          <w:rFonts w:ascii="Arial" w:eastAsia="Arial"/>
          <w:spacing w:val="-4"/>
          <w:sz w:val="30"/>
        </w:rPr>
        <w:t>.</w:t>
      </w:r>
      <w:r>
        <w:rPr>
          <w:sz w:val="30"/>
        </w:rPr>
        <w:t>一氧化碳</w:t>
      </w:r>
      <w:r>
        <w:rPr>
          <w:spacing w:val="30"/>
          <w:sz w:val="30"/>
        </w:rPr>
        <w:t xml:space="preserve"> </w:t>
      </w:r>
      <w:r>
        <w:rPr>
          <w:rFonts w:ascii="Arial" w:eastAsia="Arial"/>
          <w:spacing w:val="-4"/>
          <w:sz w:val="30"/>
        </w:rPr>
        <w:t>.</w:t>
      </w:r>
      <w:r>
        <w:rPr>
          <w:sz w:val="30"/>
        </w:rPr>
        <w:t>硫化氢等可燃气体，易导致爆炸和</w:t>
      </w:r>
      <w:r>
        <w:rPr>
          <w:spacing w:val="-17"/>
          <w:sz w:val="30"/>
        </w:rPr>
        <w:t>燃</w:t>
      </w:r>
      <w:r>
        <w:rPr>
          <w:sz w:val="30"/>
        </w:rPr>
        <w:t>烧。</w:t>
      </w:r>
    </w:p>
    <w:p>
      <w:pPr>
        <w:pStyle w:val="3"/>
        <w:spacing w:before="23"/>
      </w:pPr>
      <w:r>
        <w:t xml:space="preserve">正确答案 </w:t>
      </w:r>
      <w:r>
        <w:rPr>
          <w:rFonts w:ascii="Arial" w:eastAsia="Arial"/>
        </w:rPr>
        <w:t>.</w:t>
      </w:r>
      <w:r>
        <w:t>正确</w:t>
      </w:r>
    </w:p>
    <w:p>
      <w:pPr>
        <w:pStyle w:val="3"/>
        <w:ind w:left="0"/>
        <w:rPr>
          <w:sz w:val="36"/>
        </w:rPr>
      </w:pPr>
    </w:p>
    <w:p>
      <w:pPr>
        <w:pStyle w:val="3"/>
        <w:spacing w:before="9"/>
        <w:ind w:left="0"/>
        <w:rPr>
          <w:sz w:val="27"/>
        </w:rPr>
      </w:pPr>
    </w:p>
    <w:p>
      <w:pPr>
        <w:pStyle w:val="7"/>
        <w:numPr>
          <w:ilvl w:val="0"/>
          <w:numId w:val="142"/>
        </w:numPr>
        <w:tabs>
          <w:tab w:val="left" w:pos="980"/>
          <w:tab w:val="left" w:pos="10319"/>
        </w:tabs>
        <w:spacing w:before="0" w:after="0" w:line="312" w:lineRule="auto"/>
        <w:ind w:left="120" w:right="599" w:firstLine="0"/>
        <w:jc w:val="left"/>
        <w:rPr>
          <w:sz w:val="30"/>
        </w:rPr>
      </w:pPr>
      <w:r>
        <w:rPr>
          <w:sz w:val="30"/>
        </w:rPr>
        <w:t>疑胸</w:t>
      </w:r>
      <w:r>
        <w:rPr>
          <w:spacing w:val="-50"/>
          <w:sz w:val="30"/>
        </w:rPr>
        <w:t xml:space="preserve"> </w:t>
      </w:r>
      <w:r>
        <w:rPr>
          <w:rFonts w:ascii="Arial" w:eastAsia="Arial"/>
          <w:spacing w:val="-4"/>
          <w:sz w:val="30"/>
        </w:rPr>
        <w:t>.</w:t>
      </w:r>
      <w:r>
        <w:rPr>
          <w:sz w:val="30"/>
        </w:rPr>
        <w:t>腰椎骨折外伤时，伤者平卧在硬板床上，身体两侧用衣物</w:t>
      </w:r>
      <w:r>
        <w:rPr>
          <w:sz w:val="30"/>
        </w:rPr>
        <w:tab/>
      </w:r>
      <w:r>
        <w:rPr>
          <w:rFonts w:ascii="Arial" w:eastAsia="Arial"/>
          <w:spacing w:val="-4"/>
          <w:sz w:val="30"/>
        </w:rPr>
        <w:t>.</w:t>
      </w:r>
      <w:r>
        <w:rPr>
          <w:sz w:val="30"/>
        </w:rPr>
        <w:t>砖头等塞紧，固定</w:t>
      </w:r>
      <w:r>
        <w:rPr>
          <w:spacing w:val="-18"/>
          <w:sz w:val="30"/>
        </w:rPr>
        <w:t>脊</w:t>
      </w:r>
      <w:r>
        <w:rPr>
          <w:sz w:val="30"/>
        </w:rPr>
        <w:t>柱在正直位；转运伤员途中，适当调整脊柱和肢体位置，加强途中救护。</w:t>
      </w:r>
    </w:p>
    <w:p>
      <w:pPr>
        <w:pStyle w:val="3"/>
        <w:spacing w:before="81"/>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240" w:lineRule="auto"/>
        <w:ind w:left="960" w:right="0" w:hanging="840"/>
        <w:jc w:val="left"/>
        <w:rPr>
          <w:sz w:val="30"/>
        </w:rPr>
      </w:pPr>
      <w:r>
        <w:rPr>
          <w:sz w:val="30"/>
        </w:rPr>
        <w:t>有限空间作业属于高风险作业，作业情况复杂，危险性大，所以必须派专人实施作业</w:t>
      </w:r>
    </w:p>
    <w:p>
      <w:pPr>
        <w:spacing w:after="0" w:line="240" w:lineRule="auto"/>
        <w:jc w:val="left"/>
        <w:rPr>
          <w:sz w:val="30"/>
        </w:rPr>
        <w:sectPr>
          <w:pgSz w:w="19120" w:h="27060"/>
          <w:pgMar w:top="2320" w:right="2660" w:bottom="280" w:left="2760" w:header="720" w:footer="720" w:gutter="0"/>
        </w:sectPr>
      </w:pPr>
    </w:p>
    <w:p>
      <w:pPr>
        <w:pStyle w:val="3"/>
        <w:spacing w:before="40"/>
      </w:pPr>
      <w:r>
        <w:t>监护。</w:t>
      </w:r>
    </w:p>
    <w:p>
      <w:pPr>
        <w:pStyle w:val="3"/>
        <w:spacing w:before="155"/>
      </w:pPr>
      <w:r>
        <w:t xml:space="preserve">正确答案 </w:t>
      </w:r>
      <w:r>
        <w:rPr>
          <w:rFonts w:ascii="Arial" w:eastAsia="Arial"/>
        </w:rPr>
        <w:t>.</w:t>
      </w:r>
      <w:r>
        <w:t>正确</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24" w:lineRule="auto"/>
        <w:ind w:left="120" w:right="4339" w:firstLine="0"/>
        <w:jc w:val="left"/>
        <w:rPr>
          <w:sz w:val="30"/>
        </w:rPr>
      </w:pPr>
      <w:r>
        <w:rPr>
          <w:spacing w:val="-1"/>
          <w:sz w:val="30"/>
        </w:rPr>
        <w:t>接触高浓度的硫化氢或氯气都可立即引起人员“电击样”死亡。</w:t>
      </w:r>
      <w:r>
        <w:rPr>
          <w:spacing w:val="2"/>
          <w:sz w:val="30"/>
        </w:rPr>
        <w:t xml:space="preserve">正确答案 </w:t>
      </w:r>
      <w:r>
        <w:rPr>
          <w:rFonts w:ascii="Arial" w:hAns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2839" w:firstLine="0"/>
        <w:jc w:val="left"/>
        <w:rPr>
          <w:sz w:val="30"/>
        </w:rPr>
      </w:pPr>
      <w:r>
        <w:rPr>
          <w:spacing w:val="-1"/>
          <w:sz w:val="30"/>
        </w:rPr>
        <w:t>检测报警仪使用时，带入到仪器和传感器的杂质不会对以后使用产生影响。</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1639" w:firstLine="0"/>
        <w:jc w:val="left"/>
        <w:rPr>
          <w:sz w:val="30"/>
        </w:rPr>
      </w:pPr>
      <w:r>
        <w:rPr>
          <w:spacing w:val="-1"/>
          <w:sz w:val="30"/>
        </w:rPr>
        <w:t>对昏迷伤病人员进行意识判断时，施救人员应使劲拍打伤病人员肩膀，并高声呼喊使</w:t>
      </w:r>
      <w:r>
        <w:rPr>
          <w:sz w:val="30"/>
        </w:rPr>
        <w:t>其恢复意识。</w:t>
      </w:r>
    </w:p>
    <w:p>
      <w:pPr>
        <w:pStyle w:val="3"/>
        <w:spacing w:before="62"/>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50" w:lineRule="auto"/>
        <w:ind w:left="120" w:right="1639" w:firstLine="0"/>
        <w:jc w:val="left"/>
        <w:rPr>
          <w:sz w:val="30"/>
        </w:rPr>
      </w:pPr>
      <w:r>
        <w:rPr>
          <w:spacing w:val="-1"/>
          <w:sz w:val="30"/>
        </w:rPr>
        <w:t>有限空间作业项目的生产经营或管理单位在发包有限空间作业时，不用查验施工或承</w:t>
      </w:r>
      <w:r>
        <w:rPr>
          <w:sz w:val="30"/>
        </w:rPr>
        <w:t>包单位相关的安全生产条件，只要与施工或承包单位签订专门的安全生产管理协议，或者在承包合同中约定各自的安全生产管理职责即可。</w:t>
      </w:r>
    </w:p>
    <w:p>
      <w:pPr>
        <w:pStyle w:val="3"/>
        <w:spacing w:line="381" w:lineRule="exact"/>
      </w:pPr>
      <w:r>
        <w:t xml:space="preserve">正确答案 </w:t>
      </w:r>
      <w:r>
        <w:rPr>
          <w:rFonts w:ascii="Arial" w:eastAsia="Arial"/>
        </w:rPr>
        <w:t>.</w:t>
      </w:r>
      <w:r>
        <w:t>错误</w:t>
      </w:r>
    </w:p>
    <w:p>
      <w:pPr>
        <w:pStyle w:val="3"/>
        <w:ind w:left="0"/>
        <w:rPr>
          <w:sz w:val="36"/>
        </w:rPr>
      </w:pPr>
    </w:p>
    <w:p>
      <w:pPr>
        <w:pStyle w:val="3"/>
        <w:spacing w:before="2"/>
        <w:ind w:left="0"/>
        <w:rPr>
          <w:sz w:val="26"/>
        </w:rPr>
      </w:pPr>
    </w:p>
    <w:p>
      <w:pPr>
        <w:pStyle w:val="7"/>
        <w:numPr>
          <w:ilvl w:val="0"/>
          <w:numId w:val="142"/>
        </w:numPr>
        <w:tabs>
          <w:tab w:val="left" w:pos="960"/>
        </w:tabs>
        <w:spacing w:before="0" w:after="0" w:line="324" w:lineRule="auto"/>
        <w:ind w:left="120" w:right="1639" w:firstLine="0"/>
        <w:jc w:val="left"/>
        <w:rPr>
          <w:sz w:val="30"/>
        </w:rPr>
      </w:pPr>
      <w:r>
        <w:rPr>
          <w:spacing w:val="-1"/>
          <w:sz w:val="30"/>
        </w:rPr>
        <w:t>作业人员佩戴正压式空气呼吸器下井作业时，呼吸器必须有用有备，无备用呼吸器严</w:t>
      </w:r>
      <w:r>
        <w:rPr>
          <w:sz w:val="30"/>
        </w:rPr>
        <w:t>禁下井作业。</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佩戴正压式空气呼吸器下井作业时，作业人员听到空气呼吸器的报警音后，必须立即</w:t>
      </w:r>
      <w:r>
        <w:rPr>
          <w:sz w:val="30"/>
        </w:rPr>
        <w:t>撤离。</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 w:val="left" w:pos="4059"/>
        </w:tabs>
        <w:spacing w:before="0" w:after="0" w:line="324" w:lineRule="auto"/>
        <w:ind w:left="120" w:right="1259" w:firstLine="0"/>
        <w:jc w:val="left"/>
        <w:rPr>
          <w:sz w:val="30"/>
        </w:rPr>
      </w:pPr>
      <w:r>
        <w:rPr>
          <w:sz w:val="30"/>
        </w:rPr>
        <w:t>可燃物质（可燃气体</w:t>
      </w:r>
      <w:r>
        <w:rPr>
          <w:sz w:val="30"/>
        </w:rPr>
        <w:tab/>
      </w:r>
      <w:r>
        <w:rPr>
          <w:rFonts w:ascii="Arial" w:eastAsia="Arial"/>
          <w:spacing w:val="-4"/>
          <w:sz w:val="30"/>
        </w:rPr>
        <w:t>.</w:t>
      </w:r>
      <w:r>
        <w:rPr>
          <w:sz w:val="30"/>
        </w:rPr>
        <w:t>蒸气</w:t>
      </w:r>
      <w:r>
        <w:rPr>
          <w:spacing w:val="-50"/>
          <w:sz w:val="30"/>
        </w:rPr>
        <w:t xml:space="preserve"> </w:t>
      </w:r>
      <w:r>
        <w:rPr>
          <w:rFonts w:ascii="Arial" w:eastAsia="Arial"/>
          <w:spacing w:val="16"/>
          <w:sz w:val="30"/>
        </w:rPr>
        <w:t>.</w:t>
      </w:r>
      <w:r>
        <w:rPr>
          <w:sz w:val="30"/>
        </w:rPr>
        <w:t>粉尘或纤维）与空气（氧气或氧化剂）均匀混合形成爆</w:t>
      </w:r>
      <w:r>
        <w:rPr>
          <w:spacing w:val="-17"/>
          <w:sz w:val="30"/>
        </w:rPr>
        <w:t>炸</w:t>
      </w:r>
      <w:r>
        <w:rPr>
          <w:sz w:val="30"/>
        </w:rPr>
        <w:t>性混合物，其浓度达到一定的范围时，遇到明火或一定的引爆能量立即发生爆炸，这个浓</w:t>
      </w:r>
    </w:p>
    <w:p>
      <w:pPr>
        <w:pStyle w:val="3"/>
        <w:spacing w:before="63" w:line="350" w:lineRule="auto"/>
        <w:ind w:right="10579"/>
      </w:pPr>
      <w:r>
        <w:rPr>
          <w:spacing w:val="-2"/>
        </w:rPr>
        <w:t>度范围称为爆炸极限。</w:t>
      </w:r>
      <w:r>
        <w:rPr>
          <w:spacing w:val="2"/>
        </w:rPr>
        <w:t xml:space="preserve">正确答案 </w:t>
      </w:r>
      <w:r>
        <w:rPr>
          <w:rFonts w:ascii="Arial" w:eastAsia="Arial"/>
          <w:spacing w:val="-4"/>
        </w:rPr>
        <w:t>.</w:t>
      </w:r>
      <w:r>
        <w:t>正确</w:t>
      </w:r>
    </w:p>
    <w:p>
      <w:pPr>
        <w:pStyle w:val="3"/>
        <w:spacing w:before="9"/>
        <w:ind w:left="0"/>
        <w:rPr>
          <w:sz w:val="49"/>
        </w:rPr>
      </w:pPr>
    </w:p>
    <w:p>
      <w:pPr>
        <w:pStyle w:val="7"/>
        <w:numPr>
          <w:ilvl w:val="0"/>
          <w:numId w:val="142"/>
        </w:numPr>
        <w:tabs>
          <w:tab w:val="left" w:pos="960"/>
          <w:tab w:val="left" w:pos="6379"/>
        </w:tabs>
        <w:spacing w:before="0" w:after="0" w:line="324" w:lineRule="auto"/>
        <w:ind w:left="120" w:right="5599" w:firstLine="0"/>
        <w:jc w:val="left"/>
        <w:rPr>
          <w:sz w:val="30"/>
        </w:rPr>
      </w:pPr>
      <w:r>
        <w:rPr>
          <w:sz w:val="30"/>
        </w:rPr>
        <w:t>有限空间作业的主要危害因素有中毒</w:t>
      </w:r>
      <w:r>
        <w:rPr>
          <w:sz w:val="30"/>
        </w:rPr>
        <w:tab/>
      </w:r>
      <w:r>
        <w:rPr>
          <w:rFonts w:ascii="Arial" w:eastAsia="Arial"/>
          <w:spacing w:val="-4"/>
          <w:sz w:val="30"/>
        </w:rPr>
        <w:t>.</w:t>
      </w:r>
      <w:r>
        <w:rPr>
          <w:sz w:val="30"/>
        </w:rPr>
        <w:t>缺</w:t>
      </w:r>
      <w:r>
        <w:rPr>
          <w:spacing w:val="60"/>
          <w:sz w:val="30"/>
        </w:rPr>
        <w:t>氧</w:t>
      </w:r>
      <w:r>
        <w:rPr>
          <w:rFonts w:ascii="Arial" w:eastAsia="Arial"/>
          <w:spacing w:val="-4"/>
          <w:sz w:val="30"/>
        </w:rPr>
        <w:t>.</w:t>
      </w:r>
      <w:r>
        <w:rPr>
          <w:sz w:val="30"/>
        </w:rPr>
        <w:t>燃爆</w:t>
      </w:r>
      <w:r>
        <w:rPr>
          <w:spacing w:val="-17"/>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9"/>
        <w:ind w:left="0"/>
        <w:rPr>
          <w:sz w:val="51"/>
        </w:rPr>
      </w:pPr>
    </w:p>
    <w:p>
      <w:pPr>
        <w:pStyle w:val="7"/>
        <w:numPr>
          <w:ilvl w:val="0"/>
          <w:numId w:val="142"/>
        </w:numPr>
        <w:tabs>
          <w:tab w:val="left" w:pos="960"/>
        </w:tabs>
        <w:spacing w:before="0" w:after="0" w:line="324" w:lineRule="auto"/>
        <w:ind w:left="120" w:right="1639" w:firstLine="0"/>
        <w:jc w:val="left"/>
        <w:rPr>
          <w:sz w:val="30"/>
        </w:rPr>
      </w:pPr>
      <w:r>
        <w:rPr>
          <w:spacing w:val="-1"/>
          <w:sz w:val="30"/>
        </w:rPr>
        <w:t>《中华人民共和国安全生产法》规定，从业人员应当接受安全生产教育和培训，掌握</w:t>
      </w:r>
      <w:r>
        <w:rPr>
          <w:sz w:val="30"/>
        </w:rPr>
        <w:t>本职工作所需的安全生产知识。</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1" w:after="0" w:line="240" w:lineRule="auto"/>
        <w:ind w:left="960" w:right="0" w:hanging="840"/>
        <w:jc w:val="left"/>
        <w:rPr>
          <w:sz w:val="30"/>
        </w:rPr>
      </w:pPr>
      <w:r>
        <w:rPr>
          <w:sz w:val="30"/>
        </w:rPr>
        <w:t>对伤病员实施一次心肺复苏术后，若伤病员未出现有效症状，施救人员可以停止继续</w:t>
      </w:r>
    </w:p>
    <w:p>
      <w:pPr>
        <w:spacing w:after="0" w:line="240" w:lineRule="auto"/>
        <w:jc w:val="left"/>
        <w:rPr>
          <w:sz w:val="30"/>
        </w:rPr>
        <w:sectPr>
          <w:pgSz w:w="19120" w:h="27060"/>
          <w:pgMar w:top="2340" w:right="2660" w:bottom="280" w:left="2760" w:header="720" w:footer="720" w:gutter="0"/>
        </w:sectPr>
      </w:pPr>
    </w:p>
    <w:p>
      <w:pPr>
        <w:pStyle w:val="3"/>
        <w:spacing w:before="40" w:line="336" w:lineRule="auto"/>
        <w:ind w:right="11179"/>
      </w:pPr>
      <w:r>
        <w:t xml:space="preserve">实施心肺复苏术。正确答案 </w:t>
      </w:r>
      <w:r>
        <w:rPr>
          <w:rFonts w:ascii="Arial" w:eastAsia="Arial"/>
        </w:rPr>
        <w:t>.</w:t>
      </w:r>
      <w:r>
        <w:t>正确</w:t>
      </w:r>
    </w:p>
    <w:p>
      <w:pPr>
        <w:pStyle w:val="3"/>
        <w:spacing w:before="10"/>
        <w:ind w:left="0"/>
        <w:rPr>
          <w:sz w:val="51"/>
        </w:rPr>
      </w:pPr>
    </w:p>
    <w:p>
      <w:pPr>
        <w:pStyle w:val="7"/>
        <w:numPr>
          <w:ilvl w:val="0"/>
          <w:numId w:val="142"/>
        </w:numPr>
        <w:tabs>
          <w:tab w:val="left" w:pos="960"/>
        </w:tabs>
        <w:spacing w:before="0" w:after="0" w:line="324" w:lineRule="auto"/>
        <w:ind w:left="120" w:right="2839" w:firstLine="0"/>
        <w:jc w:val="left"/>
        <w:rPr>
          <w:sz w:val="30"/>
        </w:rPr>
      </w:pPr>
      <w:r>
        <w:rPr>
          <w:spacing w:val="-1"/>
          <w:sz w:val="30"/>
        </w:rPr>
        <w:t>空气中有害物质的浓度超过工作场所有害因素职业接触限值属于有害环境。</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1499" w:firstLine="0"/>
        <w:jc w:val="left"/>
        <w:rPr>
          <w:sz w:val="30"/>
        </w:rPr>
      </w:pPr>
      <w:r>
        <w:rPr>
          <w:spacing w:val="3"/>
          <w:sz w:val="30"/>
        </w:rPr>
        <w:t xml:space="preserve">进入 </w:t>
      </w:r>
      <w:r>
        <w:rPr>
          <w:rFonts w:ascii="Arial" w:eastAsia="Arial"/>
          <w:sz w:val="30"/>
        </w:rPr>
        <w:t>2</w:t>
      </w:r>
      <w:r>
        <w:rPr>
          <w:rFonts w:ascii="Arial" w:eastAsia="Arial"/>
          <w:spacing w:val="29"/>
          <w:sz w:val="30"/>
        </w:rPr>
        <w:t xml:space="preserve"> </w:t>
      </w:r>
      <w:r>
        <w:rPr>
          <w:spacing w:val="-1"/>
          <w:sz w:val="30"/>
        </w:rPr>
        <w:t>级环境中作业，作业者应携带便携式气体检测报警设备连续监测作业面气体浓</w:t>
      </w:r>
      <w:r>
        <w:rPr>
          <w:sz w:val="30"/>
        </w:rPr>
        <w:t>度。同时，监护者应对地下有限空间内气体进行连续监测。</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s>
        <w:spacing w:before="1" w:after="0" w:line="336" w:lineRule="auto"/>
        <w:ind w:left="120" w:right="1919" w:firstLine="0"/>
        <w:jc w:val="left"/>
        <w:rPr>
          <w:sz w:val="30"/>
        </w:rPr>
      </w:pPr>
      <w:r>
        <w:rPr>
          <w:spacing w:val="-1"/>
          <w:sz w:val="30"/>
        </w:rPr>
        <w:t>一间正在进行涂装作业的地下室，作业者应在远离涂装作业的其他区域进行焊接作</w:t>
      </w:r>
      <w:r>
        <w:rPr>
          <w:sz w:val="30"/>
        </w:rPr>
        <w:t>业。</w:t>
      </w:r>
    </w:p>
    <w:p>
      <w:pPr>
        <w:pStyle w:val="3"/>
        <w:spacing w:before="23"/>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36" w:lineRule="auto"/>
        <w:ind w:left="120" w:right="4819" w:firstLine="0"/>
        <w:jc w:val="left"/>
        <w:rPr>
          <w:sz w:val="30"/>
        </w:rPr>
      </w:pPr>
      <w:r>
        <w:rPr>
          <w:spacing w:val="3"/>
          <w:sz w:val="30"/>
        </w:rPr>
        <w:t xml:space="preserve">进入 </w:t>
      </w:r>
      <w:r>
        <w:rPr>
          <w:rFonts w:ascii="Arial" w:eastAsia="Arial"/>
          <w:sz w:val="30"/>
        </w:rPr>
        <w:t>3</w:t>
      </w:r>
      <w:r>
        <w:rPr>
          <w:rFonts w:ascii="Arial" w:eastAsia="Arial"/>
          <w:spacing w:val="9"/>
          <w:sz w:val="30"/>
        </w:rPr>
        <w:t xml:space="preserve"> </w:t>
      </w:r>
      <w:r>
        <w:rPr>
          <w:spacing w:val="-1"/>
          <w:sz w:val="30"/>
        </w:rPr>
        <w:t>级环境中作业，应对作业面气体浓度进行实时监测。</w:t>
      </w:r>
      <w:r>
        <w:rPr>
          <w:spacing w:val="2"/>
          <w:sz w:val="30"/>
        </w:rPr>
        <w:t xml:space="preserve">正确答案 </w:t>
      </w:r>
      <w:r>
        <w:rPr>
          <w:rFonts w:ascii="Arial" w:eastAsia="Arial"/>
          <w:spacing w:val="-4"/>
          <w:sz w:val="30"/>
        </w:rPr>
        <w:t>.</w:t>
      </w:r>
      <w:r>
        <w:rPr>
          <w:sz w:val="30"/>
        </w:rPr>
        <w:t>正确</w:t>
      </w:r>
    </w:p>
    <w:p>
      <w:pPr>
        <w:pStyle w:val="3"/>
        <w:spacing w:before="8"/>
        <w:ind w:left="0"/>
        <w:rPr>
          <w:sz w:val="48"/>
        </w:rPr>
      </w:pPr>
    </w:p>
    <w:p>
      <w:pPr>
        <w:pStyle w:val="7"/>
        <w:numPr>
          <w:ilvl w:val="0"/>
          <w:numId w:val="142"/>
        </w:numPr>
        <w:tabs>
          <w:tab w:val="left" w:pos="980"/>
        </w:tabs>
        <w:spacing w:before="1" w:after="0" w:line="336" w:lineRule="auto"/>
        <w:ind w:left="120" w:right="1919" w:firstLine="0"/>
        <w:jc w:val="left"/>
        <w:rPr>
          <w:sz w:val="30"/>
        </w:rPr>
      </w:pPr>
      <w:r>
        <w:rPr>
          <w:spacing w:val="-1"/>
          <w:sz w:val="30"/>
        </w:rPr>
        <w:t>泵吸式气体检测报警仪是在仪器内安装采气泵，通过采气导管将远距离的气体“吸</w:t>
      </w:r>
      <w:r>
        <w:rPr>
          <w:sz w:val="30"/>
        </w:rPr>
        <w:t>入”检测仪器中进行检测。</w:t>
      </w:r>
    </w:p>
    <w:p>
      <w:pPr>
        <w:pStyle w:val="3"/>
        <w:spacing w:before="23"/>
      </w:pPr>
      <w:r>
        <w:rPr>
          <w:spacing w:val="2"/>
        </w:rPr>
        <w:t xml:space="preserve">正确答案 </w:t>
      </w:r>
      <w:r>
        <w:rPr>
          <w:rFonts w:ascii="Arial" w:eastAsia="Arial"/>
          <w:spacing w:val="-4"/>
        </w:rPr>
        <w:t>.</w:t>
      </w:r>
      <w:r>
        <w:t>错误</w:t>
      </w:r>
    </w:p>
    <w:p>
      <w:pPr>
        <w:pStyle w:val="3"/>
        <w:ind w:left="0"/>
        <w:rPr>
          <w:sz w:val="36"/>
        </w:rPr>
      </w:pPr>
    </w:p>
    <w:p>
      <w:pPr>
        <w:pStyle w:val="3"/>
        <w:spacing w:before="9"/>
        <w:ind w:left="0"/>
        <w:rPr>
          <w:sz w:val="27"/>
        </w:rPr>
      </w:pPr>
    </w:p>
    <w:p>
      <w:pPr>
        <w:pStyle w:val="7"/>
        <w:numPr>
          <w:ilvl w:val="0"/>
          <w:numId w:val="142"/>
        </w:numPr>
        <w:tabs>
          <w:tab w:val="left" w:pos="960"/>
          <w:tab w:val="left" w:pos="6119"/>
        </w:tabs>
        <w:spacing w:before="0" w:after="0" w:line="324" w:lineRule="auto"/>
        <w:ind w:left="120" w:right="3279" w:firstLine="0"/>
        <w:jc w:val="left"/>
        <w:rPr>
          <w:sz w:val="30"/>
        </w:rPr>
      </w:pPr>
      <w:r>
        <w:rPr>
          <w:rFonts w:ascii="Arial" w:eastAsia="Arial"/>
          <w:sz w:val="30"/>
        </w:rPr>
        <w:t xml:space="preserve">mg/m3 </w:t>
      </w:r>
      <w:r>
        <w:rPr>
          <w:rFonts w:ascii="Arial" w:eastAsia="Arial"/>
          <w:spacing w:val="16"/>
          <w:sz w:val="30"/>
        </w:rPr>
        <w:t xml:space="preserve"> </w:t>
      </w:r>
      <w:r>
        <w:rPr>
          <w:sz w:val="30"/>
        </w:rPr>
        <w:t>表示气体浓度的体积浓度，</w:t>
      </w:r>
      <w:r>
        <w:rPr>
          <w:sz w:val="30"/>
        </w:rPr>
        <w:tab/>
      </w:r>
      <w:r>
        <w:rPr>
          <w:rFonts w:ascii="Arial" w:eastAsia="Arial"/>
          <w:sz w:val="30"/>
        </w:rPr>
        <w:t>ppm</w:t>
      </w:r>
      <w:r>
        <w:rPr>
          <w:rFonts w:ascii="Arial" w:eastAsia="Arial"/>
          <w:spacing w:val="31"/>
          <w:sz w:val="30"/>
        </w:rPr>
        <w:t xml:space="preserve"> </w:t>
      </w:r>
      <w:r>
        <w:rPr>
          <w:sz w:val="30"/>
        </w:rPr>
        <w:t>表示气体浓度的质量浓度</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6439" w:firstLine="0"/>
        <w:jc w:val="left"/>
        <w:rPr>
          <w:sz w:val="30"/>
        </w:rPr>
      </w:pPr>
      <w:r>
        <w:rPr>
          <w:spacing w:val="-1"/>
          <w:sz w:val="30"/>
        </w:rPr>
        <w:t>气体检测仪应定期送至专业计量机构进行检定。</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1639" w:firstLine="0"/>
        <w:jc w:val="left"/>
        <w:rPr>
          <w:sz w:val="30"/>
        </w:rPr>
      </w:pPr>
      <w:r>
        <w:rPr>
          <w:spacing w:val="-1"/>
          <w:sz w:val="30"/>
        </w:rPr>
        <w:t>安全帽在使用时受到较大冲击后，若帽壳没有明显的断裂纹或变形，则可继续使用。</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3059"/>
        </w:tabs>
        <w:spacing w:before="0" w:after="0" w:line="324" w:lineRule="auto"/>
        <w:ind w:left="120" w:right="1539" w:firstLine="0"/>
        <w:jc w:val="left"/>
        <w:rPr>
          <w:sz w:val="30"/>
        </w:rPr>
      </w:pPr>
      <w:r>
        <w:rPr>
          <w:sz w:val="30"/>
        </w:rPr>
        <w:t>对于污水管道</w:t>
      </w:r>
      <w:r>
        <w:rPr>
          <w:sz w:val="30"/>
        </w:rPr>
        <w:tab/>
      </w:r>
      <w:r>
        <w:rPr>
          <w:rFonts w:ascii="Arial" w:eastAsia="Arial"/>
          <w:spacing w:val="16"/>
          <w:sz w:val="30"/>
        </w:rPr>
        <w:t>.</w:t>
      </w:r>
      <w:r>
        <w:rPr>
          <w:sz w:val="30"/>
        </w:rPr>
        <w:t>合流管道和化粪池等地下有限空间，作业人员进入时可以使用过滤</w:t>
      </w:r>
      <w:r>
        <w:rPr>
          <w:spacing w:val="-18"/>
          <w:sz w:val="30"/>
        </w:rPr>
        <w:t>式</w:t>
      </w:r>
      <w:r>
        <w:rPr>
          <w:sz w:val="30"/>
        </w:rPr>
        <w:t>防毒面具。</w:t>
      </w:r>
    </w:p>
    <w:p>
      <w:pPr>
        <w:pStyle w:val="3"/>
        <w:spacing w:before="62"/>
      </w:pPr>
      <w:r>
        <w:t xml:space="preserve">正确答案 </w:t>
      </w:r>
      <w:r>
        <w:rPr>
          <w:rFonts w:ascii="Arial" w:eastAsia="Arial"/>
        </w:rPr>
        <w:t>.</w:t>
      </w:r>
      <w:r>
        <w:t>错误</w:t>
      </w:r>
    </w:p>
    <w:p>
      <w:pPr>
        <w:pStyle w:val="3"/>
        <w:ind w:left="0"/>
        <w:rPr>
          <w:sz w:val="36"/>
        </w:rPr>
      </w:pPr>
    </w:p>
    <w:p>
      <w:pPr>
        <w:pStyle w:val="7"/>
        <w:numPr>
          <w:ilvl w:val="0"/>
          <w:numId w:val="142"/>
        </w:numPr>
        <w:tabs>
          <w:tab w:val="left" w:pos="960"/>
        </w:tabs>
        <w:spacing w:before="315" w:after="0" w:line="336" w:lineRule="auto"/>
        <w:ind w:left="120" w:right="3739" w:firstLine="0"/>
        <w:jc w:val="left"/>
        <w:rPr>
          <w:sz w:val="30"/>
        </w:rPr>
      </w:pPr>
      <w:r>
        <w:rPr>
          <w:spacing w:val="-1"/>
          <w:sz w:val="30"/>
        </w:rPr>
        <w:t>监护者应该确认作业者及气体检测人员的职业安全培训及上岗资格。</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5539" w:firstLine="0"/>
        <w:jc w:val="left"/>
        <w:rPr>
          <w:sz w:val="30"/>
        </w:rPr>
      </w:pPr>
      <w:r>
        <w:rPr>
          <w:spacing w:val="-1"/>
          <w:sz w:val="30"/>
        </w:rPr>
        <w:t>使用者可以自行重新装填滤毒罐或滤毒盒内的活性炭。</w:t>
      </w:r>
      <w:r>
        <w:rPr>
          <w:spacing w:val="2"/>
          <w:sz w:val="30"/>
        </w:rPr>
        <w:t xml:space="preserve">正确答案 </w:t>
      </w:r>
      <w:r>
        <w:rPr>
          <w:rFonts w:ascii="Arial" w:eastAsia="Arial"/>
          <w:spacing w:val="-4"/>
          <w:sz w:val="30"/>
        </w:rPr>
        <w:t>.</w:t>
      </w:r>
      <w:r>
        <w:rPr>
          <w:sz w:val="30"/>
        </w:rPr>
        <w:t>错误</w:t>
      </w:r>
    </w:p>
    <w:p>
      <w:pPr>
        <w:spacing w:after="0" w:line="336" w:lineRule="auto"/>
        <w:jc w:val="left"/>
        <w:rPr>
          <w:sz w:val="30"/>
        </w:rPr>
        <w:sectPr>
          <w:pgSz w:w="19120" w:h="27060"/>
          <w:pgMar w:top="2340" w:right="2660" w:bottom="280" w:left="2760" w:header="720" w:footer="720" w:gutter="0"/>
        </w:sectPr>
      </w:pPr>
    </w:p>
    <w:p>
      <w:pPr>
        <w:pStyle w:val="3"/>
        <w:spacing w:before="6"/>
        <w:ind w:left="0"/>
        <w:rPr>
          <w:sz w:val="22"/>
        </w:rPr>
      </w:pPr>
    </w:p>
    <w:p>
      <w:pPr>
        <w:pStyle w:val="7"/>
        <w:numPr>
          <w:ilvl w:val="0"/>
          <w:numId w:val="142"/>
        </w:numPr>
        <w:tabs>
          <w:tab w:val="left" w:pos="960"/>
        </w:tabs>
        <w:spacing w:before="72" w:after="0" w:line="324" w:lineRule="auto"/>
        <w:ind w:left="120" w:right="6139" w:firstLine="0"/>
        <w:jc w:val="left"/>
        <w:rPr>
          <w:sz w:val="30"/>
        </w:rPr>
      </w:pPr>
      <w:r>
        <w:rPr>
          <w:spacing w:val="-1"/>
          <w:sz w:val="30"/>
        </w:rPr>
        <w:t>气体检测管装置只能定性不能定量测定气体浓度。</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4339" w:firstLine="0"/>
        <w:jc w:val="left"/>
        <w:rPr>
          <w:sz w:val="30"/>
        </w:rPr>
      </w:pPr>
      <w:r>
        <w:rPr>
          <w:spacing w:val="-1"/>
          <w:sz w:val="30"/>
        </w:rPr>
        <w:t>气体检测报警仪经计量部门检定后，使用过程中不需要再校准。</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8159"/>
        </w:tabs>
        <w:spacing w:before="0" w:after="0" w:line="324" w:lineRule="auto"/>
        <w:ind w:left="120" w:right="4359" w:firstLine="0"/>
        <w:jc w:val="left"/>
        <w:rPr>
          <w:sz w:val="30"/>
        </w:rPr>
      </w:pPr>
      <w:r>
        <w:rPr>
          <w:sz w:val="30"/>
        </w:rPr>
        <w:t>所有有限空间作业，作业者作业时间均不得超过</w:t>
      </w:r>
      <w:r>
        <w:rPr>
          <w:sz w:val="30"/>
        </w:rPr>
        <w:tab/>
      </w:r>
      <w:r>
        <w:rPr>
          <w:rFonts w:ascii="Arial" w:eastAsia="Arial"/>
          <w:sz w:val="30"/>
        </w:rPr>
        <w:t>30min</w:t>
      </w:r>
      <w:r>
        <w:rPr>
          <w:rFonts w:ascii="Arial" w:eastAsia="Arial"/>
          <w:spacing w:val="-24"/>
          <w:sz w:val="30"/>
        </w:rPr>
        <w:t xml:space="preserve"> </w:t>
      </w:r>
      <w:r>
        <w:rPr>
          <w:spacing w:val="-14"/>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7639" w:firstLine="0"/>
        <w:jc w:val="left"/>
        <w:rPr>
          <w:sz w:val="30"/>
        </w:rPr>
      </w:pPr>
      <w:r>
        <w:rPr>
          <w:spacing w:val="-1"/>
          <w:sz w:val="30"/>
        </w:rPr>
        <w:t>将风管放在有限空间出入口进行通风。</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6439" w:firstLine="0"/>
        <w:jc w:val="left"/>
        <w:rPr>
          <w:sz w:val="30"/>
        </w:rPr>
      </w:pPr>
      <w:r>
        <w:rPr>
          <w:spacing w:val="-1"/>
          <w:sz w:val="30"/>
        </w:rPr>
        <w:t>指压止血法分为直接压迫止血和间接压迫止血。</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12" w:lineRule="auto"/>
        <w:ind w:left="120" w:right="5239" w:firstLine="0"/>
        <w:jc w:val="left"/>
        <w:rPr>
          <w:sz w:val="30"/>
        </w:rPr>
      </w:pPr>
      <w:r>
        <w:rPr>
          <w:spacing w:val="-1"/>
          <w:sz w:val="30"/>
        </w:rPr>
        <w:t>使用气体检测设备时无需考虑不同气体产生的干扰问题。</w:t>
      </w:r>
      <w:r>
        <w:rPr>
          <w:spacing w:val="2"/>
          <w:sz w:val="30"/>
        </w:rPr>
        <w:t xml:space="preserve">正确答案 </w:t>
      </w:r>
      <w:r>
        <w:rPr>
          <w:rFonts w:ascii="Arial" w:eastAsia="Arial"/>
          <w:spacing w:val="-4"/>
          <w:sz w:val="30"/>
        </w:rPr>
        <w:t>.</w:t>
      </w:r>
      <w:r>
        <w:rPr>
          <w:sz w:val="30"/>
        </w:rPr>
        <w:t>错误</w:t>
      </w:r>
    </w:p>
    <w:p>
      <w:pPr>
        <w:pStyle w:val="3"/>
        <w:ind w:left="0"/>
        <w:rPr>
          <w:sz w:val="36"/>
        </w:rPr>
      </w:pPr>
    </w:p>
    <w:p>
      <w:pPr>
        <w:pStyle w:val="7"/>
        <w:numPr>
          <w:ilvl w:val="0"/>
          <w:numId w:val="142"/>
        </w:numPr>
        <w:tabs>
          <w:tab w:val="left" w:pos="960"/>
        </w:tabs>
        <w:spacing w:before="240" w:after="0" w:line="324" w:lineRule="auto"/>
        <w:ind w:left="120" w:right="8239" w:firstLine="0"/>
        <w:jc w:val="left"/>
        <w:rPr>
          <w:sz w:val="30"/>
        </w:rPr>
      </w:pPr>
      <w:r>
        <w:rPr>
          <w:spacing w:val="-2"/>
          <w:sz w:val="30"/>
        </w:rPr>
        <w:t>在污水井井口测定硫化氢的浓度。</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3759"/>
        </w:tabs>
        <w:spacing w:before="0" w:after="0" w:line="324" w:lineRule="auto"/>
        <w:ind w:left="120" w:right="1459" w:firstLine="0"/>
        <w:jc w:val="left"/>
        <w:rPr>
          <w:sz w:val="30"/>
        </w:rPr>
      </w:pPr>
      <w:r>
        <w:rPr>
          <w:sz w:val="30"/>
        </w:rPr>
        <w:t>经现场必要的止血</w:t>
      </w:r>
      <w:r>
        <w:rPr>
          <w:sz w:val="30"/>
        </w:rPr>
        <w:tab/>
      </w:r>
      <w:r>
        <w:rPr>
          <w:rFonts w:ascii="Arial" w:eastAsia="Arial"/>
          <w:spacing w:val="-4"/>
          <w:sz w:val="30"/>
        </w:rPr>
        <w:t>.</w:t>
      </w:r>
      <w:r>
        <w:rPr>
          <w:sz w:val="30"/>
        </w:rPr>
        <w:t>包扎和固定后，方能搬运和护送伤员，按照伤情严重者优先，</w:t>
      </w:r>
      <w:r>
        <w:rPr>
          <w:spacing w:val="-18"/>
          <w:sz w:val="30"/>
        </w:rPr>
        <w:t>中</w:t>
      </w:r>
      <w:r>
        <w:rPr>
          <w:sz w:val="30"/>
        </w:rPr>
        <w:t>等伤情者次之，轻伤者最后的原则搬运。</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5539" w:firstLine="0"/>
        <w:jc w:val="left"/>
        <w:rPr>
          <w:sz w:val="30"/>
        </w:rPr>
      </w:pPr>
      <w:r>
        <w:rPr>
          <w:spacing w:val="-1"/>
          <w:sz w:val="30"/>
        </w:rPr>
        <w:t>使用者可以自行重新装填滤毒罐或滤毒盒内的活性炭。</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1" w:after="0" w:line="336" w:lineRule="auto"/>
        <w:ind w:left="120" w:right="4039" w:firstLine="0"/>
        <w:jc w:val="left"/>
        <w:rPr>
          <w:sz w:val="30"/>
        </w:rPr>
      </w:pPr>
      <w:r>
        <w:rPr>
          <w:spacing w:val="-1"/>
          <w:sz w:val="30"/>
        </w:rPr>
        <w:t>逃生型呼吸防护用品只能用于从危险环境中离开，不能用于进入。</w:t>
      </w:r>
      <w:r>
        <w:rPr>
          <w:spacing w:val="2"/>
          <w:sz w:val="30"/>
        </w:rPr>
        <w:t xml:space="preserve">正确答案 </w:t>
      </w:r>
      <w:r>
        <w:rPr>
          <w:rFonts w:ascii="Arial" w:eastAsia="Arial"/>
          <w:spacing w:val="-4"/>
          <w:sz w:val="30"/>
        </w:rPr>
        <w:t>.</w:t>
      </w:r>
      <w:r>
        <w:rPr>
          <w:sz w:val="30"/>
        </w:rPr>
        <w:t>正确</w:t>
      </w:r>
    </w:p>
    <w:p>
      <w:pPr>
        <w:pStyle w:val="3"/>
        <w:spacing w:before="2"/>
        <w:ind w:left="0"/>
        <w:rPr>
          <w:sz w:val="50"/>
        </w:rPr>
      </w:pPr>
    </w:p>
    <w:p>
      <w:pPr>
        <w:pStyle w:val="7"/>
        <w:numPr>
          <w:ilvl w:val="0"/>
          <w:numId w:val="142"/>
        </w:numPr>
        <w:tabs>
          <w:tab w:val="left" w:pos="960"/>
          <w:tab w:val="left" w:pos="9579"/>
        </w:tabs>
        <w:spacing w:before="1" w:after="0" w:line="336" w:lineRule="auto"/>
        <w:ind w:left="120" w:right="3279" w:firstLine="0"/>
        <w:jc w:val="left"/>
        <w:rPr>
          <w:sz w:val="30"/>
        </w:rPr>
      </w:pPr>
      <w:r>
        <w:rPr>
          <w:sz w:val="30"/>
        </w:rPr>
        <w:t>在积水</w:t>
      </w:r>
      <w:r>
        <w:rPr>
          <w:spacing w:val="-10"/>
          <w:sz w:val="30"/>
        </w:rPr>
        <w:t xml:space="preserve"> </w:t>
      </w:r>
      <w:r>
        <w:rPr>
          <w:rFonts w:ascii="Arial" w:eastAsia="Arial"/>
          <w:spacing w:val="-4"/>
          <w:sz w:val="30"/>
        </w:rPr>
        <w:t>.</w:t>
      </w:r>
      <w:r>
        <w:rPr>
          <w:sz w:val="30"/>
        </w:rPr>
        <w:t>结露的地下有限空间作业，手持照明电压应不大于</w:t>
      </w:r>
      <w:r>
        <w:rPr>
          <w:sz w:val="30"/>
        </w:rPr>
        <w:tab/>
      </w:r>
      <w:r>
        <w:rPr>
          <w:rFonts w:ascii="Arial" w:eastAsia="Arial"/>
          <w:sz w:val="30"/>
        </w:rPr>
        <w:t>36V</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10"/>
        <w:ind w:left="0"/>
        <w:rPr>
          <w:sz w:val="51"/>
        </w:rPr>
      </w:pPr>
    </w:p>
    <w:p>
      <w:pPr>
        <w:pStyle w:val="7"/>
        <w:numPr>
          <w:ilvl w:val="0"/>
          <w:numId w:val="142"/>
        </w:numPr>
        <w:tabs>
          <w:tab w:val="left" w:pos="960"/>
        </w:tabs>
        <w:spacing w:before="0" w:after="0" w:line="312" w:lineRule="auto"/>
        <w:ind w:left="120" w:right="8239" w:firstLine="0"/>
        <w:jc w:val="left"/>
        <w:rPr>
          <w:sz w:val="30"/>
        </w:rPr>
      </w:pPr>
      <w:r>
        <w:rPr>
          <w:spacing w:val="-2"/>
          <w:sz w:val="30"/>
        </w:rPr>
        <w:t>在有限空间底部要重点检测甲烷。</w:t>
      </w:r>
      <w:r>
        <w:rPr>
          <w:spacing w:val="2"/>
          <w:sz w:val="30"/>
        </w:rPr>
        <w:t xml:space="preserve">正确答案 </w:t>
      </w:r>
      <w:r>
        <w:rPr>
          <w:rFonts w:ascii="Arial" w:eastAsia="Arial"/>
          <w:spacing w:val="-4"/>
          <w:sz w:val="30"/>
        </w:rPr>
        <w:t>.</w:t>
      </w:r>
      <w:r>
        <w:rPr>
          <w:sz w:val="30"/>
        </w:rPr>
        <w:t>错误</w:t>
      </w:r>
    </w:p>
    <w:p>
      <w:pPr>
        <w:pStyle w:val="3"/>
        <w:spacing w:before="1"/>
        <w:ind w:left="0"/>
        <w:rPr>
          <w:sz w:val="53"/>
        </w:rPr>
      </w:pPr>
    </w:p>
    <w:p>
      <w:pPr>
        <w:pStyle w:val="7"/>
        <w:numPr>
          <w:ilvl w:val="0"/>
          <w:numId w:val="142"/>
        </w:numPr>
        <w:tabs>
          <w:tab w:val="left" w:pos="960"/>
        </w:tabs>
        <w:spacing w:before="1" w:after="0" w:line="240" w:lineRule="auto"/>
        <w:ind w:left="960" w:right="0" w:hanging="840"/>
        <w:jc w:val="left"/>
        <w:rPr>
          <w:sz w:val="30"/>
        </w:rPr>
      </w:pPr>
      <w:r>
        <w:rPr>
          <w:sz w:val="30"/>
        </w:rPr>
        <w:t>由用人单位确定的负责组织实施有限空间作业的管理人员，其职责是决定有限空间是</w:t>
      </w:r>
    </w:p>
    <w:p>
      <w:pPr>
        <w:spacing w:after="0" w:line="240" w:lineRule="auto"/>
        <w:jc w:val="left"/>
        <w:rPr>
          <w:sz w:val="30"/>
        </w:rPr>
        <w:sectPr>
          <w:pgSz w:w="19120" w:h="27060"/>
          <w:pgMar w:top="2620" w:right="2660" w:bottom="280" w:left="2760" w:header="720" w:footer="720" w:gutter="0"/>
        </w:sectPr>
      </w:pPr>
    </w:p>
    <w:p>
      <w:pPr>
        <w:pStyle w:val="3"/>
        <w:spacing w:before="40" w:line="336" w:lineRule="auto"/>
        <w:ind w:right="1879"/>
      </w:pPr>
      <w:r>
        <w:t>否具备准入条件，批准进入，全程监督进入作业和必要时终止进入，可以是用人单位负责人</w:t>
      </w:r>
      <w:r>
        <w:rPr>
          <w:rFonts w:ascii="Arial" w:eastAsia="Arial"/>
        </w:rPr>
        <w:t>.</w:t>
      </w:r>
      <w:r>
        <w:t>岗位负责人或班组长等人员。</w:t>
      </w:r>
    </w:p>
    <w:p>
      <w:pPr>
        <w:pStyle w:val="3"/>
        <w:spacing w:before="43"/>
      </w:pPr>
      <w:r>
        <w:t xml:space="preserve">正确答案 </w:t>
      </w:r>
      <w:r>
        <w:rPr>
          <w:rFonts w:ascii="Arial" w:eastAsia="Arial"/>
        </w:rPr>
        <w:t>.</w:t>
      </w:r>
      <w:r>
        <w:t>正确</w:t>
      </w:r>
    </w:p>
    <w:p>
      <w:pPr>
        <w:pStyle w:val="3"/>
        <w:ind w:left="0"/>
        <w:rPr>
          <w:sz w:val="36"/>
        </w:rPr>
      </w:pPr>
    </w:p>
    <w:p>
      <w:pPr>
        <w:pStyle w:val="3"/>
        <w:spacing w:before="2"/>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佩戴正压式空气呼吸器下井作业时，作业人员听到空气呼吸器的报警音后，必须立即</w:t>
      </w:r>
      <w:r>
        <w:rPr>
          <w:sz w:val="30"/>
        </w:rPr>
        <w:t>撤离。</w:t>
      </w:r>
    </w:p>
    <w:p>
      <w:pPr>
        <w:pStyle w:val="3"/>
        <w:spacing w:before="23"/>
      </w:pPr>
      <w:r>
        <w:t xml:space="preserve">正确答案 </w:t>
      </w:r>
      <w:r>
        <w:rPr>
          <w:rFonts w:ascii="Arial" w:eastAsia="Arial"/>
        </w:rPr>
        <w:t>.</w:t>
      </w:r>
      <w:r>
        <w:t>正确</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36" w:lineRule="auto"/>
        <w:ind w:left="120" w:right="7339" w:firstLine="0"/>
        <w:jc w:val="left"/>
        <w:rPr>
          <w:sz w:val="30"/>
        </w:rPr>
      </w:pPr>
      <w:r>
        <w:rPr>
          <w:spacing w:val="-1"/>
          <w:sz w:val="30"/>
        </w:rPr>
        <w:t>可以使用氧气对密闭设备进行气体置换。</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24" w:lineRule="auto"/>
        <w:ind w:left="120" w:right="1639" w:firstLine="0"/>
        <w:jc w:val="left"/>
        <w:rPr>
          <w:sz w:val="30"/>
        </w:rPr>
      </w:pPr>
      <w:r>
        <w:rPr>
          <w:spacing w:val="-1"/>
          <w:sz w:val="30"/>
        </w:rPr>
        <w:t>有限空间进行通风换气后，二次检测结果合格，则在实施作业过程中无需进行实时检</w:t>
      </w:r>
      <w:r>
        <w:rPr>
          <w:sz w:val="30"/>
        </w:rPr>
        <w:t>测。</w:t>
      </w:r>
    </w:p>
    <w:p>
      <w:pPr>
        <w:pStyle w:val="3"/>
        <w:spacing w:before="62"/>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1" w:after="0" w:line="324" w:lineRule="auto"/>
        <w:ind w:left="120" w:right="9139" w:firstLine="0"/>
        <w:jc w:val="left"/>
        <w:rPr>
          <w:sz w:val="30"/>
        </w:rPr>
      </w:pPr>
      <w:r>
        <w:rPr>
          <w:spacing w:val="-2"/>
          <w:sz w:val="30"/>
        </w:rPr>
        <w:t>化粪池属于地上有限空间。</w:t>
      </w:r>
      <w:r>
        <w:rPr>
          <w:spacing w:val="2"/>
          <w:sz w:val="30"/>
        </w:rPr>
        <w:t xml:space="preserve">正确答案 </w:t>
      </w:r>
      <w:r>
        <w:rPr>
          <w:rFonts w:ascii="Arial" w:eastAsia="Arial"/>
          <w:spacing w:val="-4"/>
          <w:sz w:val="30"/>
        </w:rPr>
        <w:t>.</w:t>
      </w:r>
      <w:r>
        <w:rPr>
          <w:sz w:val="30"/>
        </w:rPr>
        <w:t>错误</w:t>
      </w:r>
    </w:p>
    <w:p>
      <w:pPr>
        <w:pStyle w:val="3"/>
        <w:spacing w:before="8"/>
        <w:ind w:left="0"/>
        <w:rPr>
          <w:sz w:val="51"/>
        </w:rPr>
      </w:pPr>
    </w:p>
    <w:p>
      <w:pPr>
        <w:pStyle w:val="7"/>
        <w:numPr>
          <w:ilvl w:val="0"/>
          <w:numId w:val="142"/>
        </w:numPr>
        <w:tabs>
          <w:tab w:val="left" w:pos="960"/>
        </w:tabs>
        <w:spacing w:before="0" w:after="0" w:line="324" w:lineRule="auto"/>
        <w:ind w:left="120" w:right="4339" w:firstLine="0"/>
        <w:jc w:val="left"/>
        <w:rPr>
          <w:sz w:val="30"/>
        </w:rPr>
      </w:pPr>
      <w:r>
        <w:rPr>
          <w:spacing w:val="-1"/>
          <w:sz w:val="30"/>
        </w:rPr>
        <w:t>使用气体检测报警仪检测有限空间气体时，无需考虑检测顺序。</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5699"/>
        </w:tabs>
        <w:spacing w:before="1" w:after="0" w:line="240" w:lineRule="auto"/>
        <w:ind w:left="960" w:right="0" w:hanging="840"/>
        <w:jc w:val="left"/>
        <w:rPr>
          <w:rFonts w:ascii="Arial" w:eastAsia="Arial"/>
          <w:sz w:val="30"/>
        </w:rPr>
      </w:pPr>
      <w:r>
        <w:rPr>
          <w:sz w:val="30"/>
        </w:rPr>
        <w:t>进入是指人体在有限空间内工作</w:t>
      </w:r>
      <w:r>
        <w:rPr>
          <w:sz w:val="30"/>
        </w:rPr>
        <w:tab/>
      </w:r>
      <w:r>
        <w:rPr>
          <w:rFonts w:ascii="Arial" w:eastAsia="Arial"/>
          <w:sz w:val="30"/>
        </w:rPr>
        <w:t>.</w:t>
      </w:r>
    </w:p>
    <w:p>
      <w:pPr>
        <w:pStyle w:val="3"/>
        <w:spacing w:before="135"/>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1" w:after="0" w:line="324" w:lineRule="auto"/>
        <w:ind w:left="120" w:right="4339" w:firstLine="0"/>
        <w:jc w:val="left"/>
        <w:rPr>
          <w:sz w:val="30"/>
        </w:rPr>
      </w:pPr>
      <w:r>
        <w:rPr>
          <w:spacing w:val="-1"/>
          <w:sz w:val="30"/>
        </w:rPr>
        <w:t>气体检测报警仪长期在测量的线性范围外检测对仪器影响很小。</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2539" w:firstLine="0"/>
        <w:jc w:val="left"/>
        <w:rPr>
          <w:sz w:val="30"/>
        </w:rPr>
      </w:pPr>
      <w:r>
        <w:rPr>
          <w:spacing w:val="-1"/>
          <w:sz w:val="30"/>
        </w:rPr>
        <w:t>生产经营单位应当定期演练生产安全事故应急救援预案，每年不得少于两次。</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6739" w:firstLine="0"/>
        <w:jc w:val="left"/>
        <w:rPr>
          <w:sz w:val="30"/>
        </w:rPr>
      </w:pPr>
      <w:r>
        <w:rPr>
          <w:spacing w:val="-1"/>
          <w:sz w:val="30"/>
        </w:rPr>
        <w:t>监护者应防止未经许可的人员进入作业区域。</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 w:val="left" w:pos="2479"/>
        </w:tabs>
        <w:spacing w:before="0" w:after="0" w:line="312" w:lineRule="auto"/>
        <w:ind w:left="120" w:right="1639" w:firstLine="0"/>
        <w:jc w:val="left"/>
        <w:rPr>
          <w:sz w:val="30"/>
        </w:rPr>
      </w:pPr>
      <w:r>
        <w:rPr>
          <w:sz w:val="30"/>
        </w:rPr>
        <w:t>伤病员如有外伤骨折等，救援人员应简单地进行伤口包扎和骨折固定，怀疑脊柱骨</w:t>
      </w:r>
      <w:r>
        <w:rPr>
          <w:spacing w:val="-17"/>
          <w:sz w:val="30"/>
        </w:rPr>
        <w:t>折</w:t>
      </w:r>
      <w:r>
        <w:rPr>
          <w:sz w:val="30"/>
        </w:rPr>
        <w:t>时要正确地固定</w:t>
      </w:r>
      <w:r>
        <w:rPr>
          <w:sz w:val="30"/>
        </w:rPr>
        <w:tab/>
      </w:r>
      <w:r>
        <w:rPr>
          <w:rFonts w:ascii="Arial" w:eastAsia="Arial"/>
          <w:spacing w:val="16"/>
          <w:sz w:val="30"/>
        </w:rPr>
        <w:t>.</w:t>
      </w:r>
      <w:r>
        <w:rPr>
          <w:sz w:val="30"/>
        </w:rPr>
        <w:t>搬运，以免加重损伤。</w:t>
      </w:r>
    </w:p>
    <w:p>
      <w:pPr>
        <w:pStyle w:val="3"/>
        <w:spacing w:before="81"/>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4339" w:firstLine="0"/>
        <w:jc w:val="left"/>
        <w:rPr>
          <w:sz w:val="30"/>
        </w:rPr>
      </w:pPr>
      <w:r>
        <w:rPr>
          <w:spacing w:val="-1"/>
          <w:sz w:val="30"/>
        </w:rPr>
        <w:t>气体检测报警仪经计量部门检定后，使用过程中不需要再校准。</w:t>
      </w:r>
      <w:r>
        <w:rPr>
          <w:spacing w:val="2"/>
          <w:sz w:val="30"/>
        </w:rPr>
        <w:t xml:space="preserve">正确答案 </w:t>
      </w:r>
      <w:r>
        <w:rPr>
          <w:rFonts w:ascii="Arial" w:eastAsia="Arial"/>
          <w:spacing w:val="-4"/>
          <w:sz w:val="30"/>
        </w:rPr>
        <w:t>.</w:t>
      </w:r>
      <w:r>
        <w:rPr>
          <w:sz w:val="30"/>
        </w:rPr>
        <w:t>错误</w:t>
      </w:r>
    </w:p>
    <w:p>
      <w:pPr>
        <w:spacing w:after="0" w:line="336" w:lineRule="auto"/>
        <w:jc w:val="left"/>
        <w:rPr>
          <w:sz w:val="30"/>
        </w:rPr>
        <w:sectPr>
          <w:pgSz w:w="19120" w:h="27060"/>
          <w:pgMar w:top="2340" w:right="2660" w:bottom="280" w:left="2760" w:header="720" w:footer="720" w:gutter="0"/>
        </w:sectPr>
      </w:pPr>
    </w:p>
    <w:p>
      <w:pPr>
        <w:pStyle w:val="3"/>
        <w:spacing w:before="6"/>
        <w:ind w:left="0"/>
        <w:rPr>
          <w:sz w:val="22"/>
        </w:rPr>
      </w:pPr>
    </w:p>
    <w:p>
      <w:pPr>
        <w:pStyle w:val="7"/>
        <w:numPr>
          <w:ilvl w:val="0"/>
          <w:numId w:val="142"/>
        </w:numPr>
        <w:tabs>
          <w:tab w:val="left" w:pos="980"/>
          <w:tab w:val="left" w:pos="9199"/>
        </w:tabs>
        <w:spacing w:before="72" w:after="0" w:line="324" w:lineRule="auto"/>
        <w:ind w:left="120" w:right="559" w:firstLine="0"/>
        <w:jc w:val="left"/>
        <w:rPr>
          <w:sz w:val="30"/>
        </w:rPr>
      </w:pPr>
      <w:r>
        <w:rPr>
          <w:sz w:val="30"/>
        </w:rPr>
        <w:t>有限空间管理单位应如实向作业单位提供有限空间类型</w:t>
      </w:r>
      <w:r>
        <w:rPr>
          <w:sz w:val="30"/>
        </w:rPr>
        <w:tab/>
      </w:r>
      <w:r>
        <w:rPr>
          <w:rFonts w:ascii="Arial" w:eastAsia="Arial"/>
          <w:spacing w:val="-4"/>
          <w:sz w:val="30"/>
        </w:rPr>
        <w:t>.</w:t>
      </w:r>
      <w:r>
        <w:rPr>
          <w:sz w:val="30"/>
        </w:rPr>
        <w:t>内部设施</w:t>
      </w:r>
      <w:r>
        <w:rPr>
          <w:spacing w:val="30"/>
          <w:sz w:val="30"/>
        </w:rPr>
        <w:t xml:space="preserve"> </w:t>
      </w:r>
      <w:r>
        <w:rPr>
          <w:rFonts w:ascii="Arial" w:eastAsia="Arial"/>
          <w:spacing w:val="-4"/>
          <w:sz w:val="30"/>
        </w:rPr>
        <w:t>.</w:t>
      </w:r>
      <w:r>
        <w:rPr>
          <w:sz w:val="30"/>
        </w:rPr>
        <w:t>外部环境等基本</w:t>
      </w:r>
      <w:r>
        <w:rPr>
          <w:spacing w:val="-17"/>
          <w:sz w:val="30"/>
        </w:rPr>
        <w:t>信</w:t>
      </w:r>
      <w:r>
        <w:rPr>
          <w:sz w:val="30"/>
        </w:rPr>
        <w:t>息。</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s>
        <w:spacing w:before="0" w:after="0" w:line="336" w:lineRule="auto"/>
        <w:ind w:left="120" w:right="1919" w:firstLine="0"/>
        <w:jc w:val="left"/>
        <w:rPr>
          <w:sz w:val="30"/>
        </w:rPr>
      </w:pPr>
      <w:r>
        <w:rPr>
          <w:spacing w:val="-1"/>
          <w:sz w:val="30"/>
        </w:rPr>
        <w:t>上下传递作业工具和提升杂物时，应用绳索系牢，严禁抛扔，同时下方作业者应躲</w:t>
      </w:r>
      <w:r>
        <w:rPr>
          <w:sz w:val="30"/>
        </w:rPr>
        <w:t>避，防止坠物伤人。</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1639" w:firstLine="0"/>
        <w:jc w:val="left"/>
        <w:rPr>
          <w:sz w:val="30"/>
        </w:rPr>
      </w:pPr>
      <w:r>
        <w:rPr>
          <w:spacing w:val="-1"/>
          <w:sz w:val="30"/>
        </w:rPr>
        <w:t>有限空间进行通风换气后，二次检测结果合格，则在实施作业过程中无需进行实时检</w:t>
      </w:r>
      <w:r>
        <w:rPr>
          <w:sz w:val="30"/>
        </w:rPr>
        <w:t>测。</w:t>
      </w:r>
    </w:p>
    <w:p>
      <w:pPr>
        <w:pStyle w:val="3"/>
        <w:spacing w:before="63"/>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5239" w:firstLine="0"/>
        <w:jc w:val="left"/>
        <w:rPr>
          <w:sz w:val="30"/>
        </w:rPr>
      </w:pPr>
      <w:r>
        <w:rPr>
          <w:spacing w:val="-1"/>
          <w:sz w:val="30"/>
        </w:rPr>
        <w:t>进行动火作业时需要同时办理作业许可证和动火作业证。</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 w:val="left" w:pos="5059"/>
        </w:tabs>
        <w:spacing w:before="0" w:after="0" w:line="324" w:lineRule="auto"/>
        <w:ind w:left="120" w:right="899" w:firstLine="0"/>
        <w:jc w:val="left"/>
        <w:rPr>
          <w:sz w:val="30"/>
        </w:rPr>
      </w:pPr>
      <w:r>
        <w:rPr>
          <w:sz w:val="30"/>
        </w:rPr>
        <w:t>安全防护设备设施技术资料</w:t>
      </w:r>
      <w:r>
        <w:rPr>
          <w:sz w:val="30"/>
        </w:rPr>
        <w:tab/>
      </w:r>
      <w:r>
        <w:rPr>
          <w:rFonts w:ascii="Arial" w:eastAsia="Arial"/>
          <w:spacing w:val="-4"/>
          <w:sz w:val="30"/>
        </w:rPr>
        <w:t>.</w:t>
      </w:r>
      <w:r>
        <w:rPr>
          <w:sz w:val="30"/>
        </w:rPr>
        <w:t>说明书</w:t>
      </w:r>
      <w:r>
        <w:rPr>
          <w:spacing w:val="-10"/>
          <w:sz w:val="30"/>
        </w:rPr>
        <w:t xml:space="preserve"> </w:t>
      </w:r>
      <w:r>
        <w:rPr>
          <w:rFonts w:ascii="Arial" w:eastAsia="Arial"/>
          <w:spacing w:val="-4"/>
          <w:sz w:val="30"/>
        </w:rPr>
        <w:t>.</w:t>
      </w:r>
      <w:r>
        <w:rPr>
          <w:sz w:val="30"/>
        </w:rPr>
        <w:t>维修记录</w:t>
      </w:r>
      <w:r>
        <w:rPr>
          <w:spacing w:val="10"/>
          <w:sz w:val="30"/>
        </w:rPr>
        <w:t xml:space="preserve"> </w:t>
      </w:r>
      <w:r>
        <w:rPr>
          <w:rFonts w:ascii="Arial" w:eastAsia="Arial"/>
          <w:spacing w:val="-4"/>
          <w:sz w:val="30"/>
        </w:rPr>
        <w:t>.</w:t>
      </w:r>
      <w:r>
        <w:rPr>
          <w:sz w:val="30"/>
        </w:rPr>
        <w:t>计量检定报告等应建档保存，并易于</w:t>
      </w:r>
      <w:r>
        <w:rPr>
          <w:spacing w:val="-17"/>
          <w:sz w:val="30"/>
        </w:rPr>
        <w:t>随</w:t>
      </w:r>
      <w:r>
        <w:rPr>
          <w:sz w:val="30"/>
        </w:rPr>
        <w:t>时查阅。</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 w:val="left" w:pos="2899"/>
          <w:tab w:val="left" w:pos="12219"/>
        </w:tabs>
        <w:spacing w:before="0" w:after="0" w:line="336" w:lineRule="auto"/>
        <w:ind w:left="120" w:right="299" w:firstLine="0"/>
        <w:jc w:val="left"/>
        <w:rPr>
          <w:sz w:val="30"/>
        </w:rPr>
      </w:pPr>
      <w:r>
        <w:rPr>
          <w:sz w:val="30"/>
        </w:rPr>
        <w:t>氧气检测应设定缺氧报警和富氧报警两级检测报警值，缺氧报警值应设定为</w:t>
      </w:r>
      <w:r>
        <w:rPr>
          <w:sz w:val="30"/>
        </w:rPr>
        <w:tab/>
      </w:r>
      <w:r>
        <w:rPr>
          <w:rFonts w:ascii="Arial" w:eastAsia="Arial"/>
          <w:spacing w:val="-6"/>
          <w:sz w:val="30"/>
        </w:rPr>
        <w:t>18%</w:t>
      </w:r>
      <w:r>
        <w:rPr>
          <w:spacing w:val="-6"/>
          <w:sz w:val="30"/>
        </w:rPr>
        <w:t>，</w:t>
      </w:r>
      <w:r>
        <w:rPr>
          <w:spacing w:val="-16"/>
          <w:sz w:val="30"/>
        </w:rPr>
        <w:t>富</w:t>
      </w:r>
      <w:r>
        <w:rPr>
          <w:sz w:val="30"/>
        </w:rPr>
        <w:t>氧报警值应设定为</w:t>
      </w:r>
      <w:r>
        <w:rPr>
          <w:sz w:val="30"/>
        </w:rPr>
        <w:tab/>
      </w:r>
      <w:r>
        <w:rPr>
          <w:rFonts w:ascii="Arial" w:eastAsia="Arial"/>
          <w:sz w:val="30"/>
        </w:rPr>
        <w:t>22%</w:t>
      </w:r>
      <w:r>
        <w:rPr>
          <w:sz w:val="30"/>
        </w:rPr>
        <w:t>。</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80"/>
        </w:tabs>
        <w:spacing w:before="1" w:after="0" w:line="324" w:lineRule="auto"/>
        <w:ind w:left="120" w:right="1919" w:firstLine="0"/>
        <w:jc w:val="left"/>
        <w:rPr>
          <w:sz w:val="30"/>
        </w:rPr>
      </w:pPr>
      <w:r>
        <w:rPr>
          <w:spacing w:val="-1"/>
          <w:sz w:val="30"/>
        </w:rPr>
        <w:t>泵吸式气体检测报警仪是在仪器内安装采气泵，通过采气导管将远距离的气体“吸</w:t>
      </w:r>
      <w:r>
        <w:rPr>
          <w:sz w:val="30"/>
        </w:rPr>
        <w:t>入”检测仪器中进行检测。</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8539" w:firstLine="0"/>
        <w:jc w:val="left"/>
        <w:rPr>
          <w:sz w:val="30"/>
        </w:rPr>
      </w:pPr>
      <w:r>
        <w:rPr>
          <w:spacing w:val="-2"/>
          <w:sz w:val="30"/>
        </w:rPr>
        <w:t>作业人员应自配劳动防护用品。</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6139" w:firstLine="0"/>
        <w:jc w:val="left"/>
        <w:rPr>
          <w:sz w:val="30"/>
        </w:rPr>
      </w:pPr>
      <w:r>
        <w:rPr>
          <w:spacing w:val="-1"/>
          <w:sz w:val="30"/>
        </w:rPr>
        <w:t>甲烷既是易燃易爆气体，也是单纯性窒息性气体。</w:t>
      </w:r>
      <w:r>
        <w:rPr>
          <w:spacing w:val="2"/>
          <w:sz w:val="30"/>
        </w:rPr>
        <w:t xml:space="preserve">正确答案 </w:t>
      </w:r>
      <w:r>
        <w:rPr>
          <w:rFonts w:ascii="Arial" w:eastAsia="Arial"/>
          <w:spacing w:val="-4"/>
          <w:sz w:val="30"/>
        </w:rPr>
        <w:t>.</w:t>
      </w:r>
      <w:r>
        <w:rPr>
          <w:sz w:val="30"/>
        </w:rPr>
        <w:t>正确</w:t>
      </w:r>
    </w:p>
    <w:p>
      <w:pPr>
        <w:pStyle w:val="3"/>
        <w:spacing w:before="9"/>
        <w:ind w:left="0"/>
        <w:rPr>
          <w:sz w:val="48"/>
        </w:rPr>
      </w:pPr>
    </w:p>
    <w:p>
      <w:pPr>
        <w:pStyle w:val="7"/>
        <w:numPr>
          <w:ilvl w:val="0"/>
          <w:numId w:val="142"/>
        </w:numPr>
        <w:tabs>
          <w:tab w:val="left" w:pos="960"/>
        </w:tabs>
        <w:spacing w:before="0" w:after="0" w:line="336" w:lineRule="auto"/>
        <w:ind w:left="120" w:right="1639" w:firstLine="0"/>
        <w:jc w:val="left"/>
        <w:rPr>
          <w:sz w:val="30"/>
        </w:rPr>
      </w:pPr>
      <w:r>
        <w:rPr>
          <w:spacing w:val="-1"/>
          <w:sz w:val="30"/>
        </w:rPr>
        <w:t>对伤病员实施侧卧位时，救护员位于伤病员一侧，将靠近自身的伤病员的手臂肘关节</w:t>
      </w:r>
      <w:r>
        <w:rPr>
          <w:spacing w:val="12"/>
          <w:sz w:val="30"/>
        </w:rPr>
        <w:t xml:space="preserve">屈曲成 </w:t>
      </w:r>
      <w:r>
        <w:rPr>
          <w:rFonts w:ascii="Arial" w:hAnsi="Arial" w:eastAsia="Arial"/>
          <w:sz w:val="30"/>
        </w:rPr>
        <w:t>90</w:t>
      </w:r>
      <w:r>
        <w:rPr>
          <w:sz w:val="30"/>
        </w:rPr>
        <w:t>°，置于头部侧方；另一手肘部弯曲置于胸前。</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 w:val="left" w:pos="9099"/>
        </w:tabs>
        <w:spacing w:before="0" w:after="0" w:line="240" w:lineRule="auto"/>
        <w:ind w:left="960" w:right="0" w:hanging="840"/>
        <w:jc w:val="left"/>
        <w:rPr>
          <w:sz w:val="30"/>
        </w:rPr>
      </w:pPr>
      <w:r>
        <w:rPr>
          <w:sz w:val="30"/>
        </w:rPr>
        <w:t>由于摩擦会产生静电，因此在火灾爆炸危险场所禁止穿</w:t>
      </w:r>
      <w:r>
        <w:rPr>
          <w:sz w:val="30"/>
        </w:rPr>
        <w:tab/>
      </w:r>
      <w:r>
        <w:rPr>
          <w:rFonts w:ascii="Arial" w:eastAsia="Arial"/>
          <w:spacing w:val="-4"/>
          <w:sz w:val="30"/>
        </w:rPr>
        <w:t>.</w:t>
      </w:r>
      <w:r>
        <w:rPr>
          <w:sz w:val="30"/>
        </w:rPr>
        <w:t>脱防静电服。</w:t>
      </w:r>
    </w:p>
    <w:p>
      <w:pPr>
        <w:spacing w:after="0" w:line="240" w:lineRule="auto"/>
        <w:jc w:val="left"/>
        <w:rPr>
          <w:sz w:val="30"/>
        </w:rPr>
        <w:sectPr>
          <w:pgSz w:w="19120" w:h="27060"/>
          <w:pgMar w:top="2620" w:right="2660" w:bottom="280" w:left="2760" w:header="720" w:footer="720" w:gutter="0"/>
        </w:sectPr>
      </w:pPr>
    </w:p>
    <w:p>
      <w:pPr>
        <w:pStyle w:val="3"/>
        <w:spacing w:before="60"/>
      </w:pPr>
      <w:r>
        <w:t xml:space="preserve">正确答案 </w:t>
      </w:r>
      <w:r>
        <w:rPr>
          <w:rFonts w:ascii="Arial" w:eastAsia="Arial"/>
        </w:rPr>
        <w:t>.</w:t>
      </w:r>
      <w:r>
        <w:t>正确</w:t>
      </w:r>
    </w:p>
    <w:p>
      <w:pPr>
        <w:pStyle w:val="3"/>
        <w:ind w:left="0"/>
        <w:rPr>
          <w:sz w:val="36"/>
        </w:rPr>
      </w:pPr>
    </w:p>
    <w:p>
      <w:pPr>
        <w:pStyle w:val="7"/>
        <w:numPr>
          <w:ilvl w:val="0"/>
          <w:numId w:val="142"/>
        </w:numPr>
        <w:tabs>
          <w:tab w:val="left" w:pos="960"/>
          <w:tab w:val="left" w:pos="5699"/>
        </w:tabs>
        <w:spacing w:before="314" w:after="0" w:line="240" w:lineRule="auto"/>
        <w:ind w:left="960" w:right="0" w:hanging="840"/>
        <w:jc w:val="left"/>
        <w:rPr>
          <w:rFonts w:ascii="Arial" w:eastAsia="Arial"/>
          <w:sz w:val="30"/>
        </w:rPr>
      </w:pPr>
      <w:r>
        <w:rPr>
          <w:sz w:val="30"/>
        </w:rPr>
        <w:t>进入是指人体在有限空间内工作</w:t>
      </w:r>
      <w:r>
        <w:rPr>
          <w:sz w:val="30"/>
        </w:rPr>
        <w:tab/>
      </w:r>
      <w:r>
        <w:rPr>
          <w:rFonts w:ascii="Arial" w:eastAsia="Arial"/>
          <w:sz w:val="30"/>
        </w:rPr>
        <w:t>.</w:t>
      </w:r>
    </w:p>
    <w:p>
      <w:pPr>
        <w:pStyle w:val="3"/>
        <w:spacing w:before="156"/>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80"/>
          <w:tab w:val="left" w:pos="13039"/>
        </w:tabs>
        <w:spacing w:before="0" w:after="0" w:line="336" w:lineRule="auto"/>
        <w:ind w:left="120" w:right="239" w:firstLine="0"/>
        <w:jc w:val="left"/>
        <w:rPr>
          <w:sz w:val="30"/>
        </w:rPr>
      </w:pPr>
      <w:r>
        <w:rPr>
          <w:sz w:val="30"/>
        </w:rPr>
        <w:t>通风换气时要注意空气源新鲜。风机避免选择放置在启动中的机动车排气管附近</w:t>
      </w:r>
      <w:r>
        <w:rPr>
          <w:sz w:val="30"/>
        </w:rPr>
        <w:tab/>
      </w:r>
      <w:r>
        <w:rPr>
          <w:rFonts w:ascii="Arial" w:eastAsia="Arial"/>
          <w:sz w:val="30"/>
        </w:rPr>
        <w:t>.</w:t>
      </w:r>
      <w:r>
        <w:rPr>
          <w:rFonts w:ascii="Arial" w:eastAsia="Arial"/>
          <w:spacing w:val="-47"/>
          <w:sz w:val="30"/>
        </w:rPr>
        <w:t xml:space="preserve"> </w:t>
      </w:r>
      <w:r>
        <w:rPr>
          <w:spacing w:val="-18"/>
          <w:sz w:val="30"/>
        </w:rPr>
        <w:t>发</w:t>
      </w:r>
      <w:r>
        <w:rPr>
          <w:sz w:val="30"/>
        </w:rPr>
        <w:t>电机旁等可能释放出有毒有害气体的地方。</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2839" w:firstLine="0"/>
        <w:jc w:val="left"/>
        <w:rPr>
          <w:sz w:val="30"/>
        </w:rPr>
      </w:pPr>
      <w:r>
        <w:rPr>
          <w:spacing w:val="-1"/>
          <w:sz w:val="30"/>
        </w:rPr>
        <w:t>对中毒窒息人员实施救护时，应先使伤员尽快脱离有毒有害气体危险环境。</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2239" w:firstLine="0"/>
        <w:jc w:val="left"/>
        <w:rPr>
          <w:sz w:val="30"/>
        </w:rPr>
      </w:pPr>
      <w:r>
        <w:rPr>
          <w:spacing w:val="-1"/>
          <w:sz w:val="30"/>
        </w:rPr>
        <w:t>作业者发现情况异常或感到不适，呼吸困难时，必须坚持完成作业，方可离开。</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6739" w:firstLine="0"/>
        <w:jc w:val="left"/>
        <w:rPr>
          <w:sz w:val="30"/>
        </w:rPr>
      </w:pPr>
      <w:r>
        <w:rPr>
          <w:spacing w:val="-1"/>
          <w:sz w:val="30"/>
        </w:rPr>
        <w:t>用水蒸气对反应釜进行置换后不用进行通风。</w:t>
      </w:r>
      <w:r>
        <w:rPr>
          <w:spacing w:val="2"/>
          <w:sz w:val="30"/>
        </w:rPr>
        <w:t xml:space="preserve">正确答案 </w:t>
      </w:r>
      <w:r>
        <w:rPr>
          <w:rFonts w:ascii="Arial" w:eastAsia="Arial"/>
          <w:spacing w:val="-4"/>
          <w:sz w:val="30"/>
        </w:rPr>
        <w:t>.</w:t>
      </w:r>
      <w:r>
        <w:rPr>
          <w:sz w:val="30"/>
        </w:rPr>
        <w:t>错误</w:t>
      </w:r>
    </w:p>
    <w:p>
      <w:pPr>
        <w:pStyle w:val="3"/>
        <w:spacing w:before="9"/>
        <w:ind w:left="0"/>
        <w:rPr>
          <w:sz w:val="51"/>
        </w:rPr>
      </w:pPr>
    </w:p>
    <w:p>
      <w:pPr>
        <w:pStyle w:val="7"/>
        <w:numPr>
          <w:ilvl w:val="0"/>
          <w:numId w:val="142"/>
        </w:numPr>
        <w:tabs>
          <w:tab w:val="left" w:pos="960"/>
        </w:tabs>
        <w:spacing w:before="0" w:after="0" w:line="240" w:lineRule="auto"/>
        <w:ind w:left="960" w:right="0" w:hanging="840"/>
        <w:jc w:val="left"/>
        <w:rPr>
          <w:sz w:val="30"/>
        </w:rPr>
      </w:pPr>
      <w:r>
        <w:rPr>
          <w:sz w:val="30"/>
        </w:rPr>
        <w:t>实施胸外心脏按压时，施救人员双手掌根同向重叠，十指相扣，掌心翘起，手指离开</w:t>
      </w:r>
    </w:p>
    <w:p>
      <w:pPr>
        <w:pStyle w:val="3"/>
        <w:tabs>
          <w:tab w:val="left" w:pos="8919"/>
        </w:tabs>
        <w:spacing w:before="156" w:line="350" w:lineRule="auto"/>
        <w:ind w:right="639"/>
      </w:pPr>
      <w:r>
        <w:t>胸壁，双臂伸直，上半身前倾，以髋关节为支点，垂直向下</w:t>
      </w:r>
      <w:r>
        <w:tab/>
      </w:r>
      <w:r>
        <w:rPr>
          <w:rFonts w:ascii="Arial" w:eastAsia="Arial"/>
          <w:spacing w:val="-4"/>
        </w:rPr>
        <w:t>.</w:t>
      </w:r>
      <w:r>
        <w:t>用力</w:t>
      </w:r>
      <w:r>
        <w:rPr>
          <w:spacing w:val="-70"/>
        </w:rPr>
        <w:t xml:space="preserve"> </w:t>
      </w:r>
      <w:r>
        <w:rPr>
          <w:rFonts w:ascii="Arial" w:eastAsia="Arial"/>
          <w:spacing w:val="-4"/>
        </w:rPr>
        <w:t>.</w:t>
      </w:r>
      <w:r>
        <w:t>有节奏地按压，期间掌</w:t>
      </w:r>
      <w:r>
        <w:rPr>
          <w:spacing w:val="-17"/>
        </w:rPr>
        <w:t>根</w:t>
      </w:r>
      <w:r>
        <w:t>不得离开原来位置。</w:t>
      </w:r>
    </w:p>
    <w:p>
      <w:pPr>
        <w:pStyle w:val="3"/>
        <w:spacing w:before="17"/>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10579"/>
        </w:tabs>
        <w:spacing w:before="1" w:after="0" w:line="336" w:lineRule="auto"/>
        <w:ind w:left="120" w:right="459" w:firstLine="0"/>
        <w:jc w:val="left"/>
        <w:rPr>
          <w:sz w:val="30"/>
        </w:rPr>
      </w:pPr>
      <w:r>
        <w:rPr>
          <w:sz w:val="30"/>
        </w:rPr>
        <w:t>进行涂装作业时，只要不影响作业，可以适当携带可能产生烟气</w:t>
      </w:r>
      <w:r>
        <w:rPr>
          <w:sz w:val="30"/>
        </w:rPr>
        <w:tab/>
      </w:r>
      <w:r>
        <w:rPr>
          <w:rFonts w:ascii="Arial" w:eastAsia="Arial"/>
          <w:spacing w:val="-4"/>
          <w:sz w:val="30"/>
        </w:rPr>
        <w:t>.</w:t>
      </w:r>
      <w:r>
        <w:rPr>
          <w:sz w:val="30"/>
        </w:rPr>
        <w:t>明火</w:t>
      </w:r>
      <w:r>
        <w:rPr>
          <w:spacing w:val="-70"/>
          <w:sz w:val="30"/>
        </w:rPr>
        <w:t xml:space="preserve"> </w:t>
      </w:r>
      <w:r>
        <w:rPr>
          <w:rFonts w:ascii="Arial" w:eastAsia="Arial"/>
          <w:spacing w:val="16"/>
          <w:sz w:val="30"/>
        </w:rPr>
        <w:t>.</w:t>
      </w:r>
      <w:r>
        <w:rPr>
          <w:sz w:val="30"/>
        </w:rPr>
        <w:t>电火花的器</w:t>
      </w:r>
      <w:r>
        <w:rPr>
          <w:spacing w:val="-17"/>
          <w:sz w:val="30"/>
        </w:rPr>
        <w:t>具</w:t>
      </w:r>
      <w:r>
        <w:rPr>
          <w:sz w:val="30"/>
        </w:rPr>
        <w:t>或火种进入设备内，或将火种或可燃物落入设备内。</w:t>
      </w:r>
    </w:p>
    <w:p>
      <w:pPr>
        <w:pStyle w:val="3"/>
        <w:spacing w:before="23"/>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24" w:lineRule="auto"/>
        <w:ind w:left="120" w:right="7639" w:firstLine="0"/>
        <w:jc w:val="left"/>
        <w:rPr>
          <w:sz w:val="30"/>
        </w:rPr>
      </w:pPr>
      <w:r>
        <w:rPr>
          <w:spacing w:val="-1"/>
          <w:sz w:val="30"/>
        </w:rPr>
        <w:t>将风管放在有限空间出入口进行通风。</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5239" w:firstLine="0"/>
        <w:jc w:val="left"/>
        <w:rPr>
          <w:sz w:val="30"/>
        </w:rPr>
      </w:pPr>
      <w:r>
        <w:rPr>
          <w:spacing w:val="-1"/>
          <w:sz w:val="30"/>
        </w:rPr>
        <w:t>有限空间进行通风换气后，应对气体环境再次进行检测。</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 w:val="left" w:pos="4699"/>
        </w:tabs>
        <w:spacing w:before="0" w:after="0" w:line="312" w:lineRule="auto"/>
        <w:ind w:left="120" w:right="7119" w:firstLine="0"/>
        <w:jc w:val="left"/>
        <w:rPr>
          <w:sz w:val="30"/>
        </w:rPr>
      </w:pPr>
      <w:r>
        <w:rPr>
          <w:sz w:val="30"/>
        </w:rPr>
        <w:t>有限空间不可能存在坠落</w:t>
      </w:r>
      <w:r>
        <w:rPr>
          <w:sz w:val="30"/>
        </w:rPr>
        <w:tab/>
      </w:r>
      <w:r>
        <w:rPr>
          <w:rFonts w:ascii="Arial" w:eastAsia="Arial"/>
          <w:spacing w:val="-4"/>
          <w:sz w:val="30"/>
        </w:rPr>
        <w:t>.</w:t>
      </w:r>
      <w:r>
        <w:rPr>
          <w:sz w:val="30"/>
        </w:rPr>
        <w:t>触电等危害</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ind w:left="0"/>
        <w:rPr>
          <w:sz w:val="36"/>
        </w:rPr>
      </w:pPr>
    </w:p>
    <w:p>
      <w:pPr>
        <w:pStyle w:val="7"/>
        <w:numPr>
          <w:ilvl w:val="0"/>
          <w:numId w:val="142"/>
        </w:numPr>
        <w:tabs>
          <w:tab w:val="left" w:pos="960"/>
          <w:tab w:val="left" w:pos="4019"/>
          <w:tab w:val="left" w:pos="8239"/>
        </w:tabs>
        <w:spacing w:before="239" w:after="0" w:line="324" w:lineRule="auto"/>
        <w:ind w:left="120" w:right="2379" w:firstLine="0"/>
        <w:jc w:val="left"/>
        <w:rPr>
          <w:sz w:val="30"/>
        </w:rPr>
      </w:pPr>
      <w:r>
        <w:rPr>
          <w:sz w:val="30"/>
        </w:rPr>
        <w:t>应对地下有限空间上</w:t>
      </w:r>
      <w:r>
        <w:rPr>
          <w:sz w:val="30"/>
        </w:rPr>
        <w:tab/>
      </w:r>
      <w:r>
        <w:rPr>
          <w:rFonts w:ascii="Arial" w:eastAsia="Arial"/>
          <w:spacing w:val="-4"/>
          <w:sz w:val="30"/>
        </w:rPr>
        <w:t>.</w:t>
      </w:r>
      <w:r>
        <w:rPr>
          <w:spacing w:val="40"/>
          <w:sz w:val="30"/>
        </w:rPr>
        <w:t>中</w:t>
      </w:r>
      <w:r>
        <w:rPr>
          <w:rFonts w:ascii="Arial" w:eastAsia="Arial"/>
          <w:spacing w:val="-4"/>
          <w:sz w:val="30"/>
        </w:rPr>
        <w:t>.</w:t>
      </w:r>
      <w:r>
        <w:rPr>
          <w:sz w:val="30"/>
        </w:rPr>
        <w:t>下不同高度和作业者通过</w:t>
      </w:r>
      <w:r>
        <w:rPr>
          <w:sz w:val="30"/>
        </w:rPr>
        <w:tab/>
      </w:r>
      <w:r>
        <w:rPr>
          <w:rFonts w:ascii="Arial" w:eastAsia="Arial"/>
          <w:spacing w:val="-4"/>
          <w:sz w:val="30"/>
        </w:rPr>
        <w:t>.</w:t>
      </w:r>
      <w:r>
        <w:rPr>
          <w:sz w:val="30"/>
        </w:rPr>
        <w:t>停留的位置进行检测</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spacing w:after="0" w:line="324" w:lineRule="auto"/>
        <w:jc w:val="left"/>
        <w:rPr>
          <w:sz w:val="30"/>
        </w:rPr>
        <w:sectPr>
          <w:pgSz w:w="19120" w:h="27060"/>
          <w:pgMar w:top="2320" w:right="2660" w:bottom="280" w:left="2760" w:header="720" w:footer="720" w:gutter="0"/>
        </w:sectPr>
      </w:pPr>
    </w:p>
    <w:p>
      <w:pPr>
        <w:pStyle w:val="7"/>
        <w:numPr>
          <w:ilvl w:val="0"/>
          <w:numId w:val="142"/>
        </w:numPr>
        <w:tabs>
          <w:tab w:val="left" w:pos="960"/>
          <w:tab w:val="left" w:pos="2079"/>
          <w:tab w:val="left" w:pos="6139"/>
        </w:tabs>
        <w:spacing w:before="60" w:after="0" w:line="312" w:lineRule="auto"/>
        <w:ind w:left="120" w:right="3259" w:firstLine="0"/>
        <w:jc w:val="left"/>
        <w:rPr>
          <w:sz w:val="30"/>
        </w:rPr>
      </w:pPr>
      <w:r>
        <w:rPr>
          <w:rFonts w:ascii="Arial" w:eastAsia="Arial"/>
          <w:sz w:val="30"/>
        </w:rPr>
        <w:t>mg/m3</w:t>
      </w:r>
      <w:r>
        <w:rPr>
          <w:rFonts w:ascii="Arial" w:eastAsia="Arial"/>
          <w:sz w:val="30"/>
        </w:rPr>
        <w:tab/>
      </w:r>
      <w:r>
        <w:rPr>
          <w:sz w:val="30"/>
        </w:rPr>
        <w:t>表示气体浓度的体积浓度，</w:t>
      </w:r>
      <w:r>
        <w:rPr>
          <w:sz w:val="30"/>
        </w:rPr>
        <w:tab/>
      </w:r>
      <w:r>
        <w:rPr>
          <w:rFonts w:ascii="Arial" w:eastAsia="Arial"/>
          <w:sz w:val="30"/>
        </w:rPr>
        <w:t>ppm</w:t>
      </w:r>
      <w:r>
        <w:rPr>
          <w:rFonts w:ascii="Arial" w:eastAsia="Arial"/>
          <w:spacing w:val="31"/>
          <w:sz w:val="30"/>
        </w:rPr>
        <w:t xml:space="preserve"> </w:t>
      </w:r>
      <w:r>
        <w:rPr>
          <w:sz w:val="30"/>
        </w:rPr>
        <w:t>表示气体浓度的质量浓度</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ind w:left="0"/>
        <w:rPr>
          <w:sz w:val="36"/>
        </w:rPr>
      </w:pPr>
    </w:p>
    <w:p>
      <w:pPr>
        <w:pStyle w:val="7"/>
        <w:numPr>
          <w:ilvl w:val="0"/>
          <w:numId w:val="142"/>
        </w:numPr>
        <w:tabs>
          <w:tab w:val="left" w:pos="960"/>
        </w:tabs>
        <w:spacing w:before="239" w:after="0" w:line="324" w:lineRule="auto"/>
        <w:ind w:left="120" w:right="5239" w:firstLine="0"/>
        <w:jc w:val="left"/>
        <w:rPr>
          <w:sz w:val="30"/>
        </w:rPr>
      </w:pPr>
      <w:r>
        <w:rPr>
          <w:spacing w:val="-1"/>
          <w:sz w:val="30"/>
        </w:rPr>
        <w:t>使用气体检测设备时无需考虑不同气体产生的干扰问题。</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2239" w:firstLine="0"/>
        <w:jc w:val="left"/>
        <w:rPr>
          <w:sz w:val="30"/>
        </w:rPr>
      </w:pPr>
      <w:r>
        <w:rPr>
          <w:spacing w:val="-1"/>
          <w:sz w:val="30"/>
        </w:rPr>
        <w:t>作业者发现情况异常或感到不适，呼吸困难时，必须坚持完成作业，方可离开。</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6839"/>
        </w:tabs>
        <w:spacing w:before="0" w:after="0" w:line="324" w:lineRule="auto"/>
        <w:ind w:left="120" w:right="1059" w:firstLine="0"/>
        <w:jc w:val="left"/>
        <w:rPr>
          <w:sz w:val="30"/>
        </w:rPr>
      </w:pPr>
      <w:r>
        <w:rPr>
          <w:sz w:val="30"/>
        </w:rPr>
        <w:t>在欲将实施作业的有限空间外设置锥桶</w:t>
      </w:r>
      <w:r>
        <w:rPr>
          <w:sz w:val="30"/>
        </w:rPr>
        <w:tab/>
      </w:r>
      <w:r>
        <w:rPr>
          <w:rFonts w:ascii="Arial" w:eastAsia="Arial"/>
          <w:spacing w:val="16"/>
          <w:sz w:val="30"/>
        </w:rPr>
        <w:t>.</w:t>
      </w:r>
      <w:r>
        <w:rPr>
          <w:sz w:val="30"/>
        </w:rPr>
        <w:t>警戒线及安全警示标识，其目的是要将所</w:t>
      </w:r>
      <w:r>
        <w:rPr>
          <w:spacing w:val="-18"/>
          <w:sz w:val="30"/>
        </w:rPr>
        <w:t>从</w:t>
      </w:r>
      <w:r>
        <w:rPr>
          <w:sz w:val="30"/>
        </w:rPr>
        <w:t>事有毒有害危险有限空间作业场所从整个有毒有害危险场所的环境中分隔出来，然后在有</w:t>
      </w:r>
    </w:p>
    <w:p>
      <w:pPr>
        <w:pStyle w:val="3"/>
        <w:spacing w:before="63" w:line="350" w:lineRule="auto"/>
        <w:ind w:right="7279"/>
      </w:pPr>
      <w:r>
        <w:t xml:space="preserve">限的范围内采取安全防护措施，确保作业安全。正确答案 </w:t>
      </w:r>
      <w:r>
        <w:rPr>
          <w:rFonts w:ascii="Arial" w:eastAsia="Arial"/>
        </w:rPr>
        <w:t>.</w:t>
      </w:r>
      <w:r>
        <w:t>错误</w:t>
      </w:r>
    </w:p>
    <w:p>
      <w:pPr>
        <w:pStyle w:val="3"/>
        <w:spacing w:before="9"/>
        <w:ind w:left="0"/>
        <w:rPr>
          <w:sz w:val="49"/>
        </w:rPr>
      </w:pPr>
    </w:p>
    <w:p>
      <w:pPr>
        <w:pStyle w:val="7"/>
        <w:numPr>
          <w:ilvl w:val="0"/>
          <w:numId w:val="142"/>
        </w:numPr>
        <w:tabs>
          <w:tab w:val="left" w:pos="960"/>
          <w:tab w:val="left" w:pos="3239"/>
          <w:tab w:val="left" w:pos="12319"/>
        </w:tabs>
        <w:spacing w:before="0" w:after="0" w:line="336" w:lineRule="auto"/>
        <w:ind w:left="120" w:right="239" w:firstLine="0"/>
        <w:jc w:val="left"/>
        <w:rPr>
          <w:sz w:val="30"/>
        </w:rPr>
      </w:pPr>
      <w:r>
        <w:rPr>
          <w:sz w:val="30"/>
        </w:rPr>
        <w:t>氧气检测应设定缺氧报警和富氧报警两级检测报警值，缺氧报警值应设定为</w:t>
      </w:r>
      <w:r>
        <w:rPr>
          <w:sz w:val="30"/>
        </w:rPr>
        <w:tab/>
      </w:r>
      <w:r>
        <w:rPr>
          <w:rFonts w:ascii="Arial" w:eastAsia="Arial"/>
          <w:spacing w:val="-6"/>
          <w:sz w:val="30"/>
        </w:rPr>
        <w:t>19.5%</w:t>
      </w:r>
      <w:r>
        <w:rPr>
          <w:spacing w:val="-6"/>
          <w:sz w:val="30"/>
        </w:rPr>
        <w:t xml:space="preserve">， </w:t>
      </w:r>
      <w:r>
        <w:rPr>
          <w:sz w:val="30"/>
        </w:rPr>
        <w:t>富氧报警值应设定为</w:t>
      </w:r>
      <w:r>
        <w:rPr>
          <w:sz w:val="30"/>
        </w:rPr>
        <w:tab/>
      </w:r>
      <w:r>
        <w:rPr>
          <w:rFonts w:ascii="Arial" w:eastAsia="Arial"/>
          <w:sz w:val="30"/>
        </w:rPr>
        <w:t>23.5%</w:t>
      </w:r>
      <w:r>
        <w:rPr>
          <w:sz w:val="30"/>
        </w:rPr>
        <w:t>。</w:t>
      </w:r>
    </w:p>
    <w:p>
      <w:pPr>
        <w:pStyle w:val="3"/>
        <w:spacing w:before="24"/>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1639" w:firstLine="0"/>
        <w:jc w:val="left"/>
        <w:rPr>
          <w:sz w:val="30"/>
        </w:rPr>
      </w:pPr>
      <w:r>
        <w:rPr>
          <w:spacing w:val="-1"/>
          <w:sz w:val="30"/>
        </w:rPr>
        <w:t>《中华人民共和国安全生产法》规定，未经安全生产教育和培训合格的从业人员，不</w:t>
      </w:r>
      <w:r>
        <w:rPr>
          <w:sz w:val="30"/>
        </w:rPr>
        <w:t>得上岗作业。</w:t>
      </w:r>
    </w:p>
    <w:p>
      <w:pPr>
        <w:pStyle w:val="3"/>
        <w:spacing w:before="63"/>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4039" w:firstLine="0"/>
        <w:jc w:val="left"/>
        <w:rPr>
          <w:sz w:val="30"/>
        </w:rPr>
      </w:pPr>
      <w:r>
        <w:rPr>
          <w:spacing w:val="-1"/>
          <w:sz w:val="30"/>
        </w:rPr>
        <w:t>进入热力管网作业，应先采取降温措施，再进入有限空间内作业。</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1439" w:firstLine="0"/>
        <w:jc w:val="left"/>
        <w:rPr>
          <w:sz w:val="30"/>
        </w:rPr>
      </w:pPr>
      <w:r>
        <w:rPr>
          <w:spacing w:val="11"/>
          <w:sz w:val="30"/>
        </w:rPr>
        <w:t xml:space="preserve">进入燃气井 </w:t>
      </w:r>
      <w:r>
        <w:rPr>
          <w:rFonts w:ascii="Arial" w:eastAsia="Arial"/>
          <w:spacing w:val="16"/>
          <w:sz w:val="30"/>
        </w:rPr>
        <w:t>.</w:t>
      </w:r>
      <w:r>
        <w:rPr>
          <w:spacing w:val="-17"/>
          <w:sz w:val="30"/>
        </w:rPr>
        <w:t xml:space="preserve">小室 </w:t>
      </w:r>
      <w:r>
        <w:rPr>
          <w:rFonts w:ascii="Arial" w:eastAsia="Arial"/>
          <w:spacing w:val="-4"/>
          <w:sz w:val="30"/>
        </w:rPr>
        <w:t>.</w:t>
      </w:r>
      <w:r>
        <w:rPr>
          <w:spacing w:val="-1"/>
          <w:sz w:val="30"/>
        </w:rPr>
        <w:t xml:space="preserve">管线作业，如果没有检测到可燃气，可以不使用防爆设备和工具， </w:t>
      </w:r>
      <w:r>
        <w:rPr>
          <w:sz w:val="30"/>
        </w:rPr>
        <w:t>作业者不穿着防静电服装。</w:t>
      </w:r>
    </w:p>
    <w:p>
      <w:pPr>
        <w:pStyle w:val="3"/>
        <w:spacing w:before="24"/>
      </w:pPr>
      <w:r>
        <w:rPr>
          <w:spacing w:val="2"/>
        </w:rPr>
        <w:t xml:space="preserve">正确答案 </w:t>
      </w:r>
      <w:r>
        <w:rPr>
          <w:rFonts w:ascii="Arial" w:eastAsia="Arial"/>
          <w:spacing w:val="-4"/>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62"/>
      </w:pPr>
      <w:r>
        <w:t xml:space="preserve">正确答案 </w:t>
      </w:r>
      <w:r>
        <w:rPr>
          <w:rFonts w:ascii="Arial" w:eastAsia="Arial"/>
        </w:rPr>
        <w:t>.</w:t>
      </w:r>
      <w:r>
        <w:t>正确</w:t>
      </w:r>
    </w:p>
    <w:p>
      <w:pPr>
        <w:pStyle w:val="3"/>
        <w:ind w:left="0"/>
        <w:rPr>
          <w:sz w:val="36"/>
        </w:rPr>
      </w:pPr>
    </w:p>
    <w:p>
      <w:pPr>
        <w:pStyle w:val="7"/>
        <w:numPr>
          <w:ilvl w:val="0"/>
          <w:numId w:val="142"/>
        </w:numPr>
        <w:tabs>
          <w:tab w:val="left" w:pos="980"/>
        </w:tabs>
        <w:spacing w:before="315" w:after="0" w:line="336" w:lineRule="auto"/>
        <w:ind w:left="120" w:right="1919" w:firstLine="0"/>
        <w:jc w:val="left"/>
        <w:rPr>
          <w:sz w:val="30"/>
        </w:rPr>
      </w:pPr>
      <w:r>
        <w:rPr>
          <w:spacing w:val="-1"/>
          <w:sz w:val="30"/>
        </w:rPr>
        <w:t>生产经营单位应当按照国家标准或行业标准为从业人员无偿提供合格的劳动防护用</w:t>
      </w:r>
      <w:r>
        <w:rPr>
          <w:sz w:val="30"/>
        </w:rPr>
        <w:t>品，也可根据从业人员需要，以货币形式或其他物品替代。</w:t>
      </w:r>
    </w:p>
    <w:p>
      <w:pPr>
        <w:pStyle w:val="3"/>
        <w:spacing w:before="23"/>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60"/>
          <w:tab w:val="left" w:pos="5399"/>
        </w:tabs>
        <w:spacing w:before="0" w:after="0" w:line="324" w:lineRule="auto"/>
        <w:ind w:left="120" w:right="859" w:firstLine="0"/>
        <w:jc w:val="left"/>
        <w:rPr>
          <w:sz w:val="30"/>
        </w:rPr>
      </w:pPr>
      <w:r>
        <w:rPr>
          <w:sz w:val="30"/>
        </w:rPr>
        <w:t>化学物质可能会从化学品储罐</w:t>
      </w:r>
      <w:r>
        <w:rPr>
          <w:sz w:val="30"/>
        </w:rPr>
        <w:tab/>
      </w:r>
      <w:r>
        <w:rPr>
          <w:rFonts w:ascii="Arial" w:eastAsia="Arial"/>
          <w:spacing w:val="16"/>
          <w:sz w:val="30"/>
        </w:rPr>
        <w:t>.</w:t>
      </w:r>
      <w:r>
        <w:rPr>
          <w:sz w:val="30"/>
        </w:rPr>
        <w:t>天然气管道</w:t>
      </w:r>
      <w:r>
        <w:rPr>
          <w:spacing w:val="30"/>
          <w:sz w:val="30"/>
        </w:rPr>
        <w:t xml:space="preserve"> </w:t>
      </w:r>
      <w:r>
        <w:rPr>
          <w:rFonts w:ascii="Arial" w:eastAsia="Arial"/>
          <w:spacing w:val="16"/>
          <w:sz w:val="30"/>
        </w:rPr>
        <w:t>.</w:t>
      </w:r>
      <w:r>
        <w:rPr>
          <w:sz w:val="30"/>
        </w:rPr>
        <w:t>法兰</w:t>
      </w:r>
      <w:r>
        <w:rPr>
          <w:spacing w:val="-70"/>
          <w:sz w:val="30"/>
        </w:rPr>
        <w:t xml:space="preserve"> </w:t>
      </w:r>
      <w:r>
        <w:rPr>
          <w:rFonts w:ascii="Arial" w:eastAsia="Arial"/>
          <w:spacing w:val="-4"/>
          <w:sz w:val="30"/>
        </w:rPr>
        <w:t>.</w:t>
      </w:r>
      <w:r>
        <w:rPr>
          <w:sz w:val="30"/>
        </w:rPr>
        <w:t>阀门等处泄漏，并进入有限空间中</w:t>
      </w:r>
      <w:r>
        <w:rPr>
          <w:spacing w:val="-17"/>
          <w:sz w:val="30"/>
        </w:rPr>
        <w:t xml:space="preserve">， </w:t>
      </w:r>
      <w:r>
        <w:rPr>
          <w:sz w:val="30"/>
        </w:rPr>
        <w:t>形成缺氧</w:t>
      </w:r>
      <w:r>
        <w:rPr>
          <w:spacing w:val="10"/>
          <w:sz w:val="30"/>
        </w:rPr>
        <w:t xml:space="preserve"> </w:t>
      </w:r>
      <w:r>
        <w:rPr>
          <w:rFonts w:ascii="Arial" w:eastAsia="Arial"/>
          <w:spacing w:val="-4"/>
          <w:sz w:val="30"/>
        </w:rPr>
        <w:t>.</w:t>
      </w:r>
      <w:r>
        <w:rPr>
          <w:sz w:val="30"/>
        </w:rPr>
        <w:t>可燃性气体</w:t>
      </w:r>
      <w:r>
        <w:rPr>
          <w:spacing w:val="50"/>
          <w:sz w:val="30"/>
        </w:rPr>
        <w:t xml:space="preserve"> </w:t>
      </w:r>
      <w:r>
        <w:rPr>
          <w:rFonts w:ascii="Arial" w:eastAsia="Arial"/>
          <w:spacing w:val="-24"/>
          <w:sz w:val="30"/>
        </w:rPr>
        <w:t>.</w:t>
      </w:r>
      <w:r>
        <w:rPr>
          <w:sz w:val="30"/>
        </w:rPr>
        <w:t>有毒气体等多种危险环境。</w:t>
      </w:r>
    </w:p>
    <w:p>
      <w:pPr>
        <w:spacing w:after="0" w:line="324" w:lineRule="auto"/>
        <w:jc w:val="left"/>
        <w:rPr>
          <w:sz w:val="30"/>
        </w:rPr>
        <w:sectPr>
          <w:pgSz w:w="19120" w:h="27060"/>
          <w:pgMar w:top="2360" w:right="2660" w:bottom="280" w:left="2760" w:header="720" w:footer="720" w:gutter="0"/>
        </w:sectPr>
      </w:pPr>
    </w:p>
    <w:p>
      <w:pPr>
        <w:pStyle w:val="3"/>
        <w:spacing w:before="60"/>
      </w:pPr>
      <w:r>
        <w:t xml:space="preserve">正确答案 </w:t>
      </w:r>
      <w:r>
        <w:rPr>
          <w:rFonts w:ascii="Arial" w:eastAsia="Arial"/>
        </w:rPr>
        <w:t>.</w:t>
      </w:r>
      <w:r>
        <w:t>正确</w:t>
      </w:r>
    </w:p>
    <w:p>
      <w:pPr>
        <w:pStyle w:val="3"/>
        <w:ind w:left="0"/>
        <w:rPr>
          <w:sz w:val="36"/>
        </w:rPr>
      </w:pPr>
    </w:p>
    <w:p>
      <w:pPr>
        <w:pStyle w:val="7"/>
        <w:numPr>
          <w:ilvl w:val="0"/>
          <w:numId w:val="142"/>
        </w:numPr>
        <w:tabs>
          <w:tab w:val="left" w:pos="960"/>
        </w:tabs>
        <w:spacing w:before="314" w:after="0" w:line="343" w:lineRule="auto"/>
        <w:ind w:left="120" w:right="1639" w:firstLine="0"/>
        <w:jc w:val="left"/>
        <w:rPr>
          <w:sz w:val="30"/>
        </w:rPr>
      </w:pPr>
      <w:r>
        <w:rPr>
          <w:spacing w:val="-1"/>
          <w:sz w:val="30"/>
        </w:rPr>
        <w:t>由于有限空间自身的结构特点和存在的危害特性，易发生中毒窒息事故，而救援人员</w:t>
      </w:r>
      <w:r>
        <w:rPr>
          <w:sz w:val="30"/>
        </w:rPr>
        <w:t>又缺乏自我保护意识和正确救援知识，往往会因盲目施救造成事故伤亡数字进一步扩大。</w:t>
      </w:r>
      <w:r>
        <w:rPr>
          <w:spacing w:val="2"/>
          <w:sz w:val="30"/>
        </w:rPr>
        <w:t xml:space="preserve">正确答案 </w:t>
      </w:r>
      <w:r>
        <w:rPr>
          <w:rFonts w:ascii="Arial" w:eastAsia="Arial"/>
          <w:spacing w:val="-4"/>
          <w:sz w:val="30"/>
        </w:rPr>
        <w:t>.</w:t>
      </w:r>
      <w:r>
        <w:rPr>
          <w:sz w:val="30"/>
        </w:rPr>
        <w:t>正确</w:t>
      </w:r>
    </w:p>
    <w:p>
      <w:pPr>
        <w:pStyle w:val="3"/>
        <w:spacing w:before="10"/>
        <w:ind w:left="0"/>
        <w:rPr>
          <w:sz w:val="50"/>
        </w:rPr>
      </w:pPr>
    </w:p>
    <w:p>
      <w:pPr>
        <w:pStyle w:val="7"/>
        <w:numPr>
          <w:ilvl w:val="0"/>
          <w:numId w:val="142"/>
        </w:numPr>
        <w:tabs>
          <w:tab w:val="left" w:pos="960"/>
        </w:tabs>
        <w:spacing w:before="0" w:after="0" w:line="324" w:lineRule="auto"/>
        <w:ind w:left="120" w:right="1639" w:firstLine="0"/>
        <w:jc w:val="left"/>
        <w:rPr>
          <w:sz w:val="30"/>
        </w:rPr>
      </w:pPr>
      <w:r>
        <w:rPr>
          <w:spacing w:val="-1"/>
          <w:sz w:val="30"/>
        </w:rPr>
        <w:t>《中华人民共和国安全生产法》规定，生产经营单位必须执行依法制定的保障安全生</w:t>
      </w:r>
      <w:r>
        <w:rPr>
          <w:sz w:val="30"/>
        </w:rPr>
        <w:t>产的国家标准或者地方标准。</w:t>
      </w:r>
    </w:p>
    <w:p>
      <w:pPr>
        <w:pStyle w:val="3"/>
        <w:spacing w:before="63"/>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80"/>
          <w:tab w:val="left" w:pos="5279"/>
        </w:tabs>
        <w:spacing w:before="0" w:after="0" w:line="336" w:lineRule="auto"/>
        <w:ind w:left="120" w:right="1179" w:firstLine="0"/>
        <w:jc w:val="left"/>
        <w:rPr>
          <w:sz w:val="30"/>
        </w:rPr>
      </w:pPr>
      <w:r>
        <w:rPr>
          <w:sz w:val="30"/>
        </w:rPr>
        <w:t>当有限空间中气体浓度超过</w:t>
      </w:r>
      <w:r>
        <w:rPr>
          <w:sz w:val="30"/>
        </w:rPr>
        <w:tab/>
      </w:r>
      <w:r>
        <w:rPr>
          <w:rFonts w:ascii="Arial" w:eastAsia="Arial"/>
          <w:spacing w:val="-9"/>
          <w:sz w:val="30"/>
        </w:rPr>
        <w:t>IDLH</w:t>
      </w:r>
      <w:r>
        <w:rPr>
          <w:spacing w:val="-9"/>
          <w:sz w:val="30"/>
        </w:rPr>
        <w:t>（</w:t>
      </w:r>
      <w:r>
        <w:rPr>
          <w:sz w:val="30"/>
        </w:rPr>
        <w:t>立即威胁生命和健康浓度）时，进入其中进行</w:t>
      </w:r>
      <w:r>
        <w:rPr>
          <w:spacing w:val="-18"/>
          <w:sz w:val="30"/>
        </w:rPr>
        <w:t>长</w:t>
      </w:r>
      <w:r>
        <w:rPr>
          <w:sz w:val="30"/>
        </w:rPr>
        <w:t>时间作业，可选择自吸式长管呼吸器。</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80"/>
          <w:tab w:val="left" w:pos="6459"/>
          <w:tab w:val="left" w:pos="9279"/>
        </w:tabs>
        <w:spacing w:before="0" w:after="0" w:line="336" w:lineRule="auto"/>
        <w:ind w:left="120" w:right="699" w:firstLine="0"/>
        <w:jc w:val="left"/>
        <w:rPr>
          <w:sz w:val="30"/>
        </w:rPr>
      </w:pPr>
      <w:r>
        <w:rPr>
          <w:sz w:val="30"/>
        </w:rPr>
        <w:t>使用前应检查呼吸防护用品的完整性</w:t>
      </w:r>
      <w:r>
        <w:rPr>
          <w:sz w:val="30"/>
        </w:rPr>
        <w:tab/>
      </w:r>
      <w:r>
        <w:rPr>
          <w:rFonts w:ascii="Arial" w:eastAsia="Arial"/>
          <w:spacing w:val="16"/>
          <w:sz w:val="30"/>
        </w:rPr>
        <w:t>.</w:t>
      </w:r>
      <w:r>
        <w:rPr>
          <w:sz w:val="30"/>
        </w:rPr>
        <w:t>过滤元件的实用性</w:t>
      </w:r>
      <w:r>
        <w:rPr>
          <w:sz w:val="30"/>
        </w:rPr>
        <w:tab/>
      </w:r>
      <w:r>
        <w:rPr>
          <w:rFonts w:ascii="Arial" w:eastAsia="Arial"/>
          <w:sz w:val="30"/>
        </w:rPr>
        <w:t>.</w:t>
      </w:r>
      <w:r>
        <w:rPr>
          <w:rFonts w:ascii="Arial" w:eastAsia="Arial"/>
          <w:spacing w:val="-47"/>
          <w:sz w:val="30"/>
        </w:rPr>
        <w:t xml:space="preserve"> </w:t>
      </w:r>
      <w:r>
        <w:rPr>
          <w:sz w:val="30"/>
        </w:rPr>
        <w:t>气瓶的储气量，提供动力</w:t>
      </w:r>
      <w:r>
        <w:rPr>
          <w:spacing w:val="-18"/>
          <w:sz w:val="30"/>
        </w:rPr>
        <w:t>的</w:t>
      </w:r>
      <w:r>
        <w:rPr>
          <w:sz w:val="30"/>
        </w:rPr>
        <w:t>电源电量等，消除不符合有关规定的现象后才能使用。</w:t>
      </w:r>
    </w:p>
    <w:p>
      <w:pPr>
        <w:pStyle w:val="3"/>
        <w:spacing w:before="24"/>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4339" w:firstLine="0"/>
        <w:jc w:val="left"/>
        <w:rPr>
          <w:sz w:val="30"/>
        </w:rPr>
      </w:pPr>
      <w:r>
        <w:rPr>
          <w:spacing w:val="-1"/>
          <w:sz w:val="30"/>
        </w:rPr>
        <w:t>气体检测报警仪长期在测量的线性范围外检测对仪器影响很小。</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4639" w:firstLine="0"/>
        <w:jc w:val="left"/>
        <w:rPr>
          <w:sz w:val="30"/>
        </w:rPr>
      </w:pPr>
      <w:r>
        <w:rPr>
          <w:spacing w:val="-1"/>
          <w:sz w:val="30"/>
        </w:rPr>
        <w:t>有限空间中有机物分解，氧气被细菌消耗，但不会导致缺氧。</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7099"/>
        </w:tabs>
        <w:spacing w:before="0" w:after="0" w:line="324" w:lineRule="auto"/>
        <w:ind w:left="120" w:right="759" w:firstLine="0"/>
        <w:jc w:val="left"/>
        <w:rPr>
          <w:sz w:val="30"/>
        </w:rPr>
      </w:pPr>
      <w:r>
        <w:rPr>
          <w:sz w:val="30"/>
        </w:rPr>
        <w:t>应建立安全防护设备设施台账，建立登记</w:t>
      </w:r>
      <w:r>
        <w:rPr>
          <w:sz w:val="30"/>
        </w:rPr>
        <w:tab/>
      </w:r>
      <w:r>
        <w:rPr>
          <w:rFonts w:ascii="Arial" w:eastAsia="Arial"/>
          <w:spacing w:val="-4"/>
          <w:sz w:val="30"/>
        </w:rPr>
        <w:t>.</w:t>
      </w:r>
      <w:r>
        <w:rPr>
          <w:sz w:val="30"/>
        </w:rPr>
        <w:t>清查</w:t>
      </w:r>
      <w:r>
        <w:rPr>
          <w:spacing w:val="-50"/>
          <w:sz w:val="30"/>
        </w:rPr>
        <w:t xml:space="preserve"> </w:t>
      </w:r>
      <w:r>
        <w:rPr>
          <w:rFonts w:ascii="Arial" w:eastAsia="Arial"/>
          <w:spacing w:val="-4"/>
          <w:sz w:val="30"/>
        </w:rPr>
        <w:t>.</w:t>
      </w:r>
      <w:r>
        <w:rPr>
          <w:sz w:val="30"/>
        </w:rPr>
        <w:t>使用</w:t>
      </w:r>
      <w:r>
        <w:rPr>
          <w:spacing w:val="-70"/>
          <w:sz w:val="30"/>
        </w:rPr>
        <w:t xml:space="preserve"> </w:t>
      </w:r>
      <w:r>
        <w:rPr>
          <w:rFonts w:ascii="Arial" w:eastAsia="Arial"/>
          <w:spacing w:val="16"/>
          <w:sz w:val="30"/>
        </w:rPr>
        <w:t>.</w:t>
      </w:r>
      <w:r>
        <w:rPr>
          <w:sz w:val="30"/>
        </w:rPr>
        <w:t>保管等管理制度，由作业人员</w:t>
      </w:r>
      <w:r>
        <w:rPr>
          <w:spacing w:val="-17"/>
          <w:sz w:val="30"/>
        </w:rPr>
        <w:t>负</w:t>
      </w:r>
      <w:r>
        <w:rPr>
          <w:sz w:val="30"/>
        </w:rPr>
        <w:t>责其维护</w:t>
      </w:r>
      <w:r>
        <w:rPr>
          <w:spacing w:val="10"/>
          <w:sz w:val="30"/>
        </w:rPr>
        <w:t xml:space="preserve"> </w:t>
      </w:r>
      <w:r>
        <w:rPr>
          <w:rFonts w:ascii="Arial" w:eastAsia="Arial"/>
          <w:spacing w:val="-4"/>
          <w:sz w:val="30"/>
        </w:rPr>
        <w:t>.</w:t>
      </w:r>
      <w:r>
        <w:rPr>
          <w:sz w:val="30"/>
        </w:rPr>
        <w:t>保</w:t>
      </w:r>
      <w:r>
        <w:rPr>
          <w:spacing w:val="60"/>
          <w:sz w:val="30"/>
        </w:rPr>
        <w:t>养</w:t>
      </w:r>
      <w:r>
        <w:rPr>
          <w:rFonts w:ascii="Arial" w:eastAsia="Arial"/>
          <w:spacing w:val="16"/>
          <w:sz w:val="30"/>
        </w:rPr>
        <w:t>.</w:t>
      </w:r>
      <w:r>
        <w:rPr>
          <w:sz w:val="30"/>
        </w:rPr>
        <w:t>计量</w:t>
      </w:r>
      <w:r>
        <w:rPr>
          <w:spacing w:val="-70"/>
          <w:sz w:val="30"/>
        </w:rPr>
        <w:t xml:space="preserve"> </w:t>
      </w:r>
      <w:r>
        <w:rPr>
          <w:rFonts w:ascii="Arial" w:eastAsia="Arial"/>
          <w:spacing w:val="-4"/>
          <w:sz w:val="30"/>
        </w:rPr>
        <w:t>.</w:t>
      </w:r>
      <w:r>
        <w:rPr>
          <w:sz w:val="30"/>
        </w:rPr>
        <w:t>检定</w:t>
      </w:r>
      <w:r>
        <w:rPr>
          <w:spacing w:val="-70"/>
          <w:sz w:val="30"/>
        </w:rPr>
        <w:t xml:space="preserve"> </w:t>
      </w:r>
      <w:r>
        <w:rPr>
          <w:rFonts w:ascii="Arial" w:eastAsia="Arial"/>
          <w:spacing w:val="-4"/>
          <w:sz w:val="30"/>
        </w:rPr>
        <w:t>.</w:t>
      </w:r>
      <w:r>
        <w:rPr>
          <w:sz w:val="30"/>
        </w:rPr>
        <w:t>维修</w:t>
      </w:r>
      <w:r>
        <w:rPr>
          <w:spacing w:val="-70"/>
          <w:sz w:val="30"/>
        </w:rPr>
        <w:t xml:space="preserve"> </w:t>
      </w:r>
      <w:r>
        <w:rPr>
          <w:rFonts w:ascii="Arial" w:eastAsia="Arial"/>
          <w:spacing w:val="16"/>
          <w:sz w:val="30"/>
        </w:rPr>
        <w:t>.</w:t>
      </w:r>
      <w:r>
        <w:rPr>
          <w:sz w:val="30"/>
        </w:rPr>
        <w:t>更换等工作。</w:t>
      </w:r>
    </w:p>
    <w:p>
      <w:pPr>
        <w:pStyle w:val="3"/>
        <w:spacing w:before="63"/>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80"/>
        </w:tabs>
        <w:spacing w:before="0" w:after="0" w:line="336" w:lineRule="auto"/>
        <w:ind w:left="120" w:right="1919" w:firstLine="0"/>
        <w:jc w:val="left"/>
        <w:rPr>
          <w:sz w:val="30"/>
        </w:rPr>
      </w:pPr>
      <w:r>
        <w:rPr>
          <w:sz w:val="30"/>
        </w:rPr>
        <w:t>若呼吸防护装备同时使用数个过滤元件（如双过滤盒），</w:t>
      </w:r>
      <w:r>
        <w:rPr>
          <w:spacing w:val="-2"/>
          <w:sz w:val="30"/>
        </w:rPr>
        <w:t>则两个过滤元件应同时更</w:t>
      </w:r>
      <w:r>
        <w:rPr>
          <w:sz w:val="30"/>
        </w:rPr>
        <w:t>换。</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12"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81"/>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 w:val="left" w:pos="6199"/>
        </w:tabs>
        <w:spacing w:before="0" w:after="0" w:line="336" w:lineRule="auto"/>
        <w:ind w:left="120" w:right="1639" w:firstLine="0"/>
        <w:jc w:val="left"/>
        <w:rPr>
          <w:sz w:val="30"/>
        </w:rPr>
      </w:pPr>
      <w:r>
        <w:rPr>
          <w:sz w:val="30"/>
        </w:rPr>
        <w:t>《中华人民共和国安全生产法》规定，生产经营单位必须为从业人员提供符合国家</w:t>
      </w:r>
      <w:r>
        <w:rPr>
          <w:spacing w:val="-17"/>
          <w:sz w:val="30"/>
        </w:rPr>
        <w:t>标</w:t>
      </w:r>
      <w:r>
        <w:rPr>
          <w:sz w:val="30"/>
        </w:rPr>
        <w:t>准或者行业标准的劳动防护用品，并监督</w:t>
      </w:r>
      <w:r>
        <w:rPr>
          <w:sz w:val="30"/>
        </w:rPr>
        <w:tab/>
      </w:r>
      <w:r>
        <w:rPr>
          <w:rFonts w:ascii="Arial" w:eastAsia="Arial"/>
          <w:spacing w:val="-4"/>
          <w:sz w:val="30"/>
        </w:rPr>
        <w:t>.</w:t>
      </w:r>
      <w:r>
        <w:rPr>
          <w:sz w:val="30"/>
        </w:rPr>
        <w:t>教育从业人员按照使用规则佩戴。</w:t>
      </w:r>
    </w:p>
    <w:p>
      <w:pPr>
        <w:pStyle w:val="3"/>
        <w:spacing w:before="24"/>
      </w:pPr>
      <w:r>
        <w:t xml:space="preserve">正确答案 </w:t>
      </w:r>
      <w:r>
        <w:rPr>
          <w:rFonts w:ascii="Arial" w:eastAsia="Arial"/>
        </w:rPr>
        <w:t>.</w:t>
      </w:r>
      <w:r>
        <w:t>正确</w:t>
      </w:r>
    </w:p>
    <w:p>
      <w:pPr>
        <w:spacing w:after="0"/>
        <w:sectPr>
          <w:pgSz w:w="19120" w:h="27060"/>
          <w:pgMar w:top="2320" w:right="2660" w:bottom="280" w:left="2760" w:header="720" w:footer="720" w:gutter="0"/>
        </w:sectPr>
      </w:pPr>
    </w:p>
    <w:p>
      <w:pPr>
        <w:pStyle w:val="3"/>
        <w:spacing w:before="6"/>
        <w:ind w:left="0"/>
        <w:rPr>
          <w:sz w:val="22"/>
        </w:rPr>
      </w:pPr>
    </w:p>
    <w:p>
      <w:pPr>
        <w:pStyle w:val="7"/>
        <w:numPr>
          <w:ilvl w:val="0"/>
          <w:numId w:val="142"/>
        </w:numPr>
        <w:tabs>
          <w:tab w:val="left" w:pos="960"/>
          <w:tab w:val="left" w:pos="3499"/>
        </w:tabs>
        <w:spacing w:before="72" w:after="0" w:line="324" w:lineRule="auto"/>
        <w:ind w:left="120" w:right="1639" w:firstLine="0"/>
        <w:jc w:val="left"/>
        <w:rPr>
          <w:sz w:val="30"/>
        </w:rPr>
      </w:pPr>
      <w:r>
        <w:rPr>
          <w:sz w:val="30"/>
        </w:rPr>
        <w:t>发现热力管道地下有限空间蒸气泄漏等危险情况时，须立即打开相邻的井盖，关闭</w:t>
      </w:r>
      <w:r>
        <w:rPr>
          <w:spacing w:val="-17"/>
          <w:sz w:val="30"/>
        </w:rPr>
        <w:t>上</w:t>
      </w:r>
      <w:r>
        <w:rPr>
          <w:sz w:val="30"/>
        </w:rPr>
        <w:t>下游阀门，并采取通风</w:t>
      </w:r>
      <w:r>
        <w:rPr>
          <w:sz w:val="30"/>
        </w:rPr>
        <w:tab/>
      </w:r>
      <w:r>
        <w:rPr>
          <w:rFonts w:ascii="Arial" w:eastAsia="Arial"/>
          <w:spacing w:val="-4"/>
          <w:sz w:val="30"/>
        </w:rPr>
        <w:t>.</w:t>
      </w:r>
      <w:r>
        <w:rPr>
          <w:sz w:val="30"/>
        </w:rPr>
        <w:t>降温等措施，确保没有危险时，方可进入。</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6739" w:firstLine="0"/>
        <w:jc w:val="left"/>
        <w:rPr>
          <w:sz w:val="30"/>
        </w:rPr>
      </w:pPr>
      <w:r>
        <w:rPr>
          <w:spacing w:val="-1"/>
          <w:sz w:val="30"/>
        </w:rPr>
        <w:t>应确保应急救援设备设施随时处于完好状态。</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3739" w:firstLine="0"/>
        <w:jc w:val="left"/>
        <w:rPr>
          <w:sz w:val="30"/>
        </w:rPr>
      </w:pPr>
      <w:r>
        <w:rPr>
          <w:spacing w:val="-1"/>
          <w:sz w:val="30"/>
        </w:rPr>
        <w:t>监护者应该确认作业者及气体检测人员的职业安全培训及上岗资格。</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 w:val="left" w:pos="3679"/>
          <w:tab w:val="left" w:pos="6879"/>
        </w:tabs>
        <w:spacing w:before="1" w:after="0" w:line="336" w:lineRule="auto"/>
        <w:ind w:left="120" w:right="4579" w:firstLine="0"/>
        <w:jc w:val="left"/>
        <w:rPr>
          <w:sz w:val="30"/>
        </w:rPr>
      </w:pPr>
      <w:r>
        <w:rPr>
          <w:sz w:val="30"/>
        </w:rPr>
        <w:t>在潮湿的金属容器</w:t>
      </w:r>
      <w:r>
        <w:rPr>
          <w:sz w:val="30"/>
        </w:rPr>
        <w:tab/>
      </w:r>
      <w:r>
        <w:rPr>
          <w:rFonts w:ascii="Arial" w:eastAsia="Arial"/>
          <w:spacing w:val="-4"/>
          <w:sz w:val="30"/>
        </w:rPr>
        <w:t>.</w:t>
      </w:r>
      <w:r>
        <w:rPr>
          <w:sz w:val="30"/>
        </w:rPr>
        <w:t>狭小空间内作业应用</w:t>
      </w:r>
      <w:r>
        <w:rPr>
          <w:sz w:val="30"/>
        </w:rPr>
        <w:tab/>
      </w:r>
      <w:r>
        <w:rPr>
          <w:rFonts w:ascii="Arial" w:eastAsia="Arial"/>
          <w:sz w:val="30"/>
        </w:rPr>
        <w:t>46</w:t>
      </w:r>
      <w:r>
        <w:rPr>
          <w:rFonts w:ascii="Arial" w:eastAsia="Arial"/>
          <w:spacing w:val="22"/>
          <w:sz w:val="30"/>
        </w:rPr>
        <w:t xml:space="preserve"> </w:t>
      </w:r>
      <w:r>
        <w:rPr>
          <w:sz w:val="30"/>
        </w:rPr>
        <w:t>伏安全电压</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2"/>
        <w:ind w:left="0"/>
        <w:rPr>
          <w:sz w:val="50"/>
        </w:rPr>
      </w:pPr>
    </w:p>
    <w:p>
      <w:pPr>
        <w:pStyle w:val="7"/>
        <w:numPr>
          <w:ilvl w:val="0"/>
          <w:numId w:val="142"/>
        </w:numPr>
        <w:tabs>
          <w:tab w:val="left" w:pos="960"/>
        </w:tabs>
        <w:spacing w:before="1" w:after="0" w:line="336" w:lineRule="auto"/>
        <w:ind w:left="120" w:right="7339" w:firstLine="0"/>
        <w:jc w:val="left"/>
        <w:rPr>
          <w:sz w:val="30"/>
        </w:rPr>
      </w:pPr>
      <w:r>
        <w:rPr>
          <w:spacing w:val="-1"/>
          <w:sz w:val="30"/>
        </w:rPr>
        <w:t>作业单位应确保各种防护用品齐备有效。</w:t>
      </w:r>
      <w:r>
        <w:rPr>
          <w:spacing w:val="2"/>
          <w:sz w:val="30"/>
        </w:rPr>
        <w:t xml:space="preserve">正确答案 </w:t>
      </w:r>
      <w:r>
        <w:rPr>
          <w:rFonts w:ascii="Arial" w:eastAsia="Arial"/>
          <w:spacing w:val="-4"/>
          <w:sz w:val="30"/>
        </w:rPr>
        <w:t>.</w:t>
      </w:r>
      <w:r>
        <w:rPr>
          <w:sz w:val="30"/>
        </w:rPr>
        <w:t>正确</w:t>
      </w:r>
    </w:p>
    <w:p>
      <w:pPr>
        <w:pStyle w:val="3"/>
        <w:spacing w:before="8"/>
        <w:ind w:left="0"/>
        <w:rPr>
          <w:sz w:val="48"/>
        </w:rPr>
      </w:pPr>
    </w:p>
    <w:p>
      <w:pPr>
        <w:pStyle w:val="7"/>
        <w:numPr>
          <w:ilvl w:val="0"/>
          <w:numId w:val="142"/>
        </w:numPr>
        <w:tabs>
          <w:tab w:val="left" w:pos="960"/>
          <w:tab w:val="left" w:pos="5699"/>
        </w:tabs>
        <w:spacing w:before="0" w:after="0" w:line="336" w:lineRule="auto"/>
        <w:ind w:left="120" w:right="4899" w:firstLine="0"/>
        <w:jc w:val="left"/>
        <w:rPr>
          <w:sz w:val="30"/>
        </w:rPr>
      </w:pPr>
      <w:r>
        <w:rPr>
          <w:sz w:val="30"/>
        </w:rPr>
        <w:t>隔绝式呼吸防护用品分为正压式</w:t>
      </w:r>
      <w:r>
        <w:rPr>
          <w:sz w:val="30"/>
        </w:rPr>
        <w:tab/>
      </w:r>
      <w:r>
        <w:rPr>
          <w:rFonts w:ascii="Arial" w:eastAsia="Arial"/>
          <w:spacing w:val="16"/>
          <w:sz w:val="30"/>
        </w:rPr>
        <w:t>.</w:t>
      </w:r>
      <w:r>
        <w:rPr>
          <w:sz w:val="30"/>
        </w:rPr>
        <w:t>负压式和过滤式三种</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1" w:after="0" w:line="336" w:lineRule="auto"/>
        <w:ind w:left="120" w:right="1639" w:firstLine="0"/>
        <w:jc w:val="left"/>
        <w:rPr>
          <w:sz w:val="30"/>
        </w:rPr>
      </w:pPr>
      <w:r>
        <w:rPr>
          <w:spacing w:val="-1"/>
          <w:sz w:val="30"/>
        </w:rPr>
        <w:t>当作业者进入有限空间内作业时，在有限空间外面负责安全监护的人员应按照用人单</w:t>
      </w:r>
      <w:r>
        <w:rPr>
          <w:sz w:val="30"/>
        </w:rPr>
        <w:t>位有限空间管理程序执行监护职责。</w:t>
      </w:r>
    </w:p>
    <w:p>
      <w:pPr>
        <w:pStyle w:val="3"/>
        <w:spacing w:before="23"/>
      </w:pPr>
      <w:r>
        <w:rPr>
          <w:spacing w:val="2"/>
        </w:rPr>
        <w:t xml:space="preserve">正确答案 </w:t>
      </w:r>
      <w:r>
        <w:rPr>
          <w:rFonts w:ascii="Arial" w:eastAsia="Arial"/>
          <w:spacing w:val="-4"/>
        </w:rPr>
        <w:t>.</w:t>
      </w:r>
      <w:r>
        <w:t>正确</w:t>
      </w:r>
    </w:p>
    <w:p>
      <w:pPr>
        <w:pStyle w:val="3"/>
        <w:ind w:left="0"/>
        <w:rPr>
          <w:sz w:val="36"/>
        </w:rPr>
      </w:pPr>
    </w:p>
    <w:p>
      <w:pPr>
        <w:pStyle w:val="3"/>
        <w:spacing w:before="9"/>
        <w:ind w:left="0"/>
        <w:rPr>
          <w:sz w:val="27"/>
        </w:rPr>
      </w:pPr>
    </w:p>
    <w:p>
      <w:pPr>
        <w:pStyle w:val="7"/>
        <w:numPr>
          <w:ilvl w:val="0"/>
          <w:numId w:val="142"/>
        </w:numPr>
        <w:tabs>
          <w:tab w:val="left" w:pos="960"/>
          <w:tab w:val="left" w:pos="2739"/>
          <w:tab w:val="left" w:pos="6819"/>
          <w:tab w:val="left" w:pos="9859"/>
        </w:tabs>
        <w:spacing w:before="0" w:after="0" w:line="336" w:lineRule="auto"/>
        <w:ind w:left="120" w:right="1179" w:firstLine="0"/>
        <w:jc w:val="left"/>
        <w:rPr>
          <w:sz w:val="30"/>
        </w:rPr>
      </w:pPr>
      <w:r>
        <w:rPr>
          <w:sz w:val="30"/>
        </w:rPr>
        <w:t>评估检测为</w:t>
      </w:r>
      <w:r>
        <w:rPr>
          <w:sz w:val="30"/>
        </w:rPr>
        <w:tab/>
      </w:r>
      <w:r>
        <w:rPr>
          <w:rFonts w:ascii="Arial" w:eastAsia="Arial"/>
          <w:sz w:val="30"/>
        </w:rPr>
        <w:t>1</w:t>
      </w:r>
      <w:r>
        <w:rPr>
          <w:rFonts w:ascii="Arial" w:eastAsia="Arial"/>
          <w:spacing w:val="9"/>
          <w:sz w:val="30"/>
        </w:rPr>
        <w:t xml:space="preserve"> </w:t>
      </w:r>
      <w:r>
        <w:rPr>
          <w:sz w:val="30"/>
        </w:rPr>
        <w:t>级或</w:t>
      </w:r>
      <w:r>
        <w:rPr>
          <w:spacing w:val="10"/>
          <w:sz w:val="30"/>
        </w:rPr>
        <w:t xml:space="preserve"> </w:t>
      </w:r>
      <w:r>
        <w:rPr>
          <w:rFonts w:ascii="Arial" w:eastAsia="Arial"/>
          <w:sz w:val="30"/>
        </w:rPr>
        <w:t>2</w:t>
      </w:r>
      <w:r>
        <w:rPr>
          <w:rFonts w:ascii="Arial" w:eastAsia="Arial"/>
          <w:spacing w:val="29"/>
          <w:sz w:val="30"/>
        </w:rPr>
        <w:t xml:space="preserve"> </w:t>
      </w:r>
      <w:r>
        <w:rPr>
          <w:sz w:val="30"/>
        </w:rPr>
        <w:t>级，且准入检测为</w:t>
      </w:r>
      <w:r>
        <w:rPr>
          <w:sz w:val="30"/>
        </w:rPr>
        <w:tab/>
      </w:r>
      <w:r>
        <w:rPr>
          <w:rFonts w:ascii="Arial" w:eastAsia="Arial"/>
          <w:sz w:val="30"/>
        </w:rPr>
        <w:t>2</w:t>
      </w:r>
      <w:r>
        <w:rPr>
          <w:rFonts w:ascii="Arial" w:eastAsia="Arial"/>
          <w:spacing w:val="9"/>
          <w:sz w:val="30"/>
        </w:rPr>
        <w:t xml:space="preserve"> </w:t>
      </w:r>
      <w:r>
        <w:rPr>
          <w:sz w:val="30"/>
        </w:rPr>
        <w:t>级时，应至少配置</w:t>
      </w:r>
      <w:r>
        <w:rPr>
          <w:sz w:val="30"/>
        </w:rPr>
        <w:tab/>
      </w:r>
      <w:r>
        <w:rPr>
          <w:rFonts w:ascii="Arial" w:eastAsia="Arial"/>
          <w:sz w:val="30"/>
        </w:rPr>
        <w:t>1</w:t>
      </w:r>
      <w:r>
        <w:rPr>
          <w:rFonts w:ascii="Arial" w:eastAsia="Arial"/>
          <w:spacing w:val="9"/>
          <w:sz w:val="30"/>
        </w:rPr>
        <w:t xml:space="preserve"> </w:t>
      </w:r>
      <w:r>
        <w:rPr>
          <w:sz w:val="30"/>
        </w:rPr>
        <w:t>台强制送风设备</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80"/>
          <w:tab w:val="left" w:pos="10919"/>
        </w:tabs>
        <w:spacing w:before="0" w:after="0" w:line="324" w:lineRule="auto"/>
        <w:ind w:left="120" w:right="299" w:firstLine="0"/>
        <w:jc w:val="left"/>
        <w:rPr>
          <w:sz w:val="30"/>
        </w:rPr>
      </w:pPr>
      <w:r>
        <w:rPr>
          <w:sz w:val="30"/>
        </w:rPr>
        <w:t>《中华人民共和国安全生产法》规定，危险物品是指易燃易爆物品</w:t>
      </w:r>
      <w:r>
        <w:rPr>
          <w:sz w:val="30"/>
        </w:rPr>
        <w:tab/>
      </w:r>
      <w:r>
        <w:rPr>
          <w:rFonts w:ascii="Arial" w:eastAsia="Arial"/>
          <w:spacing w:val="-4"/>
          <w:sz w:val="30"/>
        </w:rPr>
        <w:t>.</w:t>
      </w:r>
      <w:r>
        <w:rPr>
          <w:sz w:val="30"/>
        </w:rPr>
        <w:t>危险化学品</w:t>
      </w:r>
      <w:r>
        <w:rPr>
          <w:spacing w:val="70"/>
          <w:sz w:val="30"/>
        </w:rPr>
        <w:t xml:space="preserve"> </w:t>
      </w:r>
      <w:r>
        <w:rPr>
          <w:rFonts w:ascii="Arial" w:eastAsia="Arial"/>
          <w:spacing w:val="-4"/>
          <w:sz w:val="30"/>
        </w:rPr>
        <w:t>.</w:t>
      </w:r>
      <w:r>
        <w:rPr>
          <w:sz w:val="30"/>
        </w:rPr>
        <w:t>放</w:t>
      </w:r>
      <w:r>
        <w:rPr>
          <w:spacing w:val="-17"/>
          <w:sz w:val="30"/>
        </w:rPr>
        <w:t>射</w:t>
      </w:r>
      <w:r>
        <w:rPr>
          <w:sz w:val="30"/>
        </w:rPr>
        <w:t>性物品</w:t>
      </w:r>
      <w:r>
        <w:rPr>
          <w:spacing w:val="-30"/>
          <w:sz w:val="30"/>
        </w:rPr>
        <w:t xml:space="preserve"> </w:t>
      </w:r>
      <w:r>
        <w:rPr>
          <w:rFonts w:ascii="Arial" w:eastAsia="Arial"/>
          <w:spacing w:val="-4"/>
          <w:sz w:val="30"/>
        </w:rPr>
        <w:t>.</w:t>
      </w:r>
      <w:r>
        <w:rPr>
          <w:sz w:val="30"/>
        </w:rPr>
        <w:t>有毒物品等能够危及人身安全和财产安全的物品。</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8"/>
        <w:ind w:left="0"/>
        <w:rPr>
          <w:sz w:val="27"/>
        </w:rPr>
      </w:pPr>
    </w:p>
    <w:p>
      <w:pPr>
        <w:pStyle w:val="7"/>
        <w:numPr>
          <w:ilvl w:val="0"/>
          <w:numId w:val="142"/>
        </w:numPr>
        <w:tabs>
          <w:tab w:val="left" w:pos="960"/>
          <w:tab w:val="left" w:pos="3339"/>
        </w:tabs>
        <w:spacing w:before="0" w:after="0" w:line="324" w:lineRule="auto"/>
        <w:ind w:left="120" w:right="4859" w:firstLine="0"/>
        <w:jc w:val="left"/>
        <w:rPr>
          <w:sz w:val="30"/>
        </w:rPr>
      </w:pPr>
      <w:r>
        <w:rPr>
          <w:sz w:val="30"/>
        </w:rPr>
        <w:t>出现作业者中毒</w:t>
      </w:r>
      <w:r>
        <w:rPr>
          <w:sz w:val="30"/>
        </w:rPr>
        <w:tab/>
      </w:r>
      <w:r>
        <w:rPr>
          <w:rFonts w:ascii="Arial" w:eastAsia="Arial"/>
          <w:spacing w:val="16"/>
          <w:sz w:val="30"/>
        </w:rPr>
        <w:t>.</w:t>
      </w:r>
      <w:r>
        <w:rPr>
          <w:sz w:val="30"/>
        </w:rPr>
        <w:t>窒息等紧急情况，应立即启动应急预案</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1" w:after="0" w:line="312" w:lineRule="auto"/>
        <w:ind w:left="120" w:right="6139" w:firstLine="0"/>
        <w:jc w:val="left"/>
        <w:rPr>
          <w:sz w:val="30"/>
        </w:rPr>
      </w:pPr>
      <w:r>
        <w:rPr>
          <w:spacing w:val="-1"/>
          <w:sz w:val="30"/>
        </w:rPr>
        <w:t>气体检测管装置只能定性不能定量测定气体浓度。</w:t>
      </w:r>
      <w:r>
        <w:rPr>
          <w:spacing w:val="2"/>
          <w:sz w:val="30"/>
        </w:rPr>
        <w:t xml:space="preserve">正确答案 </w:t>
      </w:r>
      <w:r>
        <w:rPr>
          <w:rFonts w:ascii="Arial" w:eastAsia="Arial"/>
          <w:spacing w:val="-4"/>
          <w:sz w:val="30"/>
        </w:rPr>
        <w:t>.</w:t>
      </w:r>
      <w:r>
        <w:rPr>
          <w:sz w:val="30"/>
        </w:rPr>
        <w:t>错误</w:t>
      </w:r>
    </w:p>
    <w:p>
      <w:pPr>
        <w:pStyle w:val="3"/>
        <w:ind w:left="0"/>
        <w:rPr>
          <w:sz w:val="36"/>
        </w:rPr>
      </w:pPr>
    </w:p>
    <w:p>
      <w:pPr>
        <w:pStyle w:val="7"/>
        <w:numPr>
          <w:ilvl w:val="0"/>
          <w:numId w:val="142"/>
        </w:numPr>
        <w:tabs>
          <w:tab w:val="left" w:pos="960"/>
        </w:tabs>
        <w:spacing w:before="239" w:after="0" w:line="324" w:lineRule="auto"/>
        <w:ind w:left="120" w:right="3439" w:firstLine="0"/>
        <w:jc w:val="left"/>
        <w:rPr>
          <w:sz w:val="30"/>
        </w:rPr>
      </w:pPr>
      <w:r>
        <w:rPr>
          <w:spacing w:val="-1"/>
          <w:sz w:val="30"/>
        </w:rPr>
        <w:t>作业中发现气体检测报警仪没电，可不考虑作业环境，随时更换电池。</w:t>
      </w:r>
      <w:r>
        <w:rPr>
          <w:spacing w:val="2"/>
          <w:sz w:val="30"/>
        </w:rPr>
        <w:t xml:space="preserve">正确答案 </w:t>
      </w:r>
      <w:r>
        <w:rPr>
          <w:rFonts w:ascii="Arial" w:eastAsia="Arial"/>
          <w:spacing w:val="-4"/>
          <w:sz w:val="30"/>
        </w:rPr>
        <w:t>.</w:t>
      </w:r>
      <w:r>
        <w:rPr>
          <w:sz w:val="30"/>
        </w:rPr>
        <w:t>错误</w:t>
      </w:r>
    </w:p>
    <w:p>
      <w:pPr>
        <w:spacing w:after="0" w:line="324" w:lineRule="auto"/>
        <w:jc w:val="left"/>
        <w:rPr>
          <w:sz w:val="30"/>
        </w:rPr>
        <w:sectPr>
          <w:pgSz w:w="19120" w:h="27060"/>
          <w:pgMar w:top="2620" w:right="2660" w:bottom="280" w:left="2760" w:header="720" w:footer="720" w:gutter="0"/>
        </w:sectPr>
      </w:pPr>
    </w:p>
    <w:p>
      <w:pPr>
        <w:pStyle w:val="3"/>
        <w:spacing w:before="6"/>
        <w:ind w:left="0"/>
        <w:rPr>
          <w:sz w:val="22"/>
        </w:rPr>
      </w:pPr>
    </w:p>
    <w:p>
      <w:pPr>
        <w:pStyle w:val="7"/>
        <w:numPr>
          <w:ilvl w:val="0"/>
          <w:numId w:val="142"/>
        </w:numPr>
        <w:tabs>
          <w:tab w:val="left" w:pos="960"/>
        </w:tabs>
        <w:spacing w:before="72" w:after="0" w:line="324" w:lineRule="auto"/>
        <w:ind w:left="120" w:right="1639" w:firstLine="0"/>
        <w:jc w:val="left"/>
        <w:rPr>
          <w:sz w:val="30"/>
        </w:rPr>
      </w:pPr>
      <w:r>
        <w:rPr>
          <w:spacing w:val="-1"/>
          <w:sz w:val="30"/>
        </w:rPr>
        <w:t>在潮湿场所或技术构架上操作时，必须选用Ⅱ类或由安全隔离变压器供电的Ⅲ类手持</w:t>
      </w:r>
      <w:r>
        <w:rPr>
          <w:sz w:val="30"/>
        </w:rPr>
        <w:t>式电动工具。严禁使用Ⅰ类手持式电动工具。</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4339" w:firstLine="0"/>
        <w:jc w:val="left"/>
        <w:rPr>
          <w:sz w:val="30"/>
        </w:rPr>
      </w:pPr>
      <w:r>
        <w:rPr>
          <w:spacing w:val="-1"/>
          <w:sz w:val="30"/>
        </w:rPr>
        <w:t>上下传递工具时，工具使用安全绳索拴紧系下，不得抛扔工具。</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2539" w:firstLine="0"/>
        <w:jc w:val="left"/>
        <w:rPr>
          <w:sz w:val="30"/>
        </w:rPr>
      </w:pPr>
      <w:r>
        <w:rPr>
          <w:spacing w:val="-1"/>
          <w:sz w:val="30"/>
        </w:rPr>
        <w:t>对伤病人员实施人工吹气时，施救人员应保证伤病人员鼻子开放，保持通畅。</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1" w:after="0" w:line="240" w:lineRule="auto"/>
        <w:ind w:left="960" w:right="0" w:hanging="840"/>
        <w:jc w:val="left"/>
        <w:rPr>
          <w:sz w:val="30"/>
        </w:rPr>
      </w:pPr>
      <w:r>
        <w:rPr>
          <w:sz w:val="30"/>
        </w:rPr>
        <w:t>实施胸外心脏按压时，施救人员双手掌根同向重叠，十指相扣，掌心翘起，手指离开</w:t>
      </w:r>
    </w:p>
    <w:p>
      <w:pPr>
        <w:pStyle w:val="3"/>
        <w:tabs>
          <w:tab w:val="left" w:pos="8919"/>
        </w:tabs>
        <w:spacing w:before="155" w:line="350" w:lineRule="auto"/>
        <w:ind w:right="639"/>
      </w:pPr>
      <w:r>
        <w:t>胸壁，双臂伸直，上半身前倾，以髋关节为支点，垂直向下</w:t>
      </w:r>
      <w:r>
        <w:tab/>
      </w:r>
      <w:r>
        <w:rPr>
          <w:rFonts w:ascii="Arial" w:eastAsia="Arial"/>
          <w:spacing w:val="-4"/>
        </w:rPr>
        <w:t>.</w:t>
      </w:r>
      <w:r>
        <w:t>用力</w:t>
      </w:r>
      <w:r>
        <w:rPr>
          <w:spacing w:val="-70"/>
        </w:rPr>
        <w:t xml:space="preserve"> </w:t>
      </w:r>
      <w:r>
        <w:rPr>
          <w:rFonts w:ascii="Arial" w:eastAsia="Arial"/>
          <w:spacing w:val="-4"/>
        </w:rPr>
        <w:t>.</w:t>
      </w:r>
      <w:r>
        <w:t>有节奏地按压，期间掌</w:t>
      </w:r>
      <w:r>
        <w:rPr>
          <w:spacing w:val="-17"/>
        </w:rPr>
        <w:t>根</w:t>
      </w:r>
      <w:r>
        <w:t>不得离开原来位置。</w:t>
      </w:r>
    </w:p>
    <w:p>
      <w:pPr>
        <w:pStyle w:val="3"/>
        <w:spacing w:before="18"/>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1639" w:firstLine="0"/>
        <w:jc w:val="left"/>
        <w:rPr>
          <w:sz w:val="30"/>
        </w:rPr>
      </w:pPr>
      <w:r>
        <w:rPr>
          <w:spacing w:val="-1"/>
          <w:sz w:val="30"/>
        </w:rPr>
        <w:t>间接压迫止血就是用手指压迫伤口远心端的动脉，阻断动脉血运，能有效达到快速止</w:t>
      </w:r>
      <w:r>
        <w:rPr>
          <w:sz w:val="30"/>
        </w:rPr>
        <w:t>血的目的。</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发包单位在与承包单位签订委托合同时，经双方协商可以口头认定各自安全职责，并</w:t>
      </w:r>
      <w:r>
        <w:rPr>
          <w:sz w:val="30"/>
        </w:rPr>
        <w:t>无必要签订《有限空间作业安全生产管理协议》。</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1" w:after="0" w:line="324" w:lineRule="auto"/>
        <w:ind w:left="120" w:right="3439" w:firstLine="0"/>
        <w:jc w:val="left"/>
        <w:rPr>
          <w:sz w:val="30"/>
        </w:rPr>
      </w:pPr>
      <w:r>
        <w:rPr>
          <w:spacing w:val="-1"/>
          <w:sz w:val="30"/>
        </w:rPr>
        <w:t>使用充气管塞封堵时，不用清理管段杂物可以将管塞直接放入管道内。</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6379"/>
        </w:tabs>
        <w:spacing w:before="0" w:after="0" w:line="324" w:lineRule="auto"/>
        <w:ind w:left="120" w:right="2499" w:firstLine="0"/>
        <w:jc w:val="left"/>
        <w:rPr>
          <w:sz w:val="30"/>
        </w:rPr>
      </w:pPr>
      <w:r>
        <w:rPr>
          <w:sz w:val="30"/>
        </w:rPr>
        <w:t>进行涂装作业，作业过程中应对氧气</w:t>
      </w:r>
      <w:r>
        <w:rPr>
          <w:sz w:val="30"/>
        </w:rPr>
        <w:tab/>
      </w:r>
      <w:r>
        <w:rPr>
          <w:rFonts w:ascii="Arial" w:eastAsia="Arial"/>
          <w:spacing w:val="-4"/>
          <w:sz w:val="30"/>
        </w:rPr>
        <w:t>.</w:t>
      </w:r>
      <w:r>
        <w:rPr>
          <w:sz w:val="30"/>
        </w:rPr>
        <w:t>可燃气体</w:t>
      </w:r>
      <w:r>
        <w:rPr>
          <w:spacing w:val="-10"/>
          <w:sz w:val="30"/>
        </w:rPr>
        <w:t xml:space="preserve"> </w:t>
      </w:r>
      <w:r>
        <w:rPr>
          <w:rFonts w:ascii="Arial" w:eastAsia="Arial"/>
          <w:spacing w:val="16"/>
          <w:sz w:val="30"/>
        </w:rPr>
        <w:t>.</w:t>
      </w:r>
      <w:r>
        <w:rPr>
          <w:sz w:val="30"/>
        </w:rPr>
        <w:t>有毒气体进行取样检测</w:t>
      </w:r>
      <w:r>
        <w:rPr>
          <w:spacing w:val="-17"/>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7039" w:firstLine="0"/>
        <w:jc w:val="left"/>
        <w:rPr>
          <w:sz w:val="30"/>
        </w:rPr>
      </w:pPr>
      <w:r>
        <w:rPr>
          <w:spacing w:val="-1"/>
          <w:sz w:val="30"/>
        </w:rPr>
        <w:t>涂装作业完毕后，可立即关闭设备出入口。</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12" w:lineRule="auto"/>
        <w:ind w:left="120" w:right="1639" w:firstLine="0"/>
        <w:jc w:val="left"/>
        <w:rPr>
          <w:sz w:val="30"/>
        </w:rPr>
      </w:pPr>
      <w:r>
        <w:rPr>
          <w:spacing w:val="-1"/>
          <w:sz w:val="30"/>
        </w:rPr>
        <w:t>佩戴正压式空气呼吸器下井作业时，作业人员听到空气呼吸器的报警音后，必须立即</w:t>
      </w:r>
      <w:r>
        <w:rPr>
          <w:sz w:val="30"/>
        </w:rPr>
        <w:t>撤离。</w:t>
      </w:r>
    </w:p>
    <w:p>
      <w:pPr>
        <w:pStyle w:val="3"/>
        <w:spacing w:before="81"/>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有限空间管理单位只要不进入有限空间实施作业，就不用对其所管辖的有限空间的作</w:t>
      </w:r>
      <w:r>
        <w:rPr>
          <w:sz w:val="30"/>
        </w:rPr>
        <w:t>业安全承担任何责任。</w:t>
      </w:r>
    </w:p>
    <w:p>
      <w:pPr>
        <w:spacing w:after="0" w:line="336" w:lineRule="auto"/>
        <w:jc w:val="left"/>
        <w:rPr>
          <w:sz w:val="30"/>
        </w:rPr>
        <w:sectPr>
          <w:pgSz w:w="19120" w:h="27060"/>
          <w:pgMar w:top="2620" w:right="2660" w:bottom="280" w:left="2760" w:header="720" w:footer="720" w:gutter="0"/>
        </w:sectPr>
      </w:pPr>
    </w:p>
    <w:p>
      <w:pPr>
        <w:pStyle w:val="3"/>
        <w:spacing w:before="60"/>
      </w:pPr>
      <w:r>
        <w:rPr>
          <w:spacing w:val="2"/>
        </w:rPr>
        <w:t xml:space="preserve">正确答案 </w:t>
      </w:r>
      <w:r>
        <w:rPr>
          <w:rFonts w:ascii="Arial" w:eastAsia="Arial"/>
          <w:spacing w:val="-4"/>
        </w:rPr>
        <w:t>.</w:t>
      </w:r>
      <w:r>
        <w:t>错误</w:t>
      </w:r>
    </w:p>
    <w:p>
      <w:pPr>
        <w:pStyle w:val="3"/>
        <w:ind w:left="0"/>
        <w:rPr>
          <w:sz w:val="36"/>
        </w:rPr>
      </w:pPr>
    </w:p>
    <w:p>
      <w:pPr>
        <w:pStyle w:val="7"/>
        <w:numPr>
          <w:ilvl w:val="0"/>
          <w:numId w:val="142"/>
        </w:numPr>
        <w:tabs>
          <w:tab w:val="left" w:pos="960"/>
          <w:tab w:val="left" w:pos="5679"/>
        </w:tabs>
        <w:spacing w:before="314" w:after="0" w:line="336" w:lineRule="auto"/>
        <w:ind w:left="120" w:right="4939" w:firstLine="0"/>
        <w:jc w:val="left"/>
        <w:rPr>
          <w:sz w:val="30"/>
        </w:rPr>
      </w:pPr>
      <w:r>
        <w:rPr>
          <w:sz w:val="30"/>
        </w:rPr>
        <w:t>隔绝式呼吸防护用品分为正压式</w:t>
      </w:r>
      <w:r>
        <w:rPr>
          <w:sz w:val="30"/>
        </w:rPr>
        <w:tab/>
      </w:r>
      <w:r>
        <w:rPr>
          <w:rFonts w:ascii="Arial" w:eastAsia="Arial"/>
          <w:spacing w:val="-4"/>
          <w:sz w:val="30"/>
        </w:rPr>
        <w:t>.</w:t>
      </w:r>
      <w:r>
        <w:rPr>
          <w:sz w:val="30"/>
        </w:rPr>
        <w:t>负压式和过滤式三种</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 w:val="left" w:pos="4419"/>
        </w:tabs>
        <w:spacing w:before="0" w:after="0" w:line="336" w:lineRule="auto"/>
        <w:ind w:left="120" w:right="1439" w:firstLine="0"/>
        <w:jc w:val="left"/>
        <w:rPr>
          <w:sz w:val="30"/>
        </w:rPr>
      </w:pPr>
      <w:r>
        <w:rPr>
          <w:sz w:val="30"/>
        </w:rPr>
        <w:t>发生事故后应立即拨打</w:t>
      </w:r>
      <w:r>
        <w:rPr>
          <w:sz w:val="30"/>
        </w:rPr>
        <w:tab/>
      </w:r>
      <w:r>
        <w:rPr>
          <w:rFonts w:ascii="Arial" w:eastAsia="Arial"/>
          <w:sz w:val="30"/>
        </w:rPr>
        <w:t>119</w:t>
      </w:r>
      <w:r>
        <w:rPr>
          <w:rFonts w:ascii="Arial" w:eastAsia="Arial"/>
          <w:spacing w:val="35"/>
          <w:sz w:val="30"/>
        </w:rPr>
        <w:t xml:space="preserve"> </w:t>
      </w:r>
      <w:r>
        <w:rPr>
          <w:sz w:val="30"/>
        </w:rPr>
        <w:t>和</w:t>
      </w:r>
      <w:r>
        <w:rPr>
          <w:spacing w:val="-50"/>
          <w:sz w:val="30"/>
        </w:rPr>
        <w:t xml:space="preserve"> </w:t>
      </w:r>
      <w:r>
        <w:rPr>
          <w:rFonts w:ascii="Arial" w:eastAsia="Arial"/>
          <w:spacing w:val="4"/>
          <w:sz w:val="30"/>
        </w:rPr>
        <w:t>120</w:t>
      </w:r>
      <w:r>
        <w:rPr>
          <w:spacing w:val="4"/>
          <w:sz w:val="30"/>
        </w:rPr>
        <w:t>，</w:t>
      </w:r>
      <w:r>
        <w:rPr>
          <w:sz w:val="30"/>
        </w:rPr>
        <w:t>以尽快得到消防队员和急救专业人员的救助</w:t>
      </w:r>
      <w:r>
        <w:rPr>
          <w:spacing w:val="-14"/>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 w:val="left" w:pos="5039"/>
          <w:tab w:val="left" w:pos="7179"/>
        </w:tabs>
        <w:spacing w:before="0" w:after="0" w:line="336" w:lineRule="auto"/>
        <w:ind w:left="120" w:right="699" w:firstLine="0"/>
        <w:jc w:val="left"/>
        <w:rPr>
          <w:sz w:val="30"/>
        </w:rPr>
      </w:pPr>
      <w:r>
        <w:rPr>
          <w:sz w:val="30"/>
        </w:rPr>
        <w:t>作业前，应对安全防护设备</w:t>
      </w:r>
      <w:r>
        <w:rPr>
          <w:sz w:val="30"/>
        </w:rPr>
        <w:tab/>
      </w:r>
      <w:r>
        <w:rPr>
          <w:rFonts w:ascii="Arial" w:eastAsia="Arial"/>
          <w:spacing w:val="16"/>
          <w:sz w:val="30"/>
        </w:rPr>
        <w:t>.</w:t>
      </w:r>
      <w:r>
        <w:rPr>
          <w:sz w:val="30"/>
        </w:rPr>
        <w:t>个体防护装备</w:t>
      </w:r>
      <w:r>
        <w:rPr>
          <w:sz w:val="30"/>
        </w:rPr>
        <w:tab/>
      </w:r>
      <w:r>
        <w:rPr>
          <w:rFonts w:ascii="Arial" w:eastAsia="Arial"/>
          <w:spacing w:val="16"/>
          <w:sz w:val="30"/>
        </w:rPr>
        <w:t>.</w:t>
      </w:r>
      <w:r>
        <w:rPr>
          <w:sz w:val="30"/>
        </w:rPr>
        <w:t>应急救援设备</w:t>
      </w:r>
      <w:r>
        <w:rPr>
          <w:spacing w:val="70"/>
          <w:sz w:val="30"/>
        </w:rPr>
        <w:t xml:space="preserve"> </w:t>
      </w:r>
      <w:r>
        <w:rPr>
          <w:rFonts w:ascii="Arial" w:eastAsia="Arial"/>
          <w:spacing w:val="16"/>
          <w:sz w:val="30"/>
        </w:rPr>
        <w:t>.</w:t>
      </w:r>
      <w:r>
        <w:rPr>
          <w:sz w:val="30"/>
        </w:rPr>
        <w:t>作业设备和工具进行安全</w:t>
      </w:r>
      <w:r>
        <w:rPr>
          <w:spacing w:val="-17"/>
          <w:sz w:val="30"/>
        </w:rPr>
        <w:t>检</w:t>
      </w:r>
      <w:r>
        <w:rPr>
          <w:sz w:val="30"/>
        </w:rPr>
        <w:t>查，发现问题应立即更换。</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s>
        <w:spacing w:before="1" w:after="0" w:line="324" w:lineRule="auto"/>
        <w:ind w:left="120" w:right="1919" w:firstLine="0"/>
        <w:jc w:val="left"/>
        <w:rPr>
          <w:sz w:val="30"/>
        </w:rPr>
      </w:pPr>
      <w:r>
        <w:rPr>
          <w:spacing w:val="-1"/>
          <w:sz w:val="30"/>
        </w:rPr>
        <w:t>上下传递作业工具和提升杂物时，应用绳索系牢，严禁抛扔，同时下方作业者应躲</w:t>
      </w:r>
      <w:r>
        <w:rPr>
          <w:sz w:val="30"/>
        </w:rPr>
        <w:t>避，防止坠物伤人。</w:t>
      </w:r>
    </w:p>
    <w:p>
      <w:pPr>
        <w:pStyle w:val="3"/>
        <w:spacing w:before="62"/>
      </w:pPr>
      <w:r>
        <w:rPr>
          <w:spacing w:val="2"/>
        </w:rPr>
        <w:t xml:space="preserve">正确答案 </w:t>
      </w:r>
      <w:r>
        <w:rPr>
          <w:rFonts w:ascii="Arial" w:eastAsia="Arial"/>
          <w:spacing w:val="-4"/>
        </w:rPr>
        <w:t>.</w:t>
      </w:r>
      <w:r>
        <w:t>正确</w:t>
      </w:r>
    </w:p>
    <w:p>
      <w:pPr>
        <w:pStyle w:val="3"/>
        <w:ind w:left="0"/>
        <w:rPr>
          <w:sz w:val="36"/>
        </w:rPr>
      </w:pPr>
    </w:p>
    <w:p>
      <w:pPr>
        <w:pStyle w:val="3"/>
        <w:spacing w:before="1"/>
        <w:ind w:left="0"/>
        <w:rPr>
          <w:sz w:val="26"/>
        </w:rPr>
      </w:pPr>
    </w:p>
    <w:p>
      <w:pPr>
        <w:pStyle w:val="7"/>
        <w:numPr>
          <w:ilvl w:val="0"/>
          <w:numId w:val="142"/>
        </w:numPr>
        <w:tabs>
          <w:tab w:val="left" w:pos="960"/>
          <w:tab w:val="left" w:pos="9079"/>
        </w:tabs>
        <w:spacing w:before="0" w:after="0" w:line="324" w:lineRule="auto"/>
        <w:ind w:left="120" w:right="2739" w:firstLine="0"/>
        <w:jc w:val="left"/>
        <w:rPr>
          <w:sz w:val="30"/>
        </w:rPr>
      </w:pPr>
      <w:r>
        <w:rPr>
          <w:sz w:val="30"/>
        </w:rPr>
        <w:t>由于摩擦会产生静电，因此在火灾爆炸危险场所禁止穿</w:t>
      </w:r>
      <w:r>
        <w:rPr>
          <w:sz w:val="30"/>
        </w:rPr>
        <w:tab/>
      </w:r>
      <w:r>
        <w:rPr>
          <w:rFonts w:ascii="Arial" w:eastAsia="Arial"/>
          <w:spacing w:val="-4"/>
          <w:sz w:val="30"/>
        </w:rPr>
        <w:t>.</w:t>
      </w:r>
      <w:r>
        <w:rPr>
          <w:sz w:val="30"/>
        </w:rPr>
        <w:t>脱防静电服</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4039" w:firstLine="0"/>
        <w:jc w:val="left"/>
        <w:rPr>
          <w:sz w:val="30"/>
        </w:rPr>
      </w:pPr>
      <w:r>
        <w:rPr>
          <w:spacing w:val="-1"/>
          <w:sz w:val="30"/>
        </w:rPr>
        <w:t>逃生型呼吸防护用品只能用于从危险环境中离开，不能用于进入。</w:t>
      </w:r>
      <w:r>
        <w:rPr>
          <w:spacing w:val="2"/>
          <w:sz w:val="30"/>
        </w:rPr>
        <w:t xml:space="preserve">正确答案 </w:t>
      </w:r>
      <w:r>
        <w:rPr>
          <w:rFonts w:ascii="Arial" w:eastAsia="Arial"/>
          <w:spacing w:val="-4"/>
          <w:sz w:val="30"/>
        </w:rPr>
        <w:t>.</w:t>
      </w:r>
      <w:r>
        <w:rPr>
          <w:sz w:val="30"/>
        </w:rPr>
        <w:t>正确</w:t>
      </w:r>
    </w:p>
    <w:p>
      <w:pPr>
        <w:pStyle w:val="3"/>
        <w:spacing w:before="9"/>
        <w:ind w:left="0"/>
        <w:rPr>
          <w:sz w:val="51"/>
        </w:rPr>
      </w:pPr>
    </w:p>
    <w:p>
      <w:pPr>
        <w:pStyle w:val="7"/>
        <w:numPr>
          <w:ilvl w:val="0"/>
          <w:numId w:val="142"/>
        </w:numPr>
        <w:tabs>
          <w:tab w:val="left" w:pos="960"/>
          <w:tab w:val="left" w:pos="9479"/>
        </w:tabs>
        <w:spacing w:before="0" w:after="0" w:line="336" w:lineRule="auto"/>
        <w:ind w:left="120" w:right="339" w:firstLine="0"/>
        <w:jc w:val="left"/>
        <w:rPr>
          <w:sz w:val="30"/>
        </w:rPr>
      </w:pPr>
      <w:r>
        <w:rPr>
          <w:sz w:val="30"/>
        </w:rPr>
        <w:t>由于有机物腐败时可产生硫化氢，因而从事阴沟疏通挖掘</w:t>
      </w:r>
      <w:r>
        <w:rPr>
          <w:sz w:val="30"/>
        </w:rPr>
        <w:tab/>
      </w:r>
      <w:r>
        <w:rPr>
          <w:rFonts w:ascii="Arial" w:eastAsia="Arial"/>
          <w:spacing w:val="-4"/>
          <w:sz w:val="30"/>
        </w:rPr>
        <w:t>.</w:t>
      </w:r>
      <w:r>
        <w:rPr>
          <w:sz w:val="30"/>
        </w:rPr>
        <w:t>污物处理</w:t>
      </w:r>
      <w:r>
        <w:rPr>
          <w:spacing w:val="30"/>
          <w:sz w:val="30"/>
        </w:rPr>
        <w:t xml:space="preserve"> </w:t>
      </w:r>
      <w:r>
        <w:rPr>
          <w:rFonts w:ascii="Arial" w:eastAsia="Arial"/>
          <w:spacing w:val="-4"/>
          <w:sz w:val="30"/>
        </w:rPr>
        <w:t>.</w:t>
      </w:r>
      <w:r>
        <w:rPr>
          <w:sz w:val="30"/>
        </w:rPr>
        <w:t>清除粪窖</w:t>
      </w:r>
      <w:r>
        <w:rPr>
          <w:spacing w:val="10"/>
          <w:sz w:val="30"/>
        </w:rPr>
        <w:t xml:space="preserve"> </w:t>
      </w:r>
      <w:r>
        <w:rPr>
          <w:rFonts w:ascii="Arial" w:eastAsia="Arial"/>
          <w:spacing w:val="-4"/>
          <w:sz w:val="30"/>
        </w:rPr>
        <w:t>.</w:t>
      </w:r>
      <w:r>
        <w:rPr>
          <w:sz w:val="30"/>
        </w:rPr>
        <w:t>鱼舱</w:t>
      </w:r>
      <w:r>
        <w:rPr>
          <w:spacing w:val="-17"/>
          <w:sz w:val="30"/>
        </w:rPr>
        <w:t>等</w:t>
      </w:r>
      <w:r>
        <w:rPr>
          <w:sz w:val="30"/>
        </w:rPr>
        <w:t>有机物腐败场所工作时接触大量的硫化氢。</w:t>
      </w:r>
    </w:p>
    <w:p>
      <w:pPr>
        <w:pStyle w:val="3"/>
        <w:spacing w:before="44"/>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12459"/>
        </w:tabs>
        <w:spacing w:before="0" w:after="0" w:line="336" w:lineRule="auto"/>
        <w:ind w:left="120" w:right="299" w:firstLine="0"/>
        <w:jc w:val="left"/>
        <w:rPr>
          <w:sz w:val="30"/>
        </w:rPr>
      </w:pPr>
      <w:r>
        <w:rPr>
          <w:sz w:val="30"/>
        </w:rPr>
        <w:t>进行心肺复苏时，用仰头举颏法打开气道，使下颌角与耳垂连线垂直于地面</w:t>
      </w:r>
      <w:r>
        <w:rPr>
          <w:sz w:val="30"/>
        </w:rPr>
        <w:tab/>
      </w:r>
      <w:r>
        <w:rPr>
          <w:rFonts w:ascii="Arial" w:hAnsi="Arial" w:eastAsia="Arial"/>
          <w:sz w:val="30"/>
        </w:rPr>
        <w:t>90</w:t>
      </w:r>
      <w:r>
        <w:rPr>
          <w:sz w:val="30"/>
        </w:rPr>
        <w:t>°</w:t>
      </w:r>
      <w:r>
        <w:rPr>
          <w:spacing w:val="-17"/>
          <w:sz w:val="30"/>
        </w:rPr>
        <w:t>。</w:t>
      </w:r>
      <w:r>
        <w:rPr>
          <w:sz w:val="30"/>
        </w:rPr>
        <w:t>怀疑外伤时，用托颌法。</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1639" w:firstLine="0"/>
        <w:jc w:val="left"/>
        <w:rPr>
          <w:sz w:val="30"/>
        </w:rPr>
      </w:pPr>
      <w:r>
        <w:rPr>
          <w:spacing w:val="-1"/>
          <w:sz w:val="30"/>
        </w:rPr>
        <w:t>通风时应考虑足够的通风量或通风时间，有效降低有限空间内有毒有害气体浓度，满</w:t>
      </w:r>
      <w:r>
        <w:rPr>
          <w:sz w:val="30"/>
        </w:rPr>
        <w:t>足安全呼吸要求。</w:t>
      </w:r>
    </w:p>
    <w:p>
      <w:pPr>
        <w:pStyle w:val="3"/>
        <w:spacing w:before="62"/>
      </w:pPr>
      <w:r>
        <w:t xml:space="preserve">正确答案 </w:t>
      </w:r>
      <w:r>
        <w:rPr>
          <w:rFonts w:ascii="Arial" w:eastAsia="Arial"/>
        </w:rPr>
        <w:t>.</w:t>
      </w:r>
      <w:r>
        <w:t>正确</w:t>
      </w:r>
    </w:p>
    <w:p>
      <w:pPr>
        <w:pStyle w:val="3"/>
        <w:ind w:left="0"/>
        <w:rPr>
          <w:sz w:val="36"/>
        </w:rPr>
      </w:pPr>
    </w:p>
    <w:p>
      <w:pPr>
        <w:pStyle w:val="7"/>
        <w:numPr>
          <w:ilvl w:val="0"/>
          <w:numId w:val="142"/>
        </w:numPr>
        <w:tabs>
          <w:tab w:val="left" w:pos="980"/>
          <w:tab w:val="left" w:pos="6159"/>
        </w:tabs>
        <w:spacing w:before="315" w:after="0" w:line="336" w:lineRule="auto"/>
        <w:ind w:left="120" w:right="1159" w:firstLine="0"/>
        <w:jc w:val="left"/>
        <w:rPr>
          <w:sz w:val="30"/>
        </w:rPr>
      </w:pPr>
      <w:r>
        <w:rPr>
          <w:sz w:val="30"/>
        </w:rPr>
        <w:t>有限空间作业场所的生产经营单位</w:t>
      </w:r>
      <w:r>
        <w:rPr>
          <w:sz w:val="30"/>
        </w:rPr>
        <w:tab/>
      </w:r>
      <w:r>
        <w:rPr>
          <w:rFonts w:ascii="Arial" w:eastAsia="Arial"/>
          <w:spacing w:val="-4"/>
          <w:sz w:val="30"/>
        </w:rPr>
        <w:t>.</w:t>
      </w:r>
      <w:r>
        <w:rPr>
          <w:sz w:val="30"/>
        </w:rPr>
        <w:t>施工作业单位应给予从事有限空间作业的相关</w:t>
      </w:r>
      <w:r>
        <w:rPr>
          <w:spacing w:val="-18"/>
          <w:sz w:val="30"/>
        </w:rPr>
        <w:t>人</w:t>
      </w:r>
      <w:r>
        <w:rPr>
          <w:sz w:val="30"/>
        </w:rPr>
        <w:t>员关于有限空间作业安全知识的教育培训和考核，确保其明确了解有限空间作业过程中存</w:t>
      </w:r>
    </w:p>
    <w:p>
      <w:pPr>
        <w:pStyle w:val="3"/>
        <w:spacing w:before="23" w:line="362" w:lineRule="auto"/>
        <w:ind w:right="7579"/>
      </w:pPr>
      <w:r>
        <w:t xml:space="preserve">在的危害，并掌握必需的安全防护技术知识。正确答案 </w:t>
      </w:r>
      <w:r>
        <w:rPr>
          <w:rFonts w:ascii="Arial" w:eastAsia="Arial"/>
        </w:rPr>
        <w:t>.</w:t>
      </w:r>
      <w:r>
        <w:t>正确</w:t>
      </w:r>
    </w:p>
    <w:p>
      <w:pPr>
        <w:spacing w:after="0" w:line="362" w:lineRule="auto"/>
        <w:sectPr>
          <w:pgSz w:w="19120" w:h="27060"/>
          <w:pgMar w:top="2320" w:right="2660" w:bottom="280" w:left="2760" w:header="720" w:footer="720" w:gutter="0"/>
        </w:sectPr>
      </w:pPr>
    </w:p>
    <w:p>
      <w:pPr>
        <w:pStyle w:val="7"/>
        <w:numPr>
          <w:ilvl w:val="0"/>
          <w:numId w:val="142"/>
        </w:numPr>
        <w:tabs>
          <w:tab w:val="left" w:pos="980"/>
        </w:tabs>
        <w:spacing w:before="60" w:after="0" w:line="312" w:lineRule="auto"/>
        <w:ind w:left="120" w:right="1919" w:firstLine="0"/>
        <w:jc w:val="left"/>
        <w:rPr>
          <w:sz w:val="30"/>
        </w:rPr>
      </w:pPr>
      <w:r>
        <w:rPr>
          <w:spacing w:val="-1"/>
          <w:sz w:val="30"/>
        </w:rPr>
        <w:t>上下传递作业工具和提升杂物时，应用绳索系牢，严禁抛扔，同时下方作业者应躲</w:t>
      </w:r>
      <w:r>
        <w:rPr>
          <w:sz w:val="30"/>
        </w:rPr>
        <w:t>避，防止坠物伤人。</w:t>
      </w:r>
    </w:p>
    <w:p>
      <w:pPr>
        <w:pStyle w:val="3"/>
        <w:spacing w:before="80"/>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1" w:after="0" w:line="336" w:lineRule="auto"/>
        <w:ind w:left="120" w:right="3739" w:firstLine="0"/>
        <w:jc w:val="left"/>
        <w:rPr>
          <w:sz w:val="30"/>
        </w:rPr>
      </w:pPr>
      <w:r>
        <w:rPr>
          <w:spacing w:val="-1"/>
          <w:sz w:val="30"/>
        </w:rPr>
        <w:t>生产经营单位必须依法参加工伤社会保险，为从业人员缴纳保险费。</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s>
        <w:spacing w:before="0" w:after="0" w:line="336" w:lineRule="auto"/>
        <w:ind w:left="120" w:right="1639" w:firstLine="0"/>
        <w:jc w:val="left"/>
        <w:rPr>
          <w:sz w:val="30"/>
        </w:rPr>
      </w:pPr>
      <w:r>
        <w:rPr>
          <w:spacing w:val="-1"/>
          <w:sz w:val="30"/>
        </w:rPr>
        <w:t>发包单位在与承包单位签订委托合同时，经双方协商可以口头认定各自安全职责，并</w:t>
      </w:r>
      <w:r>
        <w:rPr>
          <w:sz w:val="30"/>
        </w:rPr>
        <w:t>无必要签订《有限空间作业安全生产管理协议》。</w:t>
      </w:r>
    </w:p>
    <w:p>
      <w:pPr>
        <w:pStyle w:val="3"/>
        <w:spacing w:before="43"/>
      </w:pPr>
      <w:r>
        <w:rPr>
          <w:spacing w:val="2"/>
        </w:rPr>
        <w:t xml:space="preserve">正确答案 </w:t>
      </w:r>
      <w:r>
        <w:rPr>
          <w:rFonts w:ascii="Arial" w:eastAsia="Arial"/>
          <w:spacing w:val="-4"/>
        </w:rPr>
        <w:t>.</w:t>
      </w:r>
      <w:r>
        <w:t>错误</w:t>
      </w:r>
    </w:p>
    <w:p>
      <w:pPr>
        <w:pStyle w:val="3"/>
        <w:ind w:left="0"/>
        <w:rPr>
          <w:sz w:val="36"/>
        </w:rPr>
      </w:pPr>
    </w:p>
    <w:p>
      <w:pPr>
        <w:pStyle w:val="3"/>
        <w:spacing w:before="2"/>
        <w:ind w:left="0"/>
        <w:rPr>
          <w:sz w:val="26"/>
        </w:rPr>
      </w:pPr>
    </w:p>
    <w:p>
      <w:pPr>
        <w:pStyle w:val="7"/>
        <w:numPr>
          <w:ilvl w:val="0"/>
          <w:numId w:val="142"/>
        </w:numPr>
        <w:tabs>
          <w:tab w:val="left" w:pos="960"/>
          <w:tab w:val="left" w:pos="9579"/>
        </w:tabs>
        <w:spacing w:before="0" w:after="0" w:line="324" w:lineRule="auto"/>
        <w:ind w:left="120" w:right="3279" w:firstLine="0"/>
        <w:jc w:val="left"/>
        <w:rPr>
          <w:sz w:val="30"/>
        </w:rPr>
      </w:pPr>
      <w:r>
        <w:rPr>
          <w:sz w:val="30"/>
        </w:rPr>
        <w:t>在积水</w:t>
      </w:r>
      <w:r>
        <w:rPr>
          <w:spacing w:val="-30"/>
          <w:sz w:val="30"/>
        </w:rPr>
        <w:t xml:space="preserve"> </w:t>
      </w:r>
      <w:r>
        <w:rPr>
          <w:rFonts w:ascii="Arial" w:eastAsia="Arial"/>
          <w:spacing w:val="-4"/>
          <w:sz w:val="30"/>
        </w:rPr>
        <w:t>.</w:t>
      </w:r>
      <w:r>
        <w:rPr>
          <w:sz w:val="30"/>
        </w:rPr>
        <w:t>结露的地下有限空间作业，手持照明电压应不大于</w:t>
      </w:r>
      <w:r>
        <w:rPr>
          <w:sz w:val="30"/>
        </w:rPr>
        <w:tab/>
      </w:r>
      <w:r>
        <w:rPr>
          <w:rFonts w:ascii="Arial" w:eastAsia="Arial"/>
          <w:sz w:val="30"/>
        </w:rPr>
        <w:t>36V</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36" w:lineRule="auto"/>
        <w:ind w:left="120" w:right="5239" w:firstLine="0"/>
        <w:jc w:val="left"/>
        <w:rPr>
          <w:sz w:val="30"/>
        </w:rPr>
      </w:pPr>
      <w:r>
        <w:rPr>
          <w:spacing w:val="-1"/>
          <w:sz w:val="30"/>
        </w:rPr>
        <w:t>未经审批，任何组织或个人可以独自进入有限空间作业。</w:t>
      </w:r>
      <w:r>
        <w:rPr>
          <w:spacing w:val="2"/>
          <w:sz w:val="30"/>
        </w:rPr>
        <w:t xml:space="preserve">正确答案 </w:t>
      </w:r>
      <w:r>
        <w:rPr>
          <w:rFonts w:ascii="Arial" w:eastAsia="Arial"/>
          <w:spacing w:val="-4"/>
          <w:sz w:val="30"/>
        </w:rPr>
        <w:t>.</w:t>
      </w:r>
      <w:r>
        <w:rPr>
          <w:sz w:val="30"/>
        </w:rPr>
        <w:t>错误</w:t>
      </w:r>
    </w:p>
    <w:p>
      <w:pPr>
        <w:pStyle w:val="3"/>
        <w:spacing w:before="8"/>
        <w:ind w:left="0"/>
        <w:rPr>
          <w:sz w:val="48"/>
        </w:rPr>
      </w:pPr>
    </w:p>
    <w:p>
      <w:pPr>
        <w:pStyle w:val="7"/>
        <w:numPr>
          <w:ilvl w:val="0"/>
          <w:numId w:val="142"/>
        </w:numPr>
        <w:tabs>
          <w:tab w:val="left" w:pos="980"/>
          <w:tab w:val="left" w:pos="6459"/>
          <w:tab w:val="left" w:pos="12279"/>
          <w:tab w:val="left" w:pos="12719"/>
        </w:tabs>
        <w:spacing w:before="1" w:after="0" w:line="343" w:lineRule="auto"/>
        <w:ind w:left="120" w:right="114" w:firstLine="0"/>
        <w:jc w:val="left"/>
        <w:rPr>
          <w:sz w:val="30"/>
        </w:rPr>
      </w:pPr>
      <w:r>
        <w:rPr>
          <w:sz w:val="30"/>
        </w:rPr>
        <w:t>在污水井</w:t>
      </w:r>
      <w:r>
        <w:rPr>
          <w:spacing w:val="30"/>
          <w:sz w:val="30"/>
        </w:rPr>
        <w:t xml:space="preserve"> </w:t>
      </w:r>
      <w:r>
        <w:rPr>
          <w:rFonts w:ascii="Arial" w:eastAsia="Arial"/>
          <w:spacing w:val="-4"/>
          <w:sz w:val="30"/>
        </w:rPr>
        <w:t>.</w:t>
      </w:r>
      <w:r>
        <w:rPr>
          <w:sz w:val="30"/>
        </w:rPr>
        <w:t>排水管道</w:t>
      </w:r>
      <w:r>
        <w:rPr>
          <w:spacing w:val="30"/>
          <w:sz w:val="30"/>
        </w:rPr>
        <w:t xml:space="preserve"> </w:t>
      </w:r>
      <w:r>
        <w:rPr>
          <w:rFonts w:ascii="Arial" w:eastAsia="Arial"/>
          <w:spacing w:val="16"/>
          <w:sz w:val="30"/>
        </w:rPr>
        <w:t>.</w:t>
      </w:r>
      <w:r>
        <w:rPr>
          <w:sz w:val="30"/>
        </w:rPr>
        <w:t>集水井</w:t>
      </w:r>
      <w:r>
        <w:rPr>
          <w:spacing w:val="-10"/>
          <w:sz w:val="30"/>
        </w:rPr>
        <w:t xml:space="preserve"> </w:t>
      </w:r>
      <w:r>
        <w:rPr>
          <w:rFonts w:ascii="Arial" w:eastAsia="Arial"/>
          <w:spacing w:val="-4"/>
          <w:sz w:val="30"/>
        </w:rPr>
        <w:t>.</w:t>
      </w:r>
      <w:r>
        <w:rPr>
          <w:sz w:val="30"/>
        </w:rPr>
        <w:t>电缆井</w:t>
      </w:r>
      <w:r>
        <w:rPr>
          <w:spacing w:val="-30"/>
          <w:sz w:val="30"/>
        </w:rPr>
        <w:t xml:space="preserve"> </w:t>
      </w:r>
      <w:r>
        <w:rPr>
          <w:rFonts w:ascii="Arial" w:eastAsia="Arial"/>
          <w:spacing w:val="16"/>
          <w:sz w:val="30"/>
        </w:rPr>
        <w:t>.</w:t>
      </w:r>
      <w:r>
        <w:rPr>
          <w:sz w:val="30"/>
        </w:rPr>
        <w:t>热力井</w:t>
      </w:r>
      <w:r>
        <w:rPr>
          <w:spacing w:val="-30"/>
          <w:sz w:val="30"/>
        </w:rPr>
        <w:t xml:space="preserve"> </w:t>
      </w:r>
      <w:r>
        <w:rPr>
          <w:rFonts w:ascii="Arial" w:eastAsia="Arial"/>
          <w:spacing w:val="16"/>
          <w:sz w:val="30"/>
        </w:rPr>
        <w:t>.</w:t>
      </w:r>
      <w:r>
        <w:rPr>
          <w:sz w:val="30"/>
        </w:rPr>
        <w:t>燃气井</w:t>
      </w:r>
      <w:r>
        <w:rPr>
          <w:spacing w:val="-10"/>
          <w:sz w:val="30"/>
        </w:rPr>
        <w:t xml:space="preserve"> </w:t>
      </w:r>
      <w:r>
        <w:rPr>
          <w:rFonts w:ascii="Arial" w:eastAsia="Arial"/>
          <w:spacing w:val="-4"/>
          <w:sz w:val="30"/>
        </w:rPr>
        <w:t>.</w:t>
      </w:r>
      <w:r>
        <w:rPr>
          <w:sz w:val="30"/>
        </w:rPr>
        <w:t>给水井</w:t>
      </w:r>
      <w:r>
        <w:rPr>
          <w:spacing w:val="-10"/>
          <w:sz w:val="30"/>
        </w:rPr>
        <w:t xml:space="preserve"> </w:t>
      </w:r>
      <w:r>
        <w:rPr>
          <w:rFonts w:ascii="Arial" w:eastAsia="Arial"/>
          <w:spacing w:val="-4"/>
          <w:sz w:val="30"/>
        </w:rPr>
        <w:t>.</w:t>
      </w:r>
      <w:r>
        <w:rPr>
          <w:sz w:val="30"/>
        </w:rPr>
        <w:t>有线电视及通信井</w:t>
      </w:r>
      <w:r>
        <w:rPr>
          <w:sz w:val="30"/>
        </w:rPr>
        <w:tab/>
      </w:r>
      <w:r>
        <w:rPr>
          <w:rFonts w:ascii="Arial" w:eastAsia="Arial"/>
          <w:spacing w:val="16"/>
          <w:sz w:val="30"/>
        </w:rPr>
        <w:t>.</w:t>
      </w:r>
      <w:r>
        <w:rPr>
          <w:sz w:val="30"/>
        </w:rPr>
        <w:t>地窖</w:t>
      </w:r>
      <w:r>
        <w:rPr>
          <w:spacing w:val="-70"/>
          <w:sz w:val="30"/>
        </w:rPr>
        <w:t xml:space="preserve"> </w:t>
      </w:r>
      <w:r>
        <w:rPr>
          <w:rFonts w:ascii="Arial" w:eastAsia="Arial"/>
          <w:spacing w:val="16"/>
          <w:sz w:val="30"/>
        </w:rPr>
        <w:t>.</w:t>
      </w:r>
      <w:r>
        <w:rPr>
          <w:sz w:val="30"/>
        </w:rPr>
        <w:t>沼气池</w:t>
      </w:r>
      <w:r>
        <w:rPr>
          <w:spacing w:val="-70"/>
          <w:sz w:val="30"/>
        </w:rPr>
        <w:t xml:space="preserve"> </w:t>
      </w:r>
      <w:r>
        <w:rPr>
          <w:rFonts w:ascii="Arial" w:eastAsia="Arial"/>
          <w:spacing w:val="-4"/>
          <w:sz w:val="30"/>
        </w:rPr>
        <w:t>.</w:t>
      </w:r>
      <w:r>
        <w:rPr>
          <w:sz w:val="30"/>
        </w:rPr>
        <w:t>化粪池</w:t>
      </w:r>
      <w:r>
        <w:rPr>
          <w:spacing w:val="-30"/>
          <w:sz w:val="30"/>
        </w:rPr>
        <w:t xml:space="preserve"> </w:t>
      </w:r>
      <w:r>
        <w:rPr>
          <w:rFonts w:ascii="Arial" w:eastAsia="Arial"/>
          <w:spacing w:val="-4"/>
          <w:sz w:val="30"/>
        </w:rPr>
        <w:t>.</w:t>
      </w:r>
      <w:r>
        <w:rPr>
          <w:sz w:val="30"/>
        </w:rPr>
        <w:t>酒槽池</w:t>
      </w:r>
      <w:r>
        <w:rPr>
          <w:spacing w:val="-30"/>
          <w:sz w:val="30"/>
        </w:rPr>
        <w:t xml:space="preserve"> </w:t>
      </w:r>
      <w:r>
        <w:rPr>
          <w:rFonts w:ascii="Arial" w:eastAsia="Arial"/>
          <w:spacing w:val="-4"/>
          <w:sz w:val="30"/>
        </w:rPr>
        <w:t>.</w:t>
      </w:r>
      <w:r>
        <w:rPr>
          <w:sz w:val="30"/>
        </w:rPr>
        <w:t>发酵池等可能存在中毒</w:t>
      </w:r>
      <w:r>
        <w:rPr>
          <w:sz w:val="30"/>
        </w:rPr>
        <w:tab/>
      </w:r>
      <w:r>
        <w:rPr>
          <w:rFonts w:ascii="Arial" w:eastAsia="Arial"/>
          <w:spacing w:val="-4"/>
          <w:sz w:val="30"/>
        </w:rPr>
        <w:t>.</w:t>
      </w:r>
      <w:r>
        <w:rPr>
          <w:sz w:val="30"/>
        </w:rPr>
        <w:t>窒息</w:t>
      </w:r>
      <w:r>
        <w:rPr>
          <w:spacing w:val="-70"/>
          <w:sz w:val="30"/>
        </w:rPr>
        <w:t xml:space="preserve"> </w:t>
      </w:r>
      <w:r>
        <w:rPr>
          <w:rFonts w:ascii="Arial" w:eastAsia="Arial"/>
          <w:spacing w:val="16"/>
          <w:sz w:val="30"/>
        </w:rPr>
        <w:t>.</w:t>
      </w:r>
      <w:r>
        <w:rPr>
          <w:sz w:val="30"/>
        </w:rPr>
        <w:t>爆炸的有限空间内从事施工或者维修</w:t>
      </w:r>
      <w:r>
        <w:rPr>
          <w:sz w:val="30"/>
        </w:rPr>
        <w:tab/>
      </w:r>
      <w:r>
        <w:rPr>
          <w:sz w:val="30"/>
        </w:rPr>
        <w:tab/>
      </w:r>
      <w:r>
        <w:rPr>
          <w:rFonts w:ascii="Arial" w:eastAsia="Arial"/>
          <w:spacing w:val="-4"/>
          <w:sz w:val="30"/>
        </w:rPr>
        <w:t>.</w:t>
      </w:r>
      <w:r>
        <w:rPr>
          <w:sz w:val="30"/>
        </w:rPr>
        <w:t>排障</w:t>
      </w:r>
      <w:r>
        <w:rPr>
          <w:spacing w:val="-50"/>
          <w:sz w:val="30"/>
        </w:rPr>
        <w:t xml:space="preserve"> </w:t>
      </w:r>
      <w:r>
        <w:rPr>
          <w:rFonts w:ascii="Arial" w:eastAsia="Arial"/>
          <w:spacing w:val="-16"/>
          <w:sz w:val="30"/>
        </w:rPr>
        <w:t xml:space="preserve">. </w:t>
      </w:r>
      <w:r>
        <w:rPr>
          <w:sz w:val="30"/>
        </w:rPr>
        <w:t>保养</w:t>
      </w:r>
      <w:r>
        <w:rPr>
          <w:spacing w:val="-70"/>
          <w:sz w:val="30"/>
        </w:rPr>
        <w:t xml:space="preserve"> </w:t>
      </w:r>
      <w:r>
        <w:rPr>
          <w:rFonts w:ascii="Arial" w:eastAsia="Arial"/>
          <w:spacing w:val="-4"/>
          <w:sz w:val="30"/>
        </w:rPr>
        <w:t>.</w:t>
      </w:r>
      <w:r>
        <w:rPr>
          <w:sz w:val="30"/>
        </w:rPr>
        <w:t>清理等的作业统称为有限空间作业。</w:t>
      </w:r>
    </w:p>
    <w:p>
      <w:pPr>
        <w:pStyle w:val="3"/>
        <w:spacing w:before="31"/>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3439" w:firstLine="0"/>
        <w:jc w:val="left"/>
        <w:rPr>
          <w:sz w:val="30"/>
        </w:rPr>
      </w:pPr>
      <w:r>
        <w:rPr>
          <w:spacing w:val="-1"/>
          <w:sz w:val="30"/>
        </w:rPr>
        <w:t>使用充气管塞封堵时，不用清理管段杂物可以将管塞直接放入管道内。</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80"/>
          <w:tab w:val="left" w:pos="4939"/>
          <w:tab w:val="left" w:pos="6119"/>
        </w:tabs>
        <w:spacing w:before="0" w:after="0" w:line="336" w:lineRule="auto"/>
        <w:ind w:left="120" w:right="599" w:firstLine="0"/>
        <w:jc w:val="left"/>
        <w:rPr>
          <w:sz w:val="30"/>
        </w:rPr>
      </w:pPr>
      <w:r>
        <w:rPr>
          <w:sz w:val="30"/>
        </w:rPr>
        <w:t>作业前，应开启地下有限空间的门</w:t>
      </w:r>
      <w:r>
        <w:rPr>
          <w:sz w:val="30"/>
        </w:rPr>
        <w:tab/>
      </w:r>
      <w:r>
        <w:rPr>
          <w:rFonts w:ascii="Arial" w:eastAsia="Arial"/>
          <w:spacing w:val="-4"/>
          <w:sz w:val="30"/>
        </w:rPr>
        <w:t>.</w:t>
      </w:r>
      <w:r>
        <w:rPr>
          <w:spacing w:val="40"/>
          <w:sz w:val="30"/>
        </w:rPr>
        <w:t>窗</w:t>
      </w:r>
      <w:r>
        <w:rPr>
          <w:rFonts w:ascii="Arial" w:eastAsia="Arial"/>
          <w:spacing w:val="-4"/>
          <w:sz w:val="30"/>
        </w:rPr>
        <w:t>.</w:t>
      </w:r>
      <w:r>
        <w:rPr>
          <w:sz w:val="30"/>
        </w:rPr>
        <w:t>通风口</w:t>
      </w:r>
      <w:r>
        <w:rPr>
          <w:spacing w:val="-10"/>
          <w:sz w:val="30"/>
        </w:rPr>
        <w:t xml:space="preserve"> </w:t>
      </w:r>
      <w:r>
        <w:rPr>
          <w:rFonts w:ascii="Arial" w:eastAsia="Arial"/>
          <w:spacing w:val="-4"/>
          <w:sz w:val="30"/>
        </w:rPr>
        <w:t>.</w:t>
      </w:r>
      <w:r>
        <w:rPr>
          <w:sz w:val="30"/>
        </w:rPr>
        <w:t>出入口</w:t>
      </w:r>
      <w:r>
        <w:rPr>
          <w:spacing w:val="-10"/>
          <w:sz w:val="30"/>
        </w:rPr>
        <w:t xml:space="preserve"> </w:t>
      </w:r>
      <w:r>
        <w:rPr>
          <w:rFonts w:ascii="Arial" w:eastAsia="Arial"/>
          <w:spacing w:val="-4"/>
          <w:sz w:val="30"/>
        </w:rPr>
        <w:t>.</w:t>
      </w:r>
      <w:r>
        <w:rPr>
          <w:sz w:val="30"/>
        </w:rPr>
        <w:t>人孔</w:t>
      </w:r>
      <w:r>
        <w:rPr>
          <w:spacing w:val="-70"/>
          <w:sz w:val="30"/>
        </w:rPr>
        <w:t xml:space="preserve"> </w:t>
      </w:r>
      <w:r>
        <w:rPr>
          <w:rFonts w:ascii="Arial" w:eastAsia="Arial"/>
          <w:spacing w:val="16"/>
          <w:sz w:val="30"/>
        </w:rPr>
        <w:t>.</w:t>
      </w:r>
      <w:r>
        <w:rPr>
          <w:sz w:val="30"/>
        </w:rPr>
        <w:t>盖板</w:t>
      </w:r>
      <w:r>
        <w:rPr>
          <w:spacing w:val="-70"/>
          <w:sz w:val="30"/>
        </w:rPr>
        <w:t xml:space="preserve"> </w:t>
      </w:r>
      <w:r>
        <w:rPr>
          <w:rFonts w:ascii="Arial" w:eastAsia="Arial"/>
          <w:spacing w:val="-4"/>
          <w:sz w:val="30"/>
        </w:rPr>
        <w:t>.</w:t>
      </w:r>
      <w:r>
        <w:rPr>
          <w:sz w:val="30"/>
        </w:rPr>
        <w:t>作业区及上下游井</w:t>
      </w:r>
      <w:r>
        <w:rPr>
          <w:spacing w:val="-15"/>
          <w:sz w:val="30"/>
        </w:rPr>
        <w:t>盖</w:t>
      </w:r>
      <w:r>
        <w:rPr>
          <w:sz w:val="30"/>
        </w:rPr>
        <w:t>等进行自然通风，时间不应低于</w:t>
      </w:r>
      <w:r>
        <w:rPr>
          <w:sz w:val="30"/>
        </w:rPr>
        <w:tab/>
      </w:r>
      <w:r>
        <w:rPr>
          <w:rFonts w:ascii="Arial" w:eastAsia="Arial"/>
          <w:sz w:val="30"/>
        </w:rPr>
        <w:t>10min</w:t>
      </w:r>
      <w:r>
        <w:rPr>
          <w:rFonts w:ascii="Arial" w:eastAsia="Arial"/>
          <w:spacing w:val="-22"/>
          <w:sz w:val="30"/>
        </w:rPr>
        <w:t xml:space="preserve"> </w:t>
      </w:r>
      <w:r>
        <w:rPr>
          <w:sz w:val="30"/>
        </w:rPr>
        <w:t>。</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240" w:lineRule="auto"/>
        <w:ind w:left="960" w:right="0" w:hanging="840"/>
        <w:jc w:val="left"/>
        <w:rPr>
          <w:sz w:val="30"/>
        </w:rPr>
      </w:pPr>
      <w:r>
        <w:rPr>
          <w:sz w:val="30"/>
        </w:rPr>
        <w:t>《中华人民共和国安全生产法》规定，负有安全生产监督管理职责的部门依法对存在</w:t>
      </w:r>
    </w:p>
    <w:p>
      <w:pPr>
        <w:pStyle w:val="3"/>
        <w:tabs>
          <w:tab w:val="left" w:pos="5199"/>
        </w:tabs>
        <w:spacing w:before="136" w:line="362" w:lineRule="auto"/>
        <w:ind w:right="979"/>
      </w:pPr>
      <w:r>
        <w:t>隐患的生产经营单位作出停产停业</w:t>
      </w:r>
      <w:r>
        <w:tab/>
      </w:r>
      <w:r>
        <w:rPr>
          <w:rFonts w:ascii="Arial" w:eastAsia="Arial"/>
          <w:spacing w:val="-4"/>
        </w:rPr>
        <w:t>.</w:t>
      </w:r>
      <w:r>
        <w:t>停止施工</w:t>
      </w:r>
      <w:r>
        <w:rPr>
          <w:spacing w:val="-10"/>
        </w:rPr>
        <w:t xml:space="preserve"> </w:t>
      </w:r>
      <w:r>
        <w:rPr>
          <w:rFonts w:ascii="Arial" w:eastAsia="Arial"/>
          <w:spacing w:val="16"/>
        </w:rPr>
        <w:t>.</w:t>
      </w:r>
      <w:r>
        <w:t>停止使用相关设施或者设备的决定，生产经</w:t>
      </w:r>
      <w:r>
        <w:rPr>
          <w:spacing w:val="-17"/>
        </w:rPr>
        <w:t>营</w:t>
      </w:r>
      <w:r>
        <w:t>单位应当依法执行，及时消除事故隐患。</w:t>
      </w:r>
    </w:p>
    <w:p>
      <w:pPr>
        <w:pStyle w:val="3"/>
        <w:spacing w:line="364" w:lineRule="exact"/>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24" w:lineRule="auto"/>
        <w:ind w:left="120" w:right="1639" w:firstLine="0"/>
        <w:jc w:val="left"/>
        <w:rPr>
          <w:sz w:val="30"/>
        </w:rPr>
      </w:pPr>
      <w:r>
        <w:rPr>
          <w:spacing w:val="-1"/>
          <w:sz w:val="30"/>
        </w:rPr>
        <w:t>《中华人民共和国安全生产法》规定，任何单位或者个人对事故隐患或者安全生产违</w:t>
      </w:r>
      <w:r>
        <w:rPr>
          <w:sz w:val="30"/>
        </w:rPr>
        <w:t>法行为，均有权向负有安全生产监督管理职责的部门报告或者举报。</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240" w:lineRule="auto"/>
        <w:ind w:left="960" w:right="0" w:hanging="840"/>
        <w:jc w:val="left"/>
        <w:rPr>
          <w:sz w:val="30"/>
        </w:rPr>
      </w:pPr>
      <w:r>
        <w:rPr>
          <w:sz w:val="30"/>
        </w:rPr>
        <w:t>《北京市安全生产条例》规定，生产经营单位应当保护事故现场；需要移动现场物品</w:t>
      </w:r>
    </w:p>
    <w:p>
      <w:pPr>
        <w:spacing w:after="0" w:line="240" w:lineRule="auto"/>
        <w:jc w:val="left"/>
        <w:rPr>
          <w:sz w:val="30"/>
        </w:rPr>
        <w:sectPr>
          <w:pgSz w:w="19120" w:h="27060"/>
          <w:pgMar w:top="2360" w:right="2660" w:bottom="280" w:left="2760" w:header="720" w:footer="720" w:gutter="0"/>
        </w:sectPr>
      </w:pPr>
    </w:p>
    <w:p>
      <w:pPr>
        <w:pStyle w:val="3"/>
        <w:spacing w:before="40" w:line="336" w:lineRule="auto"/>
        <w:ind w:right="6679"/>
      </w:pPr>
      <w:r>
        <w:t xml:space="preserve">时，应当做出标记和书面记录，妥善保管有关证物。正确答案 </w:t>
      </w:r>
      <w:r>
        <w:rPr>
          <w:rFonts w:ascii="Arial" w:eastAsia="Arial"/>
        </w:rPr>
        <w:t>.</w:t>
      </w:r>
      <w:r>
        <w:t>正确</w:t>
      </w:r>
    </w:p>
    <w:p>
      <w:pPr>
        <w:pStyle w:val="3"/>
        <w:spacing w:before="10"/>
        <w:ind w:left="0"/>
        <w:rPr>
          <w:sz w:val="51"/>
        </w:rPr>
      </w:pPr>
    </w:p>
    <w:p>
      <w:pPr>
        <w:pStyle w:val="7"/>
        <w:numPr>
          <w:ilvl w:val="0"/>
          <w:numId w:val="142"/>
        </w:numPr>
        <w:tabs>
          <w:tab w:val="left" w:pos="960"/>
        </w:tabs>
        <w:spacing w:before="0" w:after="0" w:line="324" w:lineRule="auto"/>
        <w:ind w:left="120" w:right="4939" w:firstLine="0"/>
        <w:jc w:val="left"/>
        <w:rPr>
          <w:sz w:val="30"/>
        </w:rPr>
      </w:pPr>
      <w:r>
        <w:rPr>
          <w:spacing w:val="-1"/>
          <w:sz w:val="30"/>
        </w:rPr>
        <w:t>使用盲板进行封堵时，盲板上少量沙眼或裂缝不妨碍使用。</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3059"/>
        </w:tabs>
        <w:spacing w:before="0" w:after="0" w:line="324" w:lineRule="auto"/>
        <w:ind w:left="120" w:right="1539" w:firstLine="0"/>
        <w:jc w:val="left"/>
        <w:rPr>
          <w:sz w:val="30"/>
        </w:rPr>
      </w:pPr>
      <w:r>
        <w:rPr>
          <w:sz w:val="30"/>
        </w:rPr>
        <w:t>对于污水管道</w:t>
      </w:r>
      <w:r>
        <w:rPr>
          <w:sz w:val="30"/>
        </w:rPr>
        <w:tab/>
      </w:r>
      <w:r>
        <w:rPr>
          <w:rFonts w:ascii="Arial" w:eastAsia="Arial"/>
          <w:spacing w:val="16"/>
          <w:sz w:val="30"/>
        </w:rPr>
        <w:t>.</w:t>
      </w:r>
      <w:r>
        <w:rPr>
          <w:sz w:val="30"/>
        </w:rPr>
        <w:t>合流管道和化粪池等地下有限空间，作业人员进入时可以使用过滤</w:t>
      </w:r>
      <w:r>
        <w:rPr>
          <w:spacing w:val="-18"/>
          <w:sz w:val="30"/>
        </w:rPr>
        <w:t>式</w:t>
      </w:r>
      <w:r>
        <w:rPr>
          <w:sz w:val="30"/>
        </w:rPr>
        <w:t>防毒面具。</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 w:val="left" w:pos="4759"/>
        </w:tabs>
        <w:spacing w:before="1" w:after="0" w:line="336" w:lineRule="auto"/>
        <w:ind w:left="120" w:right="5079" w:firstLine="0"/>
        <w:jc w:val="left"/>
        <w:rPr>
          <w:sz w:val="30"/>
        </w:rPr>
      </w:pPr>
      <w:r>
        <w:rPr>
          <w:sz w:val="30"/>
        </w:rPr>
        <w:t>评估检测和准入检测均为</w:t>
      </w:r>
      <w:r>
        <w:rPr>
          <w:sz w:val="30"/>
        </w:rPr>
        <w:tab/>
      </w:r>
      <w:r>
        <w:rPr>
          <w:rFonts w:ascii="Arial" w:eastAsia="Arial"/>
          <w:sz w:val="30"/>
        </w:rPr>
        <w:t>3</w:t>
      </w:r>
      <w:r>
        <w:rPr>
          <w:rFonts w:ascii="Arial" w:eastAsia="Arial"/>
          <w:spacing w:val="9"/>
          <w:sz w:val="30"/>
        </w:rPr>
        <w:t xml:space="preserve"> </w:t>
      </w:r>
      <w:r>
        <w:rPr>
          <w:sz w:val="30"/>
        </w:rPr>
        <w:t>级，必须配置机械送风机</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36" w:lineRule="auto"/>
        <w:ind w:left="120" w:right="1639" w:firstLine="0"/>
        <w:jc w:val="left"/>
        <w:rPr>
          <w:sz w:val="30"/>
        </w:rPr>
      </w:pPr>
      <w:r>
        <w:rPr>
          <w:spacing w:val="-1"/>
          <w:sz w:val="30"/>
        </w:rPr>
        <w:t>《中华人民共和国安全生产法》规定，生产经营单位必须依法参加工伤保险，为从业</w:t>
      </w:r>
      <w:r>
        <w:rPr>
          <w:sz w:val="30"/>
        </w:rPr>
        <w:t>人员缴纳保险费。</w:t>
      </w:r>
    </w:p>
    <w:p>
      <w:pPr>
        <w:pStyle w:val="3"/>
        <w:spacing w:before="43"/>
      </w:pPr>
      <w:r>
        <w:t xml:space="preserve">正确答案 </w:t>
      </w:r>
      <w:r>
        <w:rPr>
          <w:rFonts w:ascii="Arial" w:eastAsia="Arial"/>
        </w:rPr>
        <w:t>.</w:t>
      </w:r>
      <w:r>
        <w:t>正确</w:t>
      </w:r>
    </w:p>
    <w:p>
      <w:pPr>
        <w:pStyle w:val="3"/>
        <w:ind w:left="0"/>
        <w:rPr>
          <w:sz w:val="36"/>
        </w:rPr>
      </w:pPr>
    </w:p>
    <w:p>
      <w:pPr>
        <w:pStyle w:val="7"/>
        <w:numPr>
          <w:ilvl w:val="0"/>
          <w:numId w:val="142"/>
        </w:numPr>
        <w:tabs>
          <w:tab w:val="left" w:pos="960"/>
          <w:tab w:val="left" w:pos="6199"/>
        </w:tabs>
        <w:spacing w:before="315" w:after="0" w:line="336" w:lineRule="auto"/>
        <w:ind w:left="120" w:right="1639" w:firstLine="0"/>
        <w:jc w:val="left"/>
        <w:rPr>
          <w:sz w:val="30"/>
        </w:rPr>
      </w:pPr>
      <w:r>
        <w:rPr>
          <w:sz w:val="30"/>
        </w:rPr>
        <w:t>《中华人民共和国安全生产法》规定，生产经营单位必须为从业人员提供符合国家</w:t>
      </w:r>
      <w:r>
        <w:rPr>
          <w:spacing w:val="-17"/>
          <w:sz w:val="30"/>
        </w:rPr>
        <w:t>标</w:t>
      </w:r>
      <w:r>
        <w:rPr>
          <w:sz w:val="30"/>
        </w:rPr>
        <w:t>准或者行业标准的劳动防护用品，并监督</w:t>
      </w:r>
      <w:r>
        <w:rPr>
          <w:sz w:val="30"/>
        </w:rPr>
        <w:tab/>
      </w:r>
      <w:r>
        <w:rPr>
          <w:rFonts w:ascii="Arial" w:eastAsia="Arial"/>
          <w:spacing w:val="-4"/>
          <w:sz w:val="30"/>
        </w:rPr>
        <w:t>.</w:t>
      </w:r>
      <w:r>
        <w:rPr>
          <w:sz w:val="30"/>
        </w:rPr>
        <w:t>教育从业人员按照使用规则佩戴。</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1639" w:firstLine="0"/>
        <w:jc w:val="left"/>
        <w:rPr>
          <w:sz w:val="30"/>
        </w:rPr>
      </w:pPr>
      <w:r>
        <w:rPr>
          <w:spacing w:val="-1"/>
          <w:sz w:val="30"/>
        </w:rPr>
        <w:t>生产经营单位的特种作业人员必须按照国家有关规定经专门的安全作业培训，取得特</w:t>
      </w:r>
      <w:r>
        <w:rPr>
          <w:sz w:val="30"/>
        </w:rPr>
        <w:t>种作业操作资格证书，方可上岗作业。</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在潮湿场所或技术构架上操作时，必须选用Ⅱ类或由安全隔离变压器供电的Ⅲ类手持</w:t>
      </w:r>
      <w:r>
        <w:rPr>
          <w:sz w:val="30"/>
        </w:rPr>
        <w:t>式电动工具。严禁使用Ⅰ类手持式电动工具。</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1" w:after="0" w:line="324" w:lineRule="auto"/>
        <w:ind w:left="120" w:right="4639" w:firstLine="0"/>
        <w:jc w:val="left"/>
        <w:rPr>
          <w:sz w:val="30"/>
        </w:rPr>
      </w:pPr>
      <w:r>
        <w:rPr>
          <w:spacing w:val="-1"/>
          <w:sz w:val="30"/>
        </w:rPr>
        <w:t>未经有限空间作业安全培训的人员，不得从事有限空间作业。</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12" w:lineRule="auto"/>
        <w:ind w:left="120" w:right="5539" w:firstLine="0"/>
        <w:jc w:val="left"/>
        <w:rPr>
          <w:sz w:val="30"/>
        </w:rPr>
      </w:pPr>
      <w:r>
        <w:rPr>
          <w:spacing w:val="-1"/>
          <w:sz w:val="30"/>
        </w:rPr>
        <w:t>使用三脚架时，发现限位链妨碍作业时，应及时拆除。</w:t>
      </w:r>
      <w:r>
        <w:rPr>
          <w:spacing w:val="2"/>
          <w:sz w:val="30"/>
        </w:rPr>
        <w:t xml:space="preserve">正确答案 </w:t>
      </w:r>
      <w:r>
        <w:rPr>
          <w:rFonts w:ascii="Arial" w:eastAsia="Arial"/>
          <w:spacing w:val="-4"/>
          <w:sz w:val="30"/>
        </w:rPr>
        <w:t>.</w:t>
      </w:r>
      <w:r>
        <w:rPr>
          <w:sz w:val="30"/>
        </w:rPr>
        <w:t>错误</w:t>
      </w:r>
    </w:p>
    <w:p>
      <w:pPr>
        <w:pStyle w:val="3"/>
        <w:ind w:left="0"/>
        <w:rPr>
          <w:sz w:val="36"/>
        </w:rPr>
      </w:pPr>
    </w:p>
    <w:p>
      <w:pPr>
        <w:pStyle w:val="7"/>
        <w:numPr>
          <w:ilvl w:val="0"/>
          <w:numId w:val="142"/>
        </w:numPr>
        <w:tabs>
          <w:tab w:val="left" w:pos="960"/>
        </w:tabs>
        <w:spacing w:before="239" w:after="0" w:line="324" w:lineRule="auto"/>
        <w:ind w:left="120" w:right="1639" w:firstLine="0"/>
        <w:jc w:val="left"/>
        <w:rPr>
          <w:sz w:val="30"/>
        </w:rPr>
      </w:pPr>
      <w:r>
        <w:rPr>
          <w:spacing w:val="-1"/>
          <w:sz w:val="30"/>
        </w:rPr>
        <w:t>《中华人民共和国安全生产法》规定，从业人员发现危及人身安全的紧急时，无权停</w:t>
      </w:r>
      <w:r>
        <w:rPr>
          <w:sz w:val="30"/>
        </w:rPr>
        <w:t>止作业或者在采取可能的应急措施后撤离作业场所。</w:t>
      </w:r>
    </w:p>
    <w:p>
      <w:pPr>
        <w:pStyle w:val="3"/>
        <w:spacing w:before="62"/>
      </w:pPr>
      <w:r>
        <w:t xml:space="preserve">正确答案 </w:t>
      </w:r>
      <w:r>
        <w:rPr>
          <w:rFonts w:ascii="Arial" w:eastAsia="Arial"/>
        </w:rPr>
        <w:t>.</w:t>
      </w:r>
      <w:r>
        <w:t>错误</w:t>
      </w:r>
    </w:p>
    <w:p>
      <w:pPr>
        <w:spacing w:after="0"/>
        <w:sectPr>
          <w:pgSz w:w="19120" w:h="27060"/>
          <w:pgMar w:top="2340" w:right="2660" w:bottom="280" w:left="2760" w:header="720" w:footer="720" w:gutter="0"/>
        </w:sectPr>
      </w:pPr>
    </w:p>
    <w:p>
      <w:pPr>
        <w:pStyle w:val="7"/>
        <w:numPr>
          <w:ilvl w:val="0"/>
          <w:numId w:val="142"/>
        </w:numPr>
        <w:tabs>
          <w:tab w:val="left" w:pos="960"/>
          <w:tab w:val="left" w:pos="3339"/>
        </w:tabs>
        <w:spacing w:before="60" w:after="0" w:line="312" w:lineRule="auto"/>
        <w:ind w:left="120" w:right="4859" w:firstLine="0"/>
        <w:jc w:val="left"/>
        <w:rPr>
          <w:sz w:val="30"/>
        </w:rPr>
      </w:pPr>
      <w:r>
        <w:rPr>
          <w:sz w:val="30"/>
        </w:rPr>
        <w:t>出现作业者中毒</w:t>
      </w:r>
      <w:r>
        <w:rPr>
          <w:sz w:val="30"/>
        </w:rPr>
        <w:tab/>
      </w:r>
      <w:r>
        <w:rPr>
          <w:rFonts w:ascii="Arial" w:eastAsia="Arial"/>
          <w:spacing w:val="16"/>
          <w:sz w:val="30"/>
        </w:rPr>
        <w:t>.</w:t>
      </w:r>
      <w:r>
        <w:rPr>
          <w:sz w:val="30"/>
        </w:rPr>
        <w:t>窒息等紧急情况，应立即启动应急预案</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ind w:left="0"/>
        <w:rPr>
          <w:sz w:val="36"/>
        </w:rPr>
      </w:pPr>
    </w:p>
    <w:p>
      <w:pPr>
        <w:pStyle w:val="7"/>
        <w:numPr>
          <w:ilvl w:val="0"/>
          <w:numId w:val="142"/>
        </w:numPr>
        <w:tabs>
          <w:tab w:val="left" w:pos="980"/>
          <w:tab w:val="left" w:pos="10919"/>
        </w:tabs>
        <w:spacing w:before="239" w:after="0" w:line="324" w:lineRule="auto"/>
        <w:ind w:left="120" w:right="299" w:firstLine="0"/>
        <w:jc w:val="left"/>
        <w:rPr>
          <w:sz w:val="30"/>
        </w:rPr>
      </w:pPr>
      <w:r>
        <w:rPr>
          <w:sz w:val="30"/>
        </w:rPr>
        <w:t>《中华人民共和国安全生产法》规定，危险物品是指易燃易爆物品</w:t>
      </w:r>
      <w:r>
        <w:rPr>
          <w:sz w:val="30"/>
        </w:rPr>
        <w:tab/>
      </w:r>
      <w:r>
        <w:rPr>
          <w:rFonts w:ascii="Arial" w:eastAsia="Arial"/>
          <w:spacing w:val="-4"/>
          <w:sz w:val="30"/>
        </w:rPr>
        <w:t>.</w:t>
      </w:r>
      <w:r>
        <w:rPr>
          <w:sz w:val="30"/>
        </w:rPr>
        <w:t>危险化学品</w:t>
      </w:r>
      <w:r>
        <w:rPr>
          <w:spacing w:val="70"/>
          <w:sz w:val="30"/>
        </w:rPr>
        <w:t xml:space="preserve"> </w:t>
      </w:r>
      <w:r>
        <w:rPr>
          <w:rFonts w:ascii="Arial" w:eastAsia="Arial"/>
          <w:spacing w:val="-4"/>
          <w:sz w:val="30"/>
        </w:rPr>
        <w:t>.</w:t>
      </w:r>
      <w:r>
        <w:rPr>
          <w:sz w:val="30"/>
        </w:rPr>
        <w:t>放</w:t>
      </w:r>
      <w:r>
        <w:rPr>
          <w:spacing w:val="-17"/>
          <w:sz w:val="30"/>
        </w:rPr>
        <w:t>射</w:t>
      </w:r>
      <w:r>
        <w:rPr>
          <w:sz w:val="30"/>
        </w:rPr>
        <w:t>性物品</w:t>
      </w:r>
      <w:r>
        <w:rPr>
          <w:spacing w:val="-30"/>
          <w:sz w:val="30"/>
        </w:rPr>
        <w:t xml:space="preserve"> </w:t>
      </w:r>
      <w:r>
        <w:rPr>
          <w:rFonts w:ascii="Arial" w:eastAsia="Arial"/>
          <w:spacing w:val="-4"/>
          <w:sz w:val="30"/>
        </w:rPr>
        <w:t>.</w:t>
      </w:r>
      <w:r>
        <w:rPr>
          <w:sz w:val="30"/>
        </w:rPr>
        <w:t>有毒物品等能够危及人身安全和财产安全的物品。</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 w:val="left" w:pos="9759"/>
        </w:tabs>
        <w:spacing w:before="1" w:after="0" w:line="336" w:lineRule="auto"/>
        <w:ind w:left="120" w:right="2659" w:firstLine="0"/>
        <w:jc w:val="left"/>
        <w:rPr>
          <w:sz w:val="30"/>
        </w:rPr>
      </w:pPr>
      <w:r>
        <w:rPr>
          <w:sz w:val="30"/>
        </w:rPr>
        <w:t>反应釜与其他设备尚处在相通状态时，严禁打开设备上的孔</w:t>
      </w:r>
      <w:r>
        <w:rPr>
          <w:sz w:val="30"/>
        </w:rPr>
        <w:tab/>
      </w:r>
      <w:r>
        <w:rPr>
          <w:rFonts w:ascii="Arial" w:eastAsia="Arial"/>
          <w:spacing w:val="-4"/>
          <w:sz w:val="30"/>
        </w:rPr>
        <w:t>.</w:t>
      </w:r>
      <w:r>
        <w:rPr>
          <w:sz w:val="30"/>
        </w:rPr>
        <w:t>门或盖</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2"/>
        <w:ind w:left="0"/>
        <w:rPr>
          <w:sz w:val="50"/>
        </w:rPr>
      </w:pPr>
    </w:p>
    <w:p>
      <w:pPr>
        <w:pStyle w:val="7"/>
        <w:numPr>
          <w:ilvl w:val="0"/>
          <w:numId w:val="142"/>
        </w:numPr>
        <w:tabs>
          <w:tab w:val="left" w:pos="960"/>
        </w:tabs>
        <w:spacing w:before="1" w:after="0" w:line="336" w:lineRule="auto"/>
        <w:ind w:left="120" w:right="7339" w:firstLine="0"/>
        <w:jc w:val="left"/>
        <w:rPr>
          <w:sz w:val="30"/>
        </w:rPr>
      </w:pPr>
      <w:r>
        <w:rPr>
          <w:spacing w:val="-1"/>
          <w:sz w:val="30"/>
        </w:rPr>
        <w:t>可以使用氧气对密闭设备进行气体置换。</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 w:val="left" w:pos="2739"/>
        </w:tabs>
        <w:spacing w:before="0" w:after="0" w:line="336" w:lineRule="auto"/>
        <w:ind w:left="120" w:right="619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级环境，应佩戴紧急逃生呼吸器</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60"/>
        </w:tabs>
        <w:spacing w:before="0" w:after="0" w:line="324" w:lineRule="auto"/>
        <w:ind w:left="120" w:right="8539" w:firstLine="0"/>
        <w:jc w:val="left"/>
        <w:rPr>
          <w:sz w:val="30"/>
        </w:rPr>
      </w:pPr>
      <w:r>
        <w:rPr>
          <w:spacing w:val="-2"/>
          <w:sz w:val="30"/>
        </w:rPr>
        <w:t>作业人员应自配劳动防护用品。</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s>
        <w:spacing w:before="0" w:after="0" w:line="324" w:lineRule="auto"/>
        <w:ind w:left="120" w:right="3439" w:firstLine="0"/>
        <w:jc w:val="left"/>
        <w:rPr>
          <w:sz w:val="30"/>
        </w:rPr>
      </w:pPr>
      <w:r>
        <w:rPr>
          <w:spacing w:val="-1"/>
          <w:sz w:val="30"/>
        </w:rPr>
        <w:t>使用充气管塞封堵时，不用清理管段杂物可以将管塞直接放入管道内。</w:t>
      </w:r>
      <w:r>
        <w:rPr>
          <w:spacing w:val="2"/>
          <w:sz w:val="30"/>
        </w:rPr>
        <w:t xml:space="preserve">正确答案 </w:t>
      </w:r>
      <w:r>
        <w:rPr>
          <w:rFonts w:ascii="Arial" w:eastAsia="Arial"/>
          <w:spacing w:val="-4"/>
          <w:sz w:val="30"/>
        </w:rPr>
        <w:t>.</w:t>
      </w:r>
      <w:r>
        <w:rPr>
          <w:sz w:val="30"/>
        </w:rPr>
        <w:t>错误</w:t>
      </w:r>
    </w:p>
    <w:p>
      <w:pPr>
        <w:pStyle w:val="3"/>
        <w:spacing w:before="9"/>
        <w:ind w:left="0"/>
        <w:rPr>
          <w:sz w:val="51"/>
        </w:rPr>
      </w:pPr>
    </w:p>
    <w:p>
      <w:pPr>
        <w:pStyle w:val="7"/>
        <w:numPr>
          <w:ilvl w:val="0"/>
          <w:numId w:val="142"/>
        </w:numPr>
        <w:tabs>
          <w:tab w:val="left" w:pos="960"/>
        </w:tabs>
        <w:spacing w:before="0" w:after="0" w:line="336" w:lineRule="auto"/>
        <w:ind w:left="120" w:right="4339" w:firstLine="0"/>
        <w:jc w:val="left"/>
        <w:rPr>
          <w:sz w:val="30"/>
        </w:rPr>
      </w:pPr>
      <w:r>
        <w:rPr>
          <w:spacing w:val="-1"/>
          <w:sz w:val="30"/>
        </w:rPr>
        <w:t>便携式气体检测报警仪按传感器数量分可分为单一式和复合式。</w:t>
      </w:r>
      <w:r>
        <w:rPr>
          <w:spacing w:val="2"/>
          <w:sz w:val="30"/>
        </w:rPr>
        <w:t xml:space="preserve">正确答案 </w:t>
      </w:r>
      <w:r>
        <w:rPr>
          <w:rFonts w:ascii="Arial" w:eastAsia="Arial"/>
          <w:spacing w:val="-4"/>
          <w:sz w:val="30"/>
        </w:rPr>
        <w:t>.</w:t>
      </w:r>
      <w:r>
        <w:rPr>
          <w:sz w:val="30"/>
        </w:rPr>
        <w:t>正确</w:t>
      </w:r>
    </w:p>
    <w:p>
      <w:pPr>
        <w:pStyle w:val="3"/>
        <w:spacing w:before="10"/>
        <w:ind w:left="0"/>
        <w:rPr>
          <w:sz w:val="51"/>
        </w:rPr>
      </w:pPr>
    </w:p>
    <w:p>
      <w:pPr>
        <w:pStyle w:val="7"/>
        <w:numPr>
          <w:ilvl w:val="0"/>
          <w:numId w:val="142"/>
        </w:numPr>
        <w:tabs>
          <w:tab w:val="left" w:pos="960"/>
        </w:tabs>
        <w:spacing w:before="0" w:after="0" w:line="324"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6839"/>
        </w:tabs>
        <w:spacing w:before="1" w:after="0" w:line="336" w:lineRule="auto"/>
        <w:ind w:left="120" w:right="1079" w:firstLine="0"/>
        <w:jc w:val="left"/>
        <w:rPr>
          <w:sz w:val="30"/>
        </w:rPr>
      </w:pPr>
      <w:r>
        <w:rPr>
          <w:sz w:val="30"/>
        </w:rPr>
        <w:t>进行作业前应办理停电手续，切断电源</w:t>
      </w:r>
      <w:r>
        <w:rPr>
          <w:sz w:val="30"/>
        </w:rPr>
        <w:tab/>
      </w:r>
      <w:r>
        <w:rPr>
          <w:rFonts w:ascii="Arial" w:eastAsia="Arial"/>
          <w:spacing w:val="-4"/>
          <w:sz w:val="30"/>
        </w:rPr>
        <w:t>.</w:t>
      </w:r>
      <w:r>
        <w:rPr>
          <w:sz w:val="30"/>
        </w:rPr>
        <w:t>摘除保险或挂接地线，并在开关上挂上警</w:t>
      </w:r>
      <w:r>
        <w:rPr>
          <w:spacing w:val="-18"/>
          <w:sz w:val="30"/>
        </w:rPr>
        <w:t>示</w:t>
      </w:r>
      <w:r>
        <w:rPr>
          <w:sz w:val="30"/>
        </w:rPr>
        <w:t>标志。</w:t>
      </w:r>
    </w:p>
    <w:p>
      <w:pPr>
        <w:pStyle w:val="3"/>
        <w:spacing w:before="23"/>
      </w:pPr>
      <w:r>
        <w:t xml:space="preserve">正确答案 </w:t>
      </w:r>
      <w:r>
        <w:rPr>
          <w:rFonts w:ascii="Arial" w:eastAsia="Arial"/>
        </w:rPr>
        <w:t>.</w:t>
      </w:r>
      <w:r>
        <w:t>正确</w:t>
      </w:r>
    </w:p>
    <w:p>
      <w:pPr>
        <w:pStyle w:val="3"/>
        <w:ind w:left="0"/>
        <w:rPr>
          <w:sz w:val="36"/>
        </w:rPr>
      </w:pPr>
    </w:p>
    <w:p>
      <w:pPr>
        <w:pStyle w:val="3"/>
        <w:spacing w:before="9"/>
        <w:ind w:left="0"/>
        <w:rPr>
          <w:sz w:val="27"/>
        </w:rPr>
      </w:pPr>
    </w:p>
    <w:p>
      <w:pPr>
        <w:pStyle w:val="7"/>
        <w:numPr>
          <w:ilvl w:val="0"/>
          <w:numId w:val="142"/>
        </w:numPr>
        <w:tabs>
          <w:tab w:val="left" w:pos="960"/>
        </w:tabs>
        <w:spacing w:before="0" w:after="0" w:line="312" w:lineRule="auto"/>
        <w:ind w:left="120" w:right="2839" w:firstLine="0"/>
        <w:jc w:val="left"/>
        <w:rPr>
          <w:sz w:val="30"/>
        </w:rPr>
      </w:pPr>
      <w:r>
        <w:rPr>
          <w:spacing w:val="-1"/>
          <w:sz w:val="30"/>
        </w:rPr>
        <w:t>空气中有害物质的浓度超过工作场所有害因素职业接触限值属于有害环境。</w:t>
      </w:r>
      <w:r>
        <w:rPr>
          <w:spacing w:val="2"/>
          <w:sz w:val="30"/>
        </w:rPr>
        <w:t xml:space="preserve">正确答案 </w:t>
      </w:r>
      <w:r>
        <w:rPr>
          <w:rFonts w:ascii="Arial" w:eastAsia="Arial"/>
          <w:spacing w:val="-4"/>
          <w:sz w:val="30"/>
        </w:rPr>
        <w:t>.</w:t>
      </w:r>
      <w:r>
        <w:rPr>
          <w:sz w:val="30"/>
        </w:rPr>
        <w:t>正确</w:t>
      </w:r>
    </w:p>
    <w:p>
      <w:pPr>
        <w:pStyle w:val="3"/>
        <w:ind w:left="0"/>
        <w:rPr>
          <w:sz w:val="36"/>
        </w:rPr>
      </w:pPr>
    </w:p>
    <w:p>
      <w:pPr>
        <w:pStyle w:val="7"/>
        <w:numPr>
          <w:ilvl w:val="0"/>
          <w:numId w:val="142"/>
        </w:numPr>
        <w:tabs>
          <w:tab w:val="left" w:pos="960"/>
        </w:tabs>
        <w:spacing w:before="239" w:after="0" w:line="324" w:lineRule="auto"/>
        <w:ind w:left="120" w:right="7339" w:firstLine="0"/>
        <w:jc w:val="left"/>
        <w:rPr>
          <w:sz w:val="30"/>
        </w:rPr>
      </w:pPr>
      <w:r>
        <w:rPr>
          <w:spacing w:val="-1"/>
          <w:sz w:val="30"/>
        </w:rPr>
        <w:t>进行动火作业时只办理动火作业证即可。</w:t>
      </w:r>
      <w:r>
        <w:rPr>
          <w:spacing w:val="2"/>
          <w:sz w:val="30"/>
        </w:rPr>
        <w:t xml:space="preserve">正确答案 </w:t>
      </w:r>
      <w:r>
        <w:rPr>
          <w:rFonts w:ascii="Arial" w:eastAsia="Arial"/>
          <w:spacing w:val="-4"/>
          <w:sz w:val="30"/>
        </w:rPr>
        <w:t>.</w:t>
      </w:r>
      <w:r>
        <w:rPr>
          <w:sz w:val="30"/>
        </w:rPr>
        <w:t>错误</w:t>
      </w:r>
    </w:p>
    <w:p>
      <w:pPr>
        <w:spacing w:after="0" w:line="324" w:lineRule="auto"/>
        <w:jc w:val="left"/>
        <w:rPr>
          <w:sz w:val="30"/>
        </w:rPr>
        <w:sectPr>
          <w:pgSz w:w="19120" w:h="27060"/>
          <w:pgMar w:top="2360" w:right="2660" w:bottom="280" w:left="2760" w:header="720" w:footer="720" w:gutter="0"/>
        </w:sectPr>
      </w:pPr>
    </w:p>
    <w:p>
      <w:pPr>
        <w:pStyle w:val="7"/>
        <w:numPr>
          <w:ilvl w:val="0"/>
          <w:numId w:val="142"/>
        </w:numPr>
        <w:tabs>
          <w:tab w:val="left" w:pos="960"/>
        </w:tabs>
        <w:spacing w:before="60" w:after="0" w:line="312" w:lineRule="auto"/>
        <w:ind w:left="120" w:right="3339" w:firstLine="0"/>
        <w:jc w:val="left"/>
        <w:rPr>
          <w:sz w:val="30"/>
        </w:rPr>
      </w:pPr>
      <w:r>
        <w:rPr>
          <w:spacing w:val="-24"/>
          <w:sz w:val="30"/>
        </w:rPr>
        <w:t xml:space="preserve">清理 </w:t>
      </w:r>
      <w:r>
        <w:rPr>
          <w:rFonts w:ascii="Arial" w:eastAsia="Arial"/>
          <w:spacing w:val="16"/>
          <w:sz w:val="30"/>
        </w:rPr>
        <w:t>.</w:t>
      </w:r>
      <w:r>
        <w:rPr>
          <w:spacing w:val="1"/>
          <w:sz w:val="30"/>
        </w:rPr>
        <w:t xml:space="preserve">疏通下水道 </w:t>
      </w:r>
      <w:r>
        <w:rPr>
          <w:rFonts w:ascii="Arial" w:eastAsia="Arial"/>
          <w:spacing w:val="16"/>
          <w:sz w:val="30"/>
        </w:rPr>
        <w:t>.</w:t>
      </w:r>
      <w:r>
        <w:rPr>
          <w:spacing w:val="-8"/>
          <w:sz w:val="30"/>
        </w:rPr>
        <w:t xml:space="preserve">粪便池 </w:t>
      </w:r>
      <w:r>
        <w:rPr>
          <w:rFonts w:ascii="Arial" w:eastAsia="Arial"/>
          <w:spacing w:val="16"/>
          <w:sz w:val="30"/>
        </w:rPr>
        <w:t>.</w:t>
      </w:r>
      <w:r>
        <w:rPr>
          <w:spacing w:val="30"/>
          <w:sz w:val="30"/>
        </w:rPr>
        <w:t>窑井</w:t>
      </w:r>
      <w:r>
        <w:rPr>
          <w:rFonts w:ascii="Arial" w:eastAsia="Arial"/>
          <w:spacing w:val="-4"/>
          <w:sz w:val="30"/>
        </w:rPr>
        <w:t>.</w:t>
      </w:r>
      <w:r>
        <w:rPr>
          <w:spacing w:val="-3"/>
          <w:sz w:val="30"/>
        </w:rPr>
        <w:t xml:space="preserve">污水池 </w:t>
      </w:r>
      <w:r>
        <w:rPr>
          <w:rFonts w:ascii="Arial" w:eastAsia="Arial"/>
          <w:spacing w:val="-24"/>
          <w:sz w:val="30"/>
        </w:rPr>
        <w:t>.</w:t>
      </w:r>
      <w:r>
        <w:rPr>
          <w:spacing w:val="-2"/>
          <w:sz w:val="30"/>
        </w:rPr>
        <w:t>地窖等作业容易产生硫化氢。</w:t>
      </w:r>
      <w:r>
        <w:rPr>
          <w:spacing w:val="2"/>
          <w:sz w:val="30"/>
        </w:rPr>
        <w:t xml:space="preserve">正确答案 </w:t>
      </w:r>
      <w:r>
        <w:rPr>
          <w:rFonts w:ascii="Arial" w:eastAsia="Arial"/>
          <w:spacing w:val="-4"/>
          <w:sz w:val="30"/>
        </w:rPr>
        <w:t>.</w:t>
      </w:r>
      <w:r>
        <w:rPr>
          <w:sz w:val="30"/>
        </w:rPr>
        <w:t>正确</w:t>
      </w:r>
    </w:p>
    <w:p>
      <w:pPr>
        <w:pStyle w:val="3"/>
        <w:ind w:left="0"/>
        <w:rPr>
          <w:sz w:val="36"/>
        </w:rPr>
      </w:pPr>
    </w:p>
    <w:p>
      <w:pPr>
        <w:pStyle w:val="7"/>
        <w:numPr>
          <w:ilvl w:val="0"/>
          <w:numId w:val="142"/>
        </w:numPr>
        <w:tabs>
          <w:tab w:val="left" w:pos="960"/>
          <w:tab w:val="left" w:pos="2739"/>
          <w:tab w:val="left" w:pos="6819"/>
          <w:tab w:val="left" w:pos="9859"/>
        </w:tabs>
        <w:spacing w:before="239" w:after="0" w:line="324" w:lineRule="auto"/>
        <w:ind w:left="120" w:right="1179" w:firstLine="0"/>
        <w:jc w:val="left"/>
        <w:rPr>
          <w:sz w:val="30"/>
        </w:rPr>
      </w:pPr>
      <w:r>
        <w:rPr>
          <w:sz w:val="30"/>
        </w:rPr>
        <w:t>评估检测为</w:t>
      </w:r>
      <w:r>
        <w:rPr>
          <w:sz w:val="30"/>
        </w:rPr>
        <w:tab/>
      </w:r>
      <w:r>
        <w:rPr>
          <w:rFonts w:ascii="Arial" w:eastAsia="Arial"/>
          <w:sz w:val="30"/>
        </w:rPr>
        <w:t>1</w:t>
      </w:r>
      <w:r>
        <w:rPr>
          <w:rFonts w:ascii="Arial" w:eastAsia="Arial"/>
          <w:spacing w:val="9"/>
          <w:sz w:val="30"/>
        </w:rPr>
        <w:t xml:space="preserve"> </w:t>
      </w:r>
      <w:r>
        <w:rPr>
          <w:sz w:val="30"/>
        </w:rPr>
        <w:t>级或</w:t>
      </w:r>
      <w:r>
        <w:rPr>
          <w:spacing w:val="10"/>
          <w:sz w:val="30"/>
        </w:rPr>
        <w:t xml:space="preserve"> </w:t>
      </w:r>
      <w:r>
        <w:rPr>
          <w:rFonts w:ascii="Arial" w:eastAsia="Arial"/>
          <w:sz w:val="30"/>
        </w:rPr>
        <w:t>2</w:t>
      </w:r>
      <w:r>
        <w:rPr>
          <w:rFonts w:ascii="Arial" w:eastAsia="Arial"/>
          <w:spacing w:val="29"/>
          <w:sz w:val="30"/>
        </w:rPr>
        <w:t xml:space="preserve"> </w:t>
      </w:r>
      <w:r>
        <w:rPr>
          <w:sz w:val="30"/>
        </w:rPr>
        <w:t>级，且准入检测为</w:t>
      </w:r>
      <w:r>
        <w:rPr>
          <w:sz w:val="30"/>
        </w:rPr>
        <w:tab/>
      </w:r>
      <w:r>
        <w:rPr>
          <w:rFonts w:ascii="Arial" w:eastAsia="Arial"/>
          <w:sz w:val="30"/>
        </w:rPr>
        <w:t>3</w:t>
      </w:r>
      <w:r>
        <w:rPr>
          <w:rFonts w:ascii="Arial" w:eastAsia="Arial"/>
          <w:spacing w:val="9"/>
          <w:sz w:val="30"/>
        </w:rPr>
        <w:t xml:space="preserve"> </w:t>
      </w:r>
      <w:r>
        <w:rPr>
          <w:sz w:val="30"/>
        </w:rPr>
        <w:t>级时，应至少配置</w:t>
      </w:r>
      <w:r>
        <w:rPr>
          <w:sz w:val="30"/>
        </w:rPr>
        <w:tab/>
      </w:r>
      <w:r>
        <w:rPr>
          <w:rFonts w:ascii="Arial" w:eastAsia="Arial"/>
          <w:sz w:val="30"/>
        </w:rPr>
        <w:t>1</w:t>
      </w:r>
      <w:r>
        <w:rPr>
          <w:rFonts w:ascii="Arial" w:eastAsia="Arial"/>
          <w:spacing w:val="9"/>
          <w:sz w:val="30"/>
        </w:rPr>
        <w:t xml:space="preserve"> </w:t>
      </w:r>
      <w:r>
        <w:rPr>
          <w:sz w:val="30"/>
        </w:rPr>
        <w:t>台强制送风设备</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2739"/>
        </w:tabs>
        <w:spacing w:before="0" w:after="0" w:line="324" w:lineRule="auto"/>
        <w:ind w:left="120" w:right="619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级环境，应佩戴紧急逃生呼吸器</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60"/>
          <w:tab w:val="left" w:pos="2739"/>
        </w:tabs>
        <w:spacing w:before="0" w:after="0" w:line="324" w:lineRule="auto"/>
        <w:ind w:left="120" w:right="4699" w:firstLine="0"/>
        <w:jc w:val="left"/>
        <w:rPr>
          <w:sz w:val="30"/>
        </w:rPr>
      </w:pPr>
      <w:r>
        <w:rPr>
          <w:sz w:val="30"/>
        </w:rPr>
        <w:t>作业者进入</w:t>
      </w:r>
      <w:r>
        <w:rPr>
          <w:sz w:val="30"/>
        </w:rPr>
        <w:tab/>
      </w:r>
      <w:r>
        <w:rPr>
          <w:rFonts w:ascii="Arial" w:eastAsia="Arial"/>
          <w:sz w:val="30"/>
        </w:rPr>
        <w:t>2</w:t>
      </w:r>
      <w:r>
        <w:rPr>
          <w:rFonts w:ascii="Arial" w:eastAsia="Arial"/>
          <w:spacing w:val="9"/>
          <w:sz w:val="30"/>
        </w:rPr>
        <w:t xml:space="preserve"> </w:t>
      </w:r>
      <w:r>
        <w:rPr>
          <w:sz w:val="30"/>
        </w:rPr>
        <w:t>级环境，应佩戴正压式隔绝式呼吸防护用品</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1639" w:firstLine="0"/>
        <w:jc w:val="left"/>
        <w:rPr>
          <w:sz w:val="30"/>
        </w:rPr>
      </w:pPr>
      <w:r>
        <w:rPr>
          <w:spacing w:val="-1"/>
          <w:sz w:val="30"/>
        </w:rPr>
        <w:t>间接压迫止血就是用手指压迫伤口远心端的动脉，阻断动脉血运，能有效达到快速止</w:t>
      </w:r>
      <w:r>
        <w:rPr>
          <w:sz w:val="30"/>
        </w:rPr>
        <w:t>血的目的。</w:t>
      </w:r>
    </w:p>
    <w:p>
      <w:pPr>
        <w:pStyle w:val="3"/>
        <w:spacing w:before="63"/>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s>
        <w:spacing w:before="0" w:after="0" w:line="324" w:lineRule="auto"/>
        <w:ind w:left="120" w:right="1919" w:firstLine="0"/>
        <w:jc w:val="left"/>
        <w:rPr>
          <w:sz w:val="30"/>
        </w:rPr>
      </w:pPr>
      <w:r>
        <w:rPr>
          <w:spacing w:val="-1"/>
          <w:sz w:val="30"/>
        </w:rPr>
        <w:t>生产经营单位应当按照国家标准或行业标准为从业人员无偿提供合格的劳动防护用</w:t>
      </w:r>
      <w:r>
        <w:rPr>
          <w:sz w:val="30"/>
        </w:rPr>
        <w:t>品，也可根据从业人员需要，以货币形式或其他物品替代。</w:t>
      </w:r>
    </w:p>
    <w:p>
      <w:pPr>
        <w:pStyle w:val="3"/>
        <w:spacing w:before="62"/>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80"/>
        </w:tabs>
        <w:spacing w:before="0" w:after="0" w:line="336" w:lineRule="auto"/>
        <w:ind w:left="120" w:right="1919" w:firstLine="0"/>
        <w:jc w:val="left"/>
        <w:rPr>
          <w:sz w:val="30"/>
        </w:rPr>
      </w:pPr>
      <w:r>
        <w:rPr>
          <w:sz w:val="30"/>
        </w:rPr>
        <w:t>若呼吸防护装备同时使用数个过滤元件（如双过滤盒），</w:t>
      </w:r>
      <w:r>
        <w:rPr>
          <w:spacing w:val="-2"/>
          <w:sz w:val="30"/>
        </w:rPr>
        <w:t>则两个过滤元件应同时更</w:t>
      </w:r>
      <w:r>
        <w:rPr>
          <w:sz w:val="30"/>
        </w:rPr>
        <w:t>换。</w:t>
      </w:r>
    </w:p>
    <w:p>
      <w:pPr>
        <w:pStyle w:val="3"/>
        <w:spacing w:before="24"/>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80"/>
        </w:tabs>
        <w:spacing w:before="1" w:after="0" w:line="324" w:lineRule="auto"/>
        <w:ind w:left="120" w:right="1919" w:firstLine="0"/>
        <w:jc w:val="left"/>
        <w:rPr>
          <w:sz w:val="30"/>
        </w:rPr>
      </w:pPr>
      <w:r>
        <w:rPr>
          <w:spacing w:val="-1"/>
          <w:sz w:val="30"/>
        </w:rPr>
        <w:t>生产经营单位应当按照国家标准或行业标准为从业人员无偿提供合格的劳动防护用</w:t>
      </w:r>
      <w:r>
        <w:rPr>
          <w:sz w:val="30"/>
        </w:rPr>
        <w:t>品，也可根据从业人员需要，以货币形式或其他物品替代。</w:t>
      </w:r>
    </w:p>
    <w:p>
      <w:pPr>
        <w:pStyle w:val="3"/>
        <w:spacing w:before="62"/>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1639" w:firstLine="0"/>
        <w:jc w:val="left"/>
        <w:rPr>
          <w:sz w:val="30"/>
        </w:rPr>
      </w:pPr>
      <w:r>
        <w:rPr>
          <w:spacing w:val="-1"/>
          <w:sz w:val="30"/>
        </w:rPr>
        <w:t>安全防护设备设施应定期检查和维护，检查发现安全防护设备设施损坏，应按公司年</w:t>
      </w:r>
      <w:r>
        <w:rPr>
          <w:sz w:val="30"/>
        </w:rPr>
        <w:t>度计划安排进行更换。</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2"/>
        </w:numPr>
        <w:tabs>
          <w:tab w:val="left" w:pos="980"/>
          <w:tab w:val="left" w:pos="7519"/>
          <w:tab w:val="left" w:pos="10119"/>
        </w:tabs>
        <w:spacing w:before="0" w:after="0" w:line="312" w:lineRule="auto"/>
        <w:ind w:left="120" w:right="379" w:firstLine="0"/>
        <w:jc w:val="left"/>
        <w:rPr>
          <w:sz w:val="30"/>
        </w:rPr>
      </w:pPr>
      <w:r>
        <w:rPr>
          <w:sz w:val="30"/>
        </w:rPr>
        <w:t>作业人进出有限空间时，可蹬稳踏蹬踩管线</w:t>
      </w:r>
      <w:r>
        <w:rPr>
          <w:sz w:val="30"/>
        </w:rPr>
        <w:tab/>
      </w:r>
      <w:r>
        <w:rPr>
          <w:rFonts w:ascii="Arial" w:eastAsia="Arial"/>
          <w:spacing w:val="16"/>
          <w:sz w:val="30"/>
        </w:rPr>
        <w:t>.</w:t>
      </w:r>
      <w:r>
        <w:rPr>
          <w:sz w:val="30"/>
        </w:rPr>
        <w:t>电缆</w:t>
      </w:r>
      <w:r>
        <w:rPr>
          <w:spacing w:val="-70"/>
          <w:sz w:val="30"/>
        </w:rPr>
        <w:t xml:space="preserve"> </w:t>
      </w:r>
      <w:r>
        <w:rPr>
          <w:rFonts w:ascii="Arial" w:eastAsia="Arial"/>
          <w:spacing w:val="-4"/>
          <w:sz w:val="30"/>
        </w:rPr>
        <w:t>.</w:t>
      </w:r>
      <w:r>
        <w:rPr>
          <w:sz w:val="30"/>
        </w:rPr>
        <w:t>电缆托（支</w:t>
      </w:r>
      <w:r>
        <w:rPr>
          <w:sz w:val="30"/>
        </w:rPr>
        <w:tab/>
      </w:r>
      <w:r>
        <w:rPr>
          <w:rFonts w:ascii="Arial" w:eastAsia="Arial"/>
          <w:spacing w:val="16"/>
          <w:sz w:val="30"/>
        </w:rPr>
        <w:t>.</w:t>
      </w:r>
      <w:r>
        <w:rPr>
          <w:sz w:val="30"/>
        </w:rPr>
        <w:t>吊）架</w:t>
      </w:r>
      <w:r>
        <w:rPr>
          <w:spacing w:val="-30"/>
          <w:sz w:val="30"/>
        </w:rPr>
        <w:t xml:space="preserve"> </w:t>
      </w:r>
      <w:r>
        <w:rPr>
          <w:rFonts w:ascii="Arial" w:eastAsia="Arial"/>
          <w:spacing w:val="-4"/>
          <w:sz w:val="30"/>
        </w:rPr>
        <w:t>.</w:t>
      </w:r>
      <w:r>
        <w:rPr>
          <w:sz w:val="30"/>
        </w:rPr>
        <w:t>托板</w:t>
      </w:r>
      <w:r>
        <w:rPr>
          <w:spacing w:val="-30"/>
          <w:sz w:val="30"/>
        </w:rPr>
        <w:t xml:space="preserve"> </w:t>
      </w:r>
      <w:r>
        <w:rPr>
          <w:rFonts w:ascii="Arial" w:eastAsia="Arial"/>
          <w:spacing w:val="-4"/>
          <w:sz w:val="30"/>
        </w:rPr>
        <w:t>.</w:t>
      </w:r>
      <w:r>
        <w:rPr>
          <w:sz w:val="30"/>
        </w:rPr>
        <w:t>槽盒等</w:t>
      </w:r>
      <w:r>
        <w:rPr>
          <w:spacing w:val="-17"/>
          <w:sz w:val="30"/>
        </w:rPr>
        <w:t>附</w:t>
      </w:r>
      <w:r>
        <w:rPr>
          <w:sz w:val="30"/>
        </w:rPr>
        <w:t>属设备。</w:t>
      </w:r>
    </w:p>
    <w:p>
      <w:pPr>
        <w:pStyle w:val="3"/>
        <w:spacing w:before="81"/>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60"/>
          <w:tab w:val="left" w:pos="2719"/>
        </w:tabs>
        <w:spacing w:before="0" w:after="0" w:line="336" w:lineRule="auto"/>
        <w:ind w:left="120" w:right="5599" w:firstLine="0"/>
        <w:jc w:val="left"/>
        <w:rPr>
          <w:sz w:val="30"/>
        </w:rPr>
      </w:pPr>
      <w:r>
        <w:rPr>
          <w:sz w:val="30"/>
        </w:rPr>
        <w:t>应在作业点</w:t>
      </w:r>
      <w:r>
        <w:rPr>
          <w:sz w:val="30"/>
        </w:rPr>
        <w:tab/>
      </w:r>
      <w:r>
        <w:rPr>
          <w:rFonts w:ascii="Arial" w:eastAsia="Arial"/>
          <w:sz w:val="30"/>
        </w:rPr>
        <w:t>200m</w:t>
      </w:r>
      <w:r>
        <w:rPr>
          <w:rFonts w:ascii="Arial" w:eastAsia="Arial"/>
          <w:spacing w:val="44"/>
          <w:sz w:val="30"/>
        </w:rPr>
        <w:t xml:space="preserve"> </w:t>
      </w:r>
      <w:r>
        <w:rPr>
          <w:sz w:val="30"/>
        </w:rPr>
        <w:t>范围内应配置应急救援设备设施</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spacing w:after="0" w:line="336" w:lineRule="auto"/>
        <w:jc w:val="left"/>
        <w:rPr>
          <w:sz w:val="30"/>
        </w:rPr>
        <w:sectPr>
          <w:pgSz w:w="19120" w:h="27060"/>
          <w:pgMar w:top="2360" w:right="2660" w:bottom="280" w:left="2760" w:header="720" w:footer="720" w:gutter="0"/>
        </w:sectPr>
      </w:pPr>
    </w:p>
    <w:p>
      <w:pPr>
        <w:pStyle w:val="7"/>
        <w:numPr>
          <w:ilvl w:val="0"/>
          <w:numId w:val="142"/>
        </w:numPr>
        <w:tabs>
          <w:tab w:val="left" w:pos="980"/>
          <w:tab w:val="left" w:pos="12039"/>
          <w:tab w:val="left" w:pos="13059"/>
        </w:tabs>
        <w:spacing w:before="60" w:after="0" w:line="312" w:lineRule="auto"/>
        <w:ind w:left="120" w:right="239" w:firstLine="0"/>
        <w:jc w:val="left"/>
        <w:rPr>
          <w:sz w:val="30"/>
        </w:rPr>
      </w:pPr>
      <w:r>
        <w:rPr>
          <w:sz w:val="30"/>
        </w:rPr>
        <w:t>有限空间作业安全生产管理制度建设主要是依据国家对有限空间作业的法律法规</w:t>
      </w:r>
      <w:r>
        <w:rPr>
          <w:sz w:val="30"/>
        </w:rPr>
        <w:tab/>
      </w:r>
      <w:r>
        <w:rPr>
          <w:sz w:val="30"/>
        </w:rPr>
        <w:tab/>
      </w:r>
      <w:r>
        <w:rPr>
          <w:rFonts w:ascii="Arial" w:eastAsia="Arial"/>
          <w:spacing w:val="16"/>
          <w:sz w:val="30"/>
        </w:rPr>
        <w:t>.</w:t>
      </w:r>
      <w:r>
        <w:rPr>
          <w:spacing w:val="-18"/>
          <w:sz w:val="30"/>
        </w:rPr>
        <w:t>标</w:t>
      </w:r>
      <w:r>
        <w:rPr>
          <w:sz w:val="30"/>
        </w:rPr>
        <w:t>准规范，建立健全安全生产组织机构，制订和完善有限空间作业的安全规章制度</w:t>
      </w:r>
      <w:r>
        <w:rPr>
          <w:sz w:val="30"/>
        </w:rPr>
        <w:tab/>
      </w:r>
      <w:r>
        <w:rPr>
          <w:rFonts w:ascii="Arial" w:eastAsia="Arial"/>
          <w:spacing w:val="-4"/>
          <w:sz w:val="30"/>
        </w:rPr>
        <w:t>.</w:t>
      </w:r>
      <w:r>
        <w:rPr>
          <w:sz w:val="30"/>
        </w:rPr>
        <w:t>安全操作</w:t>
      </w:r>
    </w:p>
    <w:p>
      <w:pPr>
        <w:pStyle w:val="3"/>
        <w:spacing w:before="80" w:line="362" w:lineRule="auto"/>
        <w:ind w:right="4579"/>
      </w:pPr>
      <w:r>
        <w:t xml:space="preserve">规程及事故应急预案，为实施有限空间作业安全技术措施奠定基础。正确答案 </w:t>
      </w:r>
      <w:r>
        <w:rPr>
          <w:rFonts w:ascii="Arial" w:eastAsia="Arial"/>
        </w:rPr>
        <w:t>.</w:t>
      </w:r>
      <w:r>
        <w:t>正确</w:t>
      </w:r>
    </w:p>
    <w:p>
      <w:pPr>
        <w:pStyle w:val="3"/>
        <w:spacing w:before="10"/>
        <w:ind w:left="0"/>
        <w:rPr>
          <w:sz w:val="46"/>
        </w:rPr>
      </w:pPr>
    </w:p>
    <w:p>
      <w:pPr>
        <w:pStyle w:val="7"/>
        <w:numPr>
          <w:ilvl w:val="0"/>
          <w:numId w:val="142"/>
        </w:numPr>
        <w:tabs>
          <w:tab w:val="left" w:pos="980"/>
          <w:tab w:val="left" w:pos="5279"/>
        </w:tabs>
        <w:spacing w:before="0" w:after="0" w:line="324" w:lineRule="auto"/>
        <w:ind w:left="120" w:right="1179" w:firstLine="0"/>
        <w:jc w:val="left"/>
        <w:rPr>
          <w:sz w:val="30"/>
        </w:rPr>
      </w:pPr>
      <w:r>
        <w:rPr>
          <w:sz w:val="30"/>
        </w:rPr>
        <w:t>当有限空间中气体浓度超过</w:t>
      </w:r>
      <w:r>
        <w:rPr>
          <w:sz w:val="30"/>
        </w:rPr>
        <w:tab/>
      </w:r>
      <w:r>
        <w:rPr>
          <w:rFonts w:ascii="Arial" w:eastAsia="Arial"/>
          <w:spacing w:val="-9"/>
          <w:sz w:val="30"/>
        </w:rPr>
        <w:t>IDLH</w:t>
      </w:r>
      <w:r>
        <w:rPr>
          <w:spacing w:val="-9"/>
          <w:sz w:val="30"/>
        </w:rPr>
        <w:t>（</w:t>
      </w:r>
      <w:r>
        <w:rPr>
          <w:sz w:val="30"/>
        </w:rPr>
        <w:t>立即威胁生命和健康浓度）时，进入其中进行</w:t>
      </w:r>
      <w:r>
        <w:rPr>
          <w:spacing w:val="-18"/>
          <w:sz w:val="30"/>
        </w:rPr>
        <w:t>长</w:t>
      </w:r>
      <w:r>
        <w:rPr>
          <w:sz w:val="30"/>
        </w:rPr>
        <w:t>时间作业，可选择自吸式长管呼吸器。</w:t>
      </w:r>
    </w:p>
    <w:p>
      <w:pPr>
        <w:pStyle w:val="3"/>
        <w:spacing w:before="62"/>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2"/>
        </w:numPr>
        <w:tabs>
          <w:tab w:val="left" w:pos="980"/>
          <w:tab w:val="left" w:pos="12459"/>
        </w:tabs>
        <w:spacing w:before="0" w:after="0" w:line="324" w:lineRule="auto"/>
        <w:ind w:left="120" w:right="299" w:firstLine="0"/>
        <w:jc w:val="left"/>
        <w:rPr>
          <w:sz w:val="30"/>
        </w:rPr>
      </w:pPr>
      <w:r>
        <w:rPr>
          <w:sz w:val="30"/>
        </w:rPr>
        <w:t>进行心肺复苏时，用仰头举颏法打开气道，使下颌角与耳垂连线垂直于地面</w:t>
      </w:r>
      <w:r>
        <w:rPr>
          <w:sz w:val="30"/>
        </w:rPr>
        <w:tab/>
      </w:r>
      <w:r>
        <w:rPr>
          <w:rFonts w:ascii="Arial" w:hAnsi="Arial" w:eastAsia="Arial"/>
          <w:sz w:val="30"/>
        </w:rPr>
        <w:t>90</w:t>
      </w:r>
      <w:r>
        <w:rPr>
          <w:sz w:val="30"/>
        </w:rPr>
        <w:t>°</w:t>
      </w:r>
      <w:r>
        <w:rPr>
          <w:spacing w:val="-17"/>
          <w:sz w:val="30"/>
        </w:rPr>
        <w:t>。</w:t>
      </w:r>
      <w:r>
        <w:rPr>
          <w:sz w:val="30"/>
        </w:rPr>
        <w:t>怀疑外伤时，用托颌法。</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6839"/>
        </w:tabs>
        <w:spacing w:before="0" w:after="0" w:line="336" w:lineRule="auto"/>
        <w:ind w:left="120" w:right="1079" w:firstLine="0"/>
        <w:jc w:val="left"/>
        <w:rPr>
          <w:sz w:val="30"/>
        </w:rPr>
      </w:pPr>
      <w:r>
        <w:rPr>
          <w:sz w:val="30"/>
        </w:rPr>
        <w:t>施救人员将放在伤病员前额的手的拇指</w:t>
      </w:r>
      <w:r>
        <w:rPr>
          <w:sz w:val="30"/>
        </w:rPr>
        <w:tab/>
      </w:r>
      <w:r>
        <w:rPr>
          <w:rFonts w:ascii="Arial" w:eastAsia="Arial"/>
          <w:spacing w:val="-4"/>
          <w:sz w:val="30"/>
        </w:rPr>
        <w:t>.</w:t>
      </w:r>
      <w:r>
        <w:rPr>
          <w:sz w:val="30"/>
        </w:rPr>
        <w:t>食指捏紧伤病员的鼻翼，吸一口气，用双</w:t>
      </w:r>
      <w:r>
        <w:rPr>
          <w:spacing w:val="-18"/>
          <w:sz w:val="30"/>
        </w:rPr>
        <w:t>唇</w:t>
      </w:r>
      <w:r>
        <w:rPr>
          <w:sz w:val="30"/>
        </w:rPr>
        <w:t>包严伤病员口唇，快速将气体吹入。</w:t>
      </w:r>
    </w:p>
    <w:p>
      <w:pPr>
        <w:pStyle w:val="3"/>
        <w:spacing w:before="24"/>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2"/>
        </w:numPr>
        <w:tabs>
          <w:tab w:val="left" w:pos="980"/>
        </w:tabs>
        <w:spacing w:before="0" w:after="0" w:line="324" w:lineRule="auto"/>
        <w:ind w:left="120" w:right="1439" w:firstLine="0"/>
        <w:jc w:val="left"/>
        <w:rPr>
          <w:sz w:val="30"/>
        </w:rPr>
      </w:pPr>
      <w:r>
        <w:rPr>
          <w:spacing w:val="11"/>
          <w:sz w:val="30"/>
        </w:rPr>
        <w:t xml:space="preserve">进入燃气井 </w:t>
      </w:r>
      <w:r>
        <w:rPr>
          <w:rFonts w:ascii="Arial" w:eastAsia="Arial"/>
          <w:spacing w:val="-4"/>
          <w:sz w:val="30"/>
        </w:rPr>
        <w:t>.</w:t>
      </w:r>
      <w:r>
        <w:rPr>
          <w:spacing w:val="-17"/>
          <w:sz w:val="30"/>
        </w:rPr>
        <w:t xml:space="preserve">小室 </w:t>
      </w:r>
      <w:r>
        <w:rPr>
          <w:rFonts w:ascii="Arial" w:eastAsia="Arial"/>
          <w:spacing w:val="-4"/>
          <w:sz w:val="30"/>
        </w:rPr>
        <w:t>.</w:t>
      </w:r>
      <w:r>
        <w:rPr>
          <w:spacing w:val="-1"/>
          <w:sz w:val="30"/>
        </w:rPr>
        <w:t xml:space="preserve">管线作业，如果没有检测到可燃气，可以不使用防爆设备和工具， </w:t>
      </w:r>
      <w:r>
        <w:rPr>
          <w:sz w:val="30"/>
        </w:rPr>
        <w:t>作业者不穿着防静电服装。</w:t>
      </w:r>
    </w:p>
    <w:p>
      <w:pPr>
        <w:pStyle w:val="3"/>
        <w:spacing w:before="62"/>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s>
        <w:spacing w:before="1" w:after="0" w:line="336" w:lineRule="auto"/>
        <w:ind w:left="120" w:right="5239" w:firstLine="0"/>
        <w:jc w:val="left"/>
        <w:rPr>
          <w:sz w:val="30"/>
        </w:rPr>
      </w:pPr>
      <w:r>
        <w:rPr>
          <w:spacing w:val="-1"/>
          <w:sz w:val="30"/>
        </w:rPr>
        <w:t>进行动火作业时需要同时办理作业许可证和动火作业证。</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2"/>
        </w:numPr>
        <w:tabs>
          <w:tab w:val="left" w:pos="960"/>
          <w:tab w:val="left" w:pos="4859"/>
        </w:tabs>
        <w:spacing w:before="0" w:after="0" w:line="240" w:lineRule="auto"/>
        <w:ind w:left="960" w:right="0" w:hanging="840"/>
        <w:jc w:val="left"/>
        <w:rPr>
          <w:sz w:val="30"/>
        </w:rPr>
      </w:pPr>
      <w:r>
        <w:rPr>
          <w:sz w:val="30"/>
        </w:rPr>
        <w:t>绷带“</w:t>
      </w:r>
      <w:r>
        <w:rPr>
          <w:spacing w:val="-30"/>
          <w:sz w:val="30"/>
        </w:rPr>
        <w:t xml:space="preserve"> </w:t>
      </w:r>
      <w:r>
        <w:rPr>
          <w:rFonts w:ascii="Arial" w:hAnsi="Arial" w:eastAsia="Arial"/>
          <w:spacing w:val="-4"/>
          <w:sz w:val="30"/>
        </w:rPr>
        <w:t>8</w:t>
      </w:r>
      <w:r>
        <w:rPr>
          <w:spacing w:val="-4"/>
          <w:sz w:val="30"/>
        </w:rPr>
        <w:t>”</w:t>
      </w:r>
      <w:r>
        <w:rPr>
          <w:sz w:val="30"/>
        </w:rPr>
        <w:t>字包扎适用于手</w:t>
      </w:r>
      <w:r>
        <w:rPr>
          <w:sz w:val="30"/>
        </w:rPr>
        <w:tab/>
      </w:r>
      <w:r>
        <w:rPr>
          <w:rFonts w:ascii="Arial" w:hAnsi="Arial" w:eastAsia="Arial"/>
          <w:spacing w:val="-4"/>
          <w:sz w:val="30"/>
        </w:rPr>
        <w:t>.</w:t>
      </w:r>
      <w:r>
        <w:rPr>
          <w:spacing w:val="40"/>
          <w:sz w:val="30"/>
        </w:rPr>
        <w:t>肩</w:t>
      </w:r>
      <w:r>
        <w:rPr>
          <w:rFonts w:ascii="Arial" w:hAnsi="Arial" w:eastAsia="Arial"/>
          <w:spacing w:val="-4"/>
          <w:sz w:val="30"/>
        </w:rPr>
        <w:t>.</w:t>
      </w:r>
      <w:r>
        <w:rPr>
          <w:spacing w:val="40"/>
          <w:sz w:val="30"/>
        </w:rPr>
        <w:t>肘</w:t>
      </w:r>
      <w:r>
        <w:rPr>
          <w:rFonts w:ascii="Arial" w:hAnsi="Arial" w:eastAsia="Arial"/>
          <w:spacing w:val="16"/>
          <w:sz w:val="30"/>
        </w:rPr>
        <w:t>.</w:t>
      </w:r>
      <w:r>
        <w:rPr>
          <w:sz w:val="30"/>
        </w:rPr>
        <w:t>膝关节及踝关节的包扎。正确</w:t>
      </w:r>
    </w:p>
    <w:p>
      <w:pPr>
        <w:pStyle w:val="3"/>
        <w:ind w:left="0"/>
        <w:rPr>
          <w:sz w:val="36"/>
        </w:rPr>
      </w:pPr>
    </w:p>
    <w:p>
      <w:pPr>
        <w:pStyle w:val="7"/>
        <w:numPr>
          <w:ilvl w:val="0"/>
          <w:numId w:val="142"/>
        </w:numPr>
        <w:tabs>
          <w:tab w:val="left" w:pos="960"/>
        </w:tabs>
        <w:spacing w:before="314" w:after="0" w:line="324" w:lineRule="auto"/>
        <w:ind w:left="120" w:right="1639" w:firstLine="0"/>
        <w:jc w:val="left"/>
        <w:rPr>
          <w:sz w:val="30"/>
        </w:rPr>
      </w:pPr>
      <w:r>
        <w:rPr>
          <w:spacing w:val="-1"/>
          <w:sz w:val="30"/>
        </w:rPr>
        <w:t>监护人对安全措施落实情况随时进行检查，发现落实不够或安全措施不完善时，有权</w:t>
      </w:r>
      <w:r>
        <w:rPr>
          <w:sz w:val="30"/>
        </w:rPr>
        <w:t>提出暂停作业。</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3039"/>
        </w:tabs>
        <w:spacing w:before="1" w:after="0" w:line="336" w:lineRule="auto"/>
        <w:ind w:left="120" w:right="1539" w:firstLine="0"/>
        <w:jc w:val="left"/>
        <w:rPr>
          <w:sz w:val="30"/>
        </w:rPr>
      </w:pPr>
      <w:r>
        <w:rPr>
          <w:sz w:val="30"/>
        </w:rPr>
        <w:t>对于污水管道</w:t>
      </w:r>
      <w:r>
        <w:rPr>
          <w:sz w:val="30"/>
        </w:rPr>
        <w:tab/>
      </w:r>
      <w:r>
        <w:rPr>
          <w:rFonts w:ascii="Arial" w:eastAsia="Arial"/>
          <w:sz w:val="30"/>
        </w:rPr>
        <w:t>.</w:t>
      </w:r>
      <w:r>
        <w:rPr>
          <w:rFonts w:ascii="Arial" w:eastAsia="Arial"/>
          <w:spacing w:val="-47"/>
          <w:sz w:val="30"/>
        </w:rPr>
        <w:t xml:space="preserve"> </w:t>
      </w:r>
      <w:r>
        <w:rPr>
          <w:sz w:val="30"/>
        </w:rPr>
        <w:t>合流管道和化粪池等地下有限空间，作业人员进入时可以使用过滤</w:t>
      </w:r>
      <w:r>
        <w:rPr>
          <w:spacing w:val="-18"/>
          <w:sz w:val="30"/>
        </w:rPr>
        <w:t>式</w:t>
      </w:r>
      <w:r>
        <w:rPr>
          <w:sz w:val="30"/>
        </w:rPr>
        <w:t>防毒面具。</w:t>
      </w:r>
    </w:p>
    <w:p>
      <w:pPr>
        <w:pStyle w:val="3"/>
        <w:spacing w:before="23"/>
      </w:pPr>
      <w:r>
        <w:rPr>
          <w:spacing w:val="2"/>
        </w:rPr>
        <w:t xml:space="preserve">正确答案 </w:t>
      </w:r>
      <w:r>
        <w:rPr>
          <w:rFonts w:ascii="Arial" w:eastAsia="Arial"/>
          <w:spacing w:val="-4"/>
        </w:rPr>
        <w:t>.</w:t>
      </w:r>
      <w:r>
        <w:t>错误</w:t>
      </w:r>
    </w:p>
    <w:p>
      <w:pPr>
        <w:pStyle w:val="3"/>
        <w:ind w:left="0"/>
        <w:rPr>
          <w:sz w:val="36"/>
        </w:rPr>
      </w:pPr>
    </w:p>
    <w:p>
      <w:pPr>
        <w:pStyle w:val="3"/>
        <w:spacing w:before="1"/>
        <w:ind w:left="0"/>
        <w:rPr>
          <w:sz w:val="26"/>
        </w:rPr>
      </w:pPr>
    </w:p>
    <w:p>
      <w:pPr>
        <w:pStyle w:val="7"/>
        <w:numPr>
          <w:ilvl w:val="0"/>
          <w:numId w:val="142"/>
        </w:numPr>
        <w:tabs>
          <w:tab w:val="left" w:pos="960"/>
          <w:tab w:val="left" w:pos="9079"/>
        </w:tabs>
        <w:spacing w:before="1" w:after="0" w:line="324" w:lineRule="auto"/>
        <w:ind w:left="120" w:right="2739" w:firstLine="0"/>
        <w:jc w:val="left"/>
        <w:rPr>
          <w:sz w:val="30"/>
        </w:rPr>
      </w:pPr>
      <w:r>
        <w:rPr>
          <w:sz w:val="30"/>
        </w:rPr>
        <w:t>由于摩擦会产生静电，因此在火灾爆炸危险场所禁止穿</w:t>
      </w:r>
      <w:r>
        <w:rPr>
          <w:sz w:val="30"/>
        </w:rPr>
        <w:tab/>
      </w:r>
      <w:r>
        <w:rPr>
          <w:rFonts w:ascii="Arial" w:eastAsia="Arial"/>
          <w:spacing w:val="-4"/>
          <w:sz w:val="30"/>
        </w:rPr>
        <w:t>.</w:t>
      </w:r>
      <w:r>
        <w:rPr>
          <w:sz w:val="30"/>
        </w:rPr>
        <w:t>脱防静电服</w:t>
      </w:r>
      <w:r>
        <w:rPr>
          <w:spacing w:val="-18"/>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60"/>
        </w:tabs>
        <w:spacing w:before="0" w:after="0" w:line="324" w:lineRule="auto"/>
        <w:ind w:left="120" w:right="7939" w:firstLine="0"/>
        <w:jc w:val="left"/>
        <w:rPr>
          <w:sz w:val="30"/>
        </w:rPr>
      </w:pPr>
      <w:r>
        <w:rPr>
          <w:spacing w:val="-2"/>
          <w:sz w:val="30"/>
        </w:rPr>
        <w:t>必须使用三脚架方可进行常规作业。</w:t>
      </w:r>
      <w:r>
        <w:rPr>
          <w:spacing w:val="2"/>
          <w:sz w:val="30"/>
        </w:rPr>
        <w:t xml:space="preserve">正确答案 </w:t>
      </w:r>
      <w:r>
        <w:rPr>
          <w:rFonts w:ascii="Arial" w:eastAsia="Arial"/>
          <w:spacing w:val="-4"/>
          <w:sz w:val="30"/>
        </w:rPr>
        <w:t>.</w:t>
      </w:r>
      <w:r>
        <w:rPr>
          <w:sz w:val="30"/>
        </w:rPr>
        <w:t>错误</w:t>
      </w:r>
    </w:p>
    <w:p>
      <w:pPr>
        <w:spacing w:after="0" w:line="324" w:lineRule="auto"/>
        <w:jc w:val="left"/>
        <w:rPr>
          <w:sz w:val="30"/>
        </w:rPr>
        <w:sectPr>
          <w:pgSz w:w="19120" w:h="27060"/>
          <w:pgMar w:top="2360" w:right="2660" w:bottom="280" w:left="2760" w:header="720" w:footer="720" w:gutter="0"/>
        </w:sectPr>
      </w:pPr>
    </w:p>
    <w:p>
      <w:pPr>
        <w:pStyle w:val="3"/>
        <w:spacing w:before="6"/>
        <w:ind w:left="0"/>
        <w:rPr>
          <w:sz w:val="22"/>
        </w:rPr>
      </w:pPr>
    </w:p>
    <w:p>
      <w:pPr>
        <w:pStyle w:val="7"/>
        <w:numPr>
          <w:ilvl w:val="0"/>
          <w:numId w:val="142"/>
        </w:numPr>
        <w:tabs>
          <w:tab w:val="left" w:pos="960"/>
          <w:tab w:val="left" w:pos="4699"/>
        </w:tabs>
        <w:spacing w:before="72" w:after="0" w:line="324" w:lineRule="auto"/>
        <w:ind w:left="120" w:right="7119" w:firstLine="0"/>
        <w:jc w:val="left"/>
        <w:rPr>
          <w:sz w:val="30"/>
        </w:rPr>
      </w:pPr>
      <w:r>
        <w:rPr>
          <w:sz w:val="30"/>
        </w:rPr>
        <w:t>有限空间不可能存在坠落</w:t>
      </w:r>
      <w:r>
        <w:rPr>
          <w:sz w:val="30"/>
        </w:rPr>
        <w:tab/>
      </w:r>
      <w:r>
        <w:rPr>
          <w:rFonts w:ascii="Arial" w:eastAsia="Arial"/>
          <w:spacing w:val="-4"/>
          <w:sz w:val="30"/>
        </w:rPr>
        <w:t>.</w:t>
      </w:r>
      <w:r>
        <w:rPr>
          <w:sz w:val="30"/>
        </w:rPr>
        <w:t>触电等危害</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3"/>
        </w:rPr>
      </w:pPr>
    </w:p>
    <w:p>
      <w:pPr>
        <w:pStyle w:val="7"/>
        <w:numPr>
          <w:ilvl w:val="0"/>
          <w:numId w:val="142"/>
        </w:numPr>
        <w:tabs>
          <w:tab w:val="left" w:pos="980"/>
          <w:tab w:val="left" w:pos="6459"/>
          <w:tab w:val="left" w:pos="12279"/>
          <w:tab w:val="left" w:pos="12719"/>
        </w:tabs>
        <w:spacing w:before="0" w:after="0" w:line="343" w:lineRule="auto"/>
        <w:ind w:left="120" w:right="114" w:firstLine="0"/>
        <w:jc w:val="left"/>
        <w:rPr>
          <w:sz w:val="30"/>
        </w:rPr>
      </w:pPr>
      <w:r>
        <w:rPr>
          <w:sz w:val="30"/>
        </w:rPr>
        <w:t>在污水井</w:t>
      </w:r>
      <w:r>
        <w:rPr>
          <w:spacing w:val="30"/>
          <w:sz w:val="30"/>
        </w:rPr>
        <w:t xml:space="preserve"> </w:t>
      </w:r>
      <w:r>
        <w:rPr>
          <w:rFonts w:ascii="Arial" w:eastAsia="Arial"/>
          <w:spacing w:val="-4"/>
          <w:sz w:val="30"/>
        </w:rPr>
        <w:t>.</w:t>
      </w:r>
      <w:r>
        <w:rPr>
          <w:sz w:val="30"/>
        </w:rPr>
        <w:t>排水管道</w:t>
      </w:r>
      <w:r>
        <w:rPr>
          <w:spacing w:val="30"/>
          <w:sz w:val="30"/>
        </w:rPr>
        <w:t xml:space="preserve"> </w:t>
      </w:r>
      <w:r>
        <w:rPr>
          <w:rFonts w:ascii="Arial" w:eastAsia="Arial"/>
          <w:spacing w:val="16"/>
          <w:sz w:val="30"/>
        </w:rPr>
        <w:t>.</w:t>
      </w:r>
      <w:r>
        <w:rPr>
          <w:sz w:val="30"/>
        </w:rPr>
        <w:t>集水井</w:t>
      </w:r>
      <w:r>
        <w:rPr>
          <w:spacing w:val="-10"/>
          <w:sz w:val="30"/>
        </w:rPr>
        <w:t xml:space="preserve"> </w:t>
      </w:r>
      <w:r>
        <w:rPr>
          <w:rFonts w:ascii="Arial" w:eastAsia="Arial"/>
          <w:spacing w:val="-4"/>
          <w:sz w:val="30"/>
        </w:rPr>
        <w:t>.</w:t>
      </w:r>
      <w:r>
        <w:rPr>
          <w:sz w:val="30"/>
        </w:rPr>
        <w:t>电缆井</w:t>
      </w:r>
      <w:r>
        <w:rPr>
          <w:spacing w:val="-30"/>
          <w:sz w:val="30"/>
        </w:rPr>
        <w:t xml:space="preserve"> </w:t>
      </w:r>
      <w:r>
        <w:rPr>
          <w:rFonts w:ascii="Arial" w:eastAsia="Arial"/>
          <w:spacing w:val="16"/>
          <w:sz w:val="30"/>
        </w:rPr>
        <w:t>.</w:t>
      </w:r>
      <w:r>
        <w:rPr>
          <w:sz w:val="30"/>
        </w:rPr>
        <w:t>热力井</w:t>
      </w:r>
      <w:r>
        <w:rPr>
          <w:spacing w:val="-30"/>
          <w:sz w:val="30"/>
        </w:rPr>
        <w:t xml:space="preserve"> </w:t>
      </w:r>
      <w:r>
        <w:rPr>
          <w:rFonts w:ascii="Arial" w:eastAsia="Arial"/>
          <w:spacing w:val="16"/>
          <w:sz w:val="30"/>
        </w:rPr>
        <w:t>.</w:t>
      </w:r>
      <w:r>
        <w:rPr>
          <w:sz w:val="30"/>
        </w:rPr>
        <w:t>燃气井</w:t>
      </w:r>
      <w:r>
        <w:rPr>
          <w:spacing w:val="-10"/>
          <w:sz w:val="30"/>
        </w:rPr>
        <w:t xml:space="preserve"> </w:t>
      </w:r>
      <w:r>
        <w:rPr>
          <w:rFonts w:ascii="Arial" w:eastAsia="Arial"/>
          <w:spacing w:val="-4"/>
          <w:sz w:val="30"/>
        </w:rPr>
        <w:t>.</w:t>
      </w:r>
      <w:r>
        <w:rPr>
          <w:sz w:val="30"/>
        </w:rPr>
        <w:t>给水井</w:t>
      </w:r>
      <w:r>
        <w:rPr>
          <w:spacing w:val="-10"/>
          <w:sz w:val="30"/>
        </w:rPr>
        <w:t xml:space="preserve"> </w:t>
      </w:r>
      <w:r>
        <w:rPr>
          <w:rFonts w:ascii="Arial" w:eastAsia="Arial"/>
          <w:spacing w:val="-4"/>
          <w:sz w:val="30"/>
        </w:rPr>
        <w:t>.</w:t>
      </w:r>
      <w:r>
        <w:rPr>
          <w:sz w:val="30"/>
        </w:rPr>
        <w:t>有线电视及通信井</w:t>
      </w:r>
      <w:r>
        <w:rPr>
          <w:sz w:val="30"/>
        </w:rPr>
        <w:tab/>
      </w:r>
      <w:r>
        <w:rPr>
          <w:rFonts w:ascii="Arial" w:eastAsia="Arial"/>
          <w:spacing w:val="16"/>
          <w:sz w:val="30"/>
        </w:rPr>
        <w:t>.</w:t>
      </w:r>
      <w:r>
        <w:rPr>
          <w:sz w:val="30"/>
        </w:rPr>
        <w:t>地窖</w:t>
      </w:r>
      <w:r>
        <w:rPr>
          <w:spacing w:val="-70"/>
          <w:sz w:val="30"/>
        </w:rPr>
        <w:t xml:space="preserve"> </w:t>
      </w:r>
      <w:r>
        <w:rPr>
          <w:rFonts w:ascii="Arial" w:eastAsia="Arial"/>
          <w:spacing w:val="16"/>
          <w:sz w:val="30"/>
        </w:rPr>
        <w:t>.</w:t>
      </w:r>
      <w:r>
        <w:rPr>
          <w:sz w:val="30"/>
        </w:rPr>
        <w:t>沼气池</w:t>
      </w:r>
      <w:r>
        <w:rPr>
          <w:spacing w:val="-70"/>
          <w:sz w:val="30"/>
        </w:rPr>
        <w:t xml:space="preserve"> </w:t>
      </w:r>
      <w:r>
        <w:rPr>
          <w:rFonts w:ascii="Arial" w:eastAsia="Arial"/>
          <w:spacing w:val="-4"/>
          <w:sz w:val="30"/>
        </w:rPr>
        <w:t>.</w:t>
      </w:r>
      <w:r>
        <w:rPr>
          <w:sz w:val="30"/>
        </w:rPr>
        <w:t>化粪池</w:t>
      </w:r>
      <w:r>
        <w:rPr>
          <w:spacing w:val="-30"/>
          <w:sz w:val="30"/>
        </w:rPr>
        <w:t xml:space="preserve"> </w:t>
      </w:r>
      <w:r>
        <w:rPr>
          <w:rFonts w:ascii="Arial" w:eastAsia="Arial"/>
          <w:spacing w:val="-4"/>
          <w:sz w:val="30"/>
        </w:rPr>
        <w:t>.</w:t>
      </w:r>
      <w:r>
        <w:rPr>
          <w:sz w:val="30"/>
        </w:rPr>
        <w:t>酒槽池</w:t>
      </w:r>
      <w:r>
        <w:rPr>
          <w:spacing w:val="-30"/>
          <w:sz w:val="30"/>
        </w:rPr>
        <w:t xml:space="preserve"> </w:t>
      </w:r>
      <w:r>
        <w:rPr>
          <w:rFonts w:ascii="Arial" w:eastAsia="Arial"/>
          <w:spacing w:val="-4"/>
          <w:sz w:val="30"/>
        </w:rPr>
        <w:t>.</w:t>
      </w:r>
      <w:r>
        <w:rPr>
          <w:sz w:val="30"/>
        </w:rPr>
        <w:t>发酵池等可能存在中毒</w:t>
      </w:r>
      <w:r>
        <w:rPr>
          <w:sz w:val="30"/>
        </w:rPr>
        <w:tab/>
      </w:r>
      <w:r>
        <w:rPr>
          <w:rFonts w:ascii="Arial" w:eastAsia="Arial"/>
          <w:spacing w:val="-4"/>
          <w:sz w:val="30"/>
        </w:rPr>
        <w:t>.</w:t>
      </w:r>
      <w:r>
        <w:rPr>
          <w:sz w:val="30"/>
        </w:rPr>
        <w:t>窒息</w:t>
      </w:r>
      <w:r>
        <w:rPr>
          <w:spacing w:val="-70"/>
          <w:sz w:val="30"/>
        </w:rPr>
        <w:t xml:space="preserve"> </w:t>
      </w:r>
      <w:r>
        <w:rPr>
          <w:rFonts w:ascii="Arial" w:eastAsia="Arial"/>
          <w:spacing w:val="16"/>
          <w:sz w:val="30"/>
        </w:rPr>
        <w:t>.</w:t>
      </w:r>
      <w:r>
        <w:rPr>
          <w:sz w:val="30"/>
        </w:rPr>
        <w:t>爆炸的有限空间内从事施工或者维修</w:t>
      </w:r>
      <w:r>
        <w:rPr>
          <w:sz w:val="30"/>
        </w:rPr>
        <w:tab/>
      </w:r>
      <w:r>
        <w:rPr>
          <w:sz w:val="30"/>
        </w:rPr>
        <w:tab/>
      </w:r>
      <w:r>
        <w:rPr>
          <w:rFonts w:ascii="Arial" w:eastAsia="Arial"/>
          <w:spacing w:val="-4"/>
          <w:sz w:val="30"/>
        </w:rPr>
        <w:t>.</w:t>
      </w:r>
      <w:r>
        <w:rPr>
          <w:sz w:val="30"/>
        </w:rPr>
        <w:t>排障</w:t>
      </w:r>
      <w:r>
        <w:rPr>
          <w:spacing w:val="-50"/>
          <w:sz w:val="30"/>
        </w:rPr>
        <w:t xml:space="preserve"> </w:t>
      </w:r>
      <w:r>
        <w:rPr>
          <w:rFonts w:ascii="Arial" w:eastAsia="Arial"/>
          <w:spacing w:val="-16"/>
          <w:sz w:val="30"/>
        </w:rPr>
        <w:t xml:space="preserve">. </w:t>
      </w:r>
      <w:r>
        <w:rPr>
          <w:sz w:val="30"/>
        </w:rPr>
        <w:t>保养</w:t>
      </w:r>
      <w:r>
        <w:rPr>
          <w:spacing w:val="-70"/>
          <w:sz w:val="30"/>
        </w:rPr>
        <w:t xml:space="preserve"> </w:t>
      </w:r>
      <w:r>
        <w:rPr>
          <w:rFonts w:ascii="Arial" w:eastAsia="Arial"/>
          <w:spacing w:val="-4"/>
          <w:sz w:val="30"/>
        </w:rPr>
        <w:t>.</w:t>
      </w:r>
      <w:r>
        <w:rPr>
          <w:sz w:val="30"/>
        </w:rPr>
        <w:t>清理等的作业统称为有限空间作业。</w:t>
      </w:r>
    </w:p>
    <w:p>
      <w:pPr>
        <w:pStyle w:val="3"/>
        <w:spacing w:before="11"/>
      </w:pPr>
      <w:r>
        <w:t xml:space="preserve">正确答案 </w:t>
      </w:r>
      <w:r>
        <w:rPr>
          <w:rFonts w:ascii="Arial" w:eastAsia="Arial"/>
        </w:rPr>
        <w:t>.</w:t>
      </w:r>
      <w:r>
        <w:t>正确</w:t>
      </w:r>
    </w:p>
    <w:p>
      <w:pPr>
        <w:pStyle w:val="3"/>
        <w:ind w:left="0"/>
        <w:rPr>
          <w:sz w:val="36"/>
        </w:rPr>
      </w:pPr>
    </w:p>
    <w:p>
      <w:pPr>
        <w:pStyle w:val="3"/>
        <w:spacing w:before="8"/>
        <w:ind w:left="0"/>
        <w:rPr>
          <w:sz w:val="27"/>
        </w:rPr>
      </w:pPr>
    </w:p>
    <w:p>
      <w:pPr>
        <w:pStyle w:val="7"/>
        <w:numPr>
          <w:ilvl w:val="0"/>
          <w:numId w:val="142"/>
        </w:numPr>
        <w:tabs>
          <w:tab w:val="left" w:pos="960"/>
        </w:tabs>
        <w:spacing w:before="0" w:after="0" w:line="324" w:lineRule="auto"/>
        <w:ind w:left="120" w:right="2539" w:firstLine="0"/>
        <w:jc w:val="left"/>
        <w:rPr>
          <w:sz w:val="30"/>
        </w:rPr>
      </w:pPr>
      <w:r>
        <w:rPr>
          <w:spacing w:val="-1"/>
          <w:sz w:val="30"/>
        </w:rPr>
        <w:t>作业者佩戴的安全帽，要有下颏带和后颈箍并应拴牢，以防帽子滑落与脱掉。</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2"/>
        </w:numPr>
        <w:tabs>
          <w:tab w:val="left" w:pos="980"/>
          <w:tab w:val="left" w:pos="9539"/>
        </w:tabs>
        <w:spacing w:before="1" w:after="0" w:line="324" w:lineRule="auto"/>
        <w:ind w:left="120" w:right="599" w:firstLine="0"/>
        <w:jc w:val="left"/>
        <w:rPr>
          <w:sz w:val="30"/>
        </w:rPr>
      </w:pPr>
      <w:r>
        <w:rPr>
          <w:sz w:val="30"/>
        </w:rPr>
        <w:t>在有限空间进行涂装作业时，应避免各物体间的相互摩擦</w:t>
      </w:r>
      <w:r>
        <w:rPr>
          <w:sz w:val="30"/>
        </w:rPr>
        <w:tab/>
      </w:r>
      <w:r>
        <w:rPr>
          <w:rFonts w:ascii="Arial" w:eastAsia="Arial"/>
          <w:spacing w:val="16"/>
          <w:sz w:val="30"/>
        </w:rPr>
        <w:t>.</w:t>
      </w:r>
      <w:r>
        <w:rPr>
          <w:sz w:val="30"/>
        </w:rPr>
        <w:t>撞击</w:t>
      </w:r>
      <w:r>
        <w:rPr>
          <w:spacing w:val="-70"/>
          <w:sz w:val="30"/>
        </w:rPr>
        <w:t xml:space="preserve"> </w:t>
      </w:r>
      <w:r>
        <w:rPr>
          <w:rFonts w:ascii="Arial" w:eastAsia="Arial"/>
          <w:spacing w:val="-4"/>
          <w:sz w:val="30"/>
        </w:rPr>
        <w:t>.</w:t>
      </w:r>
      <w:r>
        <w:rPr>
          <w:sz w:val="30"/>
        </w:rPr>
        <w:t>剥离，在喷漆场所</w:t>
      </w:r>
      <w:r>
        <w:rPr>
          <w:spacing w:val="-17"/>
          <w:sz w:val="30"/>
        </w:rPr>
        <w:t>不</w:t>
      </w:r>
      <w:r>
        <w:rPr>
          <w:sz w:val="30"/>
        </w:rPr>
        <w:t>准脱衣服</w:t>
      </w:r>
      <w:r>
        <w:rPr>
          <w:spacing w:val="10"/>
          <w:sz w:val="30"/>
        </w:rPr>
        <w:t xml:space="preserve"> </w:t>
      </w:r>
      <w:r>
        <w:rPr>
          <w:rFonts w:ascii="Arial" w:eastAsia="Arial"/>
          <w:spacing w:val="-4"/>
          <w:sz w:val="30"/>
        </w:rPr>
        <w:t>.</w:t>
      </w:r>
      <w:r>
        <w:rPr>
          <w:sz w:val="30"/>
        </w:rPr>
        <w:t>帽</w:t>
      </w:r>
      <w:r>
        <w:rPr>
          <w:spacing w:val="60"/>
          <w:sz w:val="30"/>
        </w:rPr>
        <w:t>子</w:t>
      </w:r>
      <w:r>
        <w:rPr>
          <w:rFonts w:ascii="Arial" w:eastAsia="Arial"/>
          <w:spacing w:val="16"/>
          <w:sz w:val="30"/>
        </w:rPr>
        <w:t>.</w:t>
      </w:r>
      <w:r>
        <w:rPr>
          <w:sz w:val="30"/>
        </w:rPr>
        <w:t>手套和鞋等。</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80"/>
          <w:tab w:val="left" w:pos="7819"/>
        </w:tabs>
        <w:spacing w:before="0" w:after="0" w:line="324" w:lineRule="auto"/>
        <w:ind w:left="120" w:right="759" w:firstLine="0"/>
        <w:jc w:val="left"/>
        <w:rPr>
          <w:sz w:val="30"/>
        </w:rPr>
      </w:pPr>
      <w:r>
        <w:rPr>
          <w:sz w:val="30"/>
        </w:rPr>
        <w:t>有限空间进行涂装作业时，涂料中含有的甲苯</w:t>
      </w:r>
      <w:r>
        <w:rPr>
          <w:sz w:val="30"/>
        </w:rPr>
        <w:tab/>
      </w:r>
      <w:r>
        <w:rPr>
          <w:rFonts w:ascii="Arial" w:eastAsia="Arial"/>
          <w:spacing w:val="16"/>
          <w:sz w:val="30"/>
        </w:rPr>
        <w:t>.</w:t>
      </w:r>
      <w:r>
        <w:rPr>
          <w:sz w:val="30"/>
        </w:rPr>
        <w:t>二甲苯</w:t>
      </w:r>
      <w:r>
        <w:rPr>
          <w:spacing w:val="-30"/>
          <w:sz w:val="30"/>
        </w:rPr>
        <w:t xml:space="preserve"> </w:t>
      </w:r>
      <w:r>
        <w:rPr>
          <w:rFonts w:ascii="Arial" w:eastAsia="Arial"/>
          <w:spacing w:val="16"/>
          <w:sz w:val="30"/>
        </w:rPr>
        <w:t>.</w:t>
      </w:r>
      <w:r>
        <w:rPr>
          <w:sz w:val="30"/>
        </w:rPr>
        <w:t>溶剂汽油等物质可能引起中</w:t>
      </w:r>
      <w:r>
        <w:rPr>
          <w:spacing w:val="-17"/>
          <w:sz w:val="30"/>
        </w:rPr>
        <w:t>毒</w:t>
      </w:r>
      <w:r>
        <w:rPr>
          <w:sz w:val="30"/>
        </w:rPr>
        <w:t>及燃爆事故。</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2"/>
        </w:numPr>
        <w:tabs>
          <w:tab w:val="left" w:pos="960"/>
        </w:tabs>
        <w:spacing w:before="0" w:after="0" w:line="336" w:lineRule="auto"/>
        <w:ind w:left="120" w:right="6739" w:firstLine="0"/>
        <w:jc w:val="left"/>
        <w:rPr>
          <w:sz w:val="30"/>
        </w:rPr>
      </w:pPr>
      <w:r>
        <w:rPr>
          <w:spacing w:val="-1"/>
          <w:sz w:val="30"/>
        </w:rPr>
        <w:t>用水蒸气对反应釜进行置换后不用进行通风。</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2"/>
        </w:numPr>
        <w:tabs>
          <w:tab w:val="left" w:pos="980"/>
          <w:tab w:val="left" w:pos="7519"/>
          <w:tab w:val="left" w:pos="10119"/>
        </w:tabs>
        <w:spacing w:before="1" w:after="0" w:line="336" w:lineRule="auto"/>
        <w:ind w:left="120" w:right="379" w:firstLine="0"/>
        <w:jc w:val="left"/>
        <w:rPr>
          <w:sz w:val="30"/>
        </w:rPr>
      </w:pPr>
      <w:r>
        <w:rPr>
          <w:sz w:val="30"/>
        </w:rPr>
        <w:t>作业人进出有限空间时，可蹬稳踏蹬踩管线</w:t>
      </w:r>
      <w:r>
        <w:rPr>
          <w:sz w:val="30"/>
        </w:rPr>
        <w:tab/>
      </w:r>
      <w:r>
        <w:rPr>
          <w:rFonts w:ascii="Arial" w:eastAsia="Arial"/>
          <w:spacing w:val="16"/>
          <w:sz w:val="30"/>
        </w:rPr>
        <w:t>.</w:t>
      </w:r>
      <w:r>
        <w:rPr>
          <w:sz w:val="30"/>
        </w:rPr>
        <w:t>电缆</w:t>
      </w:r>
      <w:r>
        <w:rPr>
          <w:spacing w:val="-70"/>
          <w:sz w:val="30"/>
        </w:rPr>
        <w:t xml:space="preserve"> </w:t>
      </w:r>
      <w:r>
        <w:rPr>
          <w:rFonts w:ascii="Arial" w:eastAsia="Arial"/>
          <w:spacing w:val="-4"/>
          <w:sz w:val="30"/>
        </w:rPr>
        <w:t>.</w:t>
      </w:r>
      <w:r>
        <w:rPr>
          <w:sz w:val="30"/>
        </w:rPr>
        <w:t>电缆托（支</w:t>
      </w:r>
      <w:r>
        <w:rPr>
          <w:sz w:val="30"/>
        </w:rPr>
        <w:tab/>
      </w:r>
      <w:r>
        <w:rPr>
          <w:rFonts w:ascii="Arial" w:eastAsia="Arial"/>
          <w:spacing w:val="16"/>
          <w:sz w:val="30"/>
        </w:rPr>
        <w:t>.</w:t>
      </w:r>
      <w:r>
        <w:rPr>
          <w:sz w:val="30"/>
        </w:rPr>
        <w:t>吊）架</w:t>
      </w:r>
      <w:r>
        <w:rPr>
          <w:spacing w:val="-30"/>
          <w:sz w:val="30"/>
        </w:rPr>
        <w:t xml:space="preserve"> </w:t>
      </w:r>
      <w:r>
        <w:rPr>
          <w:rFonts w:ascii="Arial" w:eastAsia="Arial"/>
          <w:spacing w:val="-4"/>
          <w:sz w:val="30"/>
        </w:rPr>
        <w:t>.</w:t>
      </w:r>
      <w:r>
        <w:rPr>
          <w:sz w:val="30"/>
        </w:rPr>
        <w:t>托板</w:t>
      </w:r>
      <w:r>
        <w:rPr>
          <w:spacing w:val="-30"/>
          <w:sz w:val="30"/>
        </w:rPr>
        <w:t xml:space="preserve"> </w:t>
      </w:r>
      <w:r>
        <w:rPr>
          <w:rFonts w:ascii="Arial" w:eastAsia="Arial"/>
          <w:spacing w:val="-4"/>
          <w:sz w:val="30"/>
        </w:rPr>
        <w:t>.</w:t>
      </w:r>
      <w:r>
        <w:rPr>
          <w:sz w:val="30"/>
        </w:rPr>
        <w:t>槽盒等</w:t>
      </w:r>
      <w:r>
        <w:rPr>
          <w:spacing w:val="-17"/>
          <w:sz w:val="30"/>
        </w:rPr>
        <w:t>附</w:t>
      </w:r>
      <w:r>
        <w:rPr>
          <w:sz w:val="30"/>
        </w:rPr>
        <w:t>属设备。</w:t>
      </w:r>
    </w:p>
    <w:p>
      <w:pPr>
        <w:pStyle w:val="3"/>
        <w:spacing w:before="23"/>
      </w:pPr>
      <w:r>
        <w:rPr>
          <w:spacing w:val="2"/>
        </w:rPr>
        <w:t xml:space="preserve">正确答案 </w:t>
      </w:r>
      <w:r>
        <w:rPr>
          <w:rFonts w:ascii="Arial" w:eastAsia="Arial"/>
          <w:spacing w:val="-4"/>
        </w:rPr>
        <w:t>.</w:t>
      </w:r>
      <w:r>
        <w:t>错误</w:t>
      </w:r>
    </w:p>
    <w:p>
      <w:pPr>
        <w:pStyle w:val="3"/>
        <w:ind w:left="0"/>
        <w:rPr>
          <w:sz w:val="36"/>
        </w:rPr>
      </w:pPr>
    </w:p>
    <w:p>
      <w:pPr>
        <w:pStyle w:val="3"/>
        <w:spacing w:before="9"/>
        <w:ind w:left="0"/>
        <w:rPr>
          <w:sz w:val="27"/>
        </w:rPr>
      </w:pPr>
    </w:p>
    <w:p>
      <w:pPr>
        <w:pStyle w:val="3"/>
        <w:spacing w:line="324" w:lineRule="auto"/>
        <w:ind w:right="8279"/>
      </w:pPr>
      <w:r>
        <w:rPr>
          <w:rFonts w:ascii="Arial" w:eastAsia="Arial"/>
          <w:spacing w:val="7"/>
        </w:rPr>
        <w:t>546</w:t>
      </w:r>
      <w:r>
        <w:rPr>
          <w:spacing w:val="7"/>
        </w:rPr>
        <w:t>．</w:t>
      </w:r>
      <w:r>
        <w:rPr>
          <w:rFonts w:ascii="Arial" w:eastAsia="Arial"/>
          <w:spacing w:val="7"/>
        </w:rPr>
        <w:t>1</w:t>
      </w:r>
      <w:r>
        <w:rPr>
          <w:rFonts w:ascii="Arial" w:eastAsia="Arial"/>
          <w:spacing w:val="10"/>
        </w:rPr>
        <w:t xml:space="preserve"> </w:t>
      </w:r>
      <w:r>
        <w:rPr>
          <w:spacing w:val="-2"/>
        </w:rPr>
        <w:t>级作业环境不应进行常规作业。</w:t>
      </w:r>
      <w:r>
        <w:rPr>
          <w:spacing w:val="2"/>
        </w:rPr>
        <w:t xml:space="preserve">正确答案 </w:t>
      </w:r>
      <w:r>
        <w:rPr>
          <w:rFonts w:ascii="Arial" w:eastAsia="Arial"/>
          <w:spacing w:val="-4"/>
        </w:rPr>
        <w:t>.</w:t>
      </w:r>
      <w:r>
        <w:t>正确</w:t>
      </w:r>
    </w:p>
    <w:p>
      <w:pPr>
        <w:pStyle w:val="3"/>
        <w:spacing w:before="3"/>
        <w:ind w:left="0"/>
        <w:rPr>
          <w:sz w:val="53"/>
        </w:rPr>
      </w:pPr>
    </w:p>
    <w:p>
      <w:pPr>
        <w:pStyle w:val="7"/>
        <w:numPr>
          <w:ilvl w:val="0"/>
          <w:numId w:val="145"/>
        </w:numPr>
        <w:tabs>
          <w:tab w:val="left" w:pos="960"/>
          <w:tab w:val="left" w:pos="9479"/>
        </w:tabs>
        <w:spacing w:before="0" w:after="0" w:line="324" w:lineRule="auto"/>
        <w:ind w:left="120" w:right="339" w:firstLine="0"/>
        <w:jc w:val="left"/>
        <w:rPr>
          <w:sz w:val="30"/>
        </w:rPr>
      </w:pPr>
      <w:r>
        <w:rPr>
          <w:sz w:val="30"/>
        </w:rPr>
        <w:t>由于有机物腐败时可产生硫化氢，因而从事阴沟疏通挖掘</w:t>
      </w:r>
      <w:r>
        <w:rPr>
          <w:sz w:val="30"/>
        </w:rPr>
        <w:tab/>
      </w:r>
      <w:r>
        <w:rPr>
          <w:rFonts w:ascii="Arial" w:eastAsia="Arial"/>
          <w:spacing w:val="-4"/>
          <w:sz w:val="30"/>
        </w:rPr>
        <w:t>.</w:t>
      </w:r>
      <w:r>
        <w:rPr>
          <w:sz w:val="30"/>
        </w:rPr>
        <w:t>污物处理</w:t>
      </w:r>
      <w:r>
        <w:rPr>
          <w:spacing w:val="30"/>
          <w:sz w:val="30"/>
        </w:rPr>
        <w:t xml:space="preserve"> </w:t>
      </w:r>
      <w:r>
        <w:rPr>
          <w:rFonts w:ascii="Arial" w:eastAsia="Arial"/>
          <w:spacing w:val="-4"/>
          <w:sz w:val="30"/>
        </w:rPr>
        <w:t>.</w:t>
      </w:r>
      <w:r>
        <w:rPr>
          <w:sz w:val="30"/>
        </w:rPr>
        <w:t>清除粪窖</w:t>
      </w:r>
      <w:r>
        <w:rPr>
          <w:spacing w:val="10"/>
          <w:sz w:val="30"/>
        </w:rPr>
        <w:t xml:space="preserve"> </w:t>
      </w:r>
      <w:r>
        <w:rPr>
          <w:rFonts w:ascii="Arial" w:eastAsia="Arial"/>
          <w:spacing w:val="-4"/>
          <w:sz w:val="30"/>
        </w:rPr>
        <w:t>.</w:t>
      </w:r>
      <w:r>
        <w:rPr>
          <w:sz w:val="30"/>
        </w:rPr>
        <w:t>鱼舱</w:t>
      </w:r>
      <w:r>
        <w:rPr>
          <w:spacing w:val="-17"/>
          <w:sz w:val="30"/>
        </w:rPr>
        <w:t>等</w:t>
      </w:r>
      <w:r>
        <w:rPr>
          <w:sz w:val="30"/>
        </w:rPr>
        <w:t>有机物腐败场所工作时接触大量的硫化氢。</w:t>
      </w:r>
    </w:p>
    <w:p>
      <w:pPr>
        <w:pStyle w:val="3"/>
        <w:spacing w:before="62"/>
      </w:pPr>
      <w:r>
        <w:t xml:space="preserve">正确答案 </w:t>
      </w:r>
      <w:r>
        <w:rPr>
          <w:rFonts w:ascii="Arial" w:eastAsia="Arial"/>
        </w:rPr>
        <w:t>.</w:t>
      </w:r>
      <w:r>
        <w:t>正确</w:t>
      </w:r>
    </w:p>
    <w:p>
      <w:pPr>
        <w:pStyle w:val="3"/>
        <w:ind w:left="0"/>
        <w:rPr>
          <w:sz w:val="36"/>
        </w:rPr>
      </w:pPr>
    </w:p>
    <w:p>
      <w:pPr>
        <w:pStyle w:val="7"/>
        <w:numPr>
          <w:ilvl w:val="0"/>
          <w:numId w:val="145"/>
        </w:numPr>
        <w:tabs>
          <w:tab w:val="left" w:pos="960"/>
        </w:tabs>
        <w:spacing w:before="314" w:after="0" w:line="343" w:lineRule="auto"/>
        <w:ind w:left="120" w:right="1639" w:firstLine="0"/>
        <w:jc w:val="left"/>
        <w:rPr>
          <w:sz w:val="30"/>
        </w:rPr>
      </w:pPr>
      <w:r>
        <w:rPr>
          <w:spacing w:val="-1"/>
          <w:sz w:val="30"/>
        </w:rPr>
        <w:t>由用人单位确定的负责组织实施有限空间作业的管理人员，其职责是决定有限空间是</w:t>
      </w:r>
      <w:r>
        <w:rPr>
          <w:sz w:val="30"/>
        </w:rPr>
        <w:t>否具备准入条件，批准进入，全程监督进入作业和必要时终止进入，可以是用人单位负责</w:t>
      </w:r>
      <w:r>
        <w:rPr>
          <w:spacing w:val="20"/>
          <w:sz w:val="30"/>
        </w:rPr>
        <w:t>人</w:t>
      </w:r>
      <w:r>
        <w:rPr>
          <w:rFonts w:ascii="Arial" w:eastAsia="Arial"/>
          <w:spacing w:val="16"/>
          <w:sz w:val="30"/>
        </w:rPr>
        <w:t>.</w:t>
      </w:r>
      <w:r>
        <w:rPr>
          <w:sz w:val="30"/>
        </w:rPr>
        <w:t>岗位负责人或班组长等人员。</w:t>
      </w:r>
    </w:p>
    <w:p>
      <w:pPr>
        <w:pStyle w:val="3"/>
        <w:spacing w:before="31"/>
      </w:pPr>
      <w:r>
        <w:t xml:space="preserve">正确答案 </w:t>
      </w:r>
      <w:r>
        <w:rPr>
          <w:rFonts w:ascii="Arial" w:eastAsia="Arial"/>
        </w:rPr>
        <w:t>.</w:t>
      </w:r>
      <w:r>
        <w:t>正确</w:t>
      </w:r>
    </w:p>
    <w:p>
      <w:pPr>
        <w:spacing w:after="0"/>
        <w:sectPr>
          <w:pgSz w:w="19120" w:h="27060"/>
          <w:pgMar w:top="2620" w:right="2660" w:bottom="280" w:left="2760" w:header="720" w:footer="720" w:gutter="0"/>
        </w:sectPr>
      </w:pPr>
    </w:p>
    <w:p>
      <w:pPr>
        <w:pStyle w:val="7"/>
        <w:numPr>
          <w:ilvl w:val="0"/>
          <w:numId w:val="145"/>
        </w:numPr>
        <w:tabs>
          <w:tab w:val="left" w:pos="960"/>
        </w:tabs>
        <w:spacing w:before="60" w:after="0" w:line="312" w:lineRule="auto"/>
        <w:ind w:left="120" w:right="1639" w:firstLine="0"/>
        <w:jc w:val="left"/>
        <w:rPr>
          <w:sz w:val="30"/>
        </w:rPr>
      </w:pPr>
      <w:r>
        <w:rPr>
          <w:spacing w:val="-1"/>
          <w:sz w:val="30"/>
        </w:rPr>
        <w:t xml:space="preserve">使用前应对使用者进行培训，确保每个使用者了解所使用的呼吸防护用品的局限性， </w:t>
      </w:r>
      <w:r>
        <w:rPr>
          <w:sz w:val="30"/>
        </w:rPr>
        <w:t>并有能力正确使用。</w:t>
      </w:r>
    </w:p>
    <w:p>
      <w:pPr>
        <w:pStyle w:val="3"/>
        <w:spacing w:before="80"/>
      </w:pPr>
      <w:r>
        <w:rPr>
          <w:spacing w:val="2"/>
        </w:rPr>
        <w:t xml:space="preserve">正确答案 </w:t>
      </w:r>
      <w:r>
        <w:rPr>
          <w:rFonts w:ascii="Arial" w:eastAsia="Arial"/>
          <w:spacing w:val="-4"/>
        </w:rPr>
        <w:t>.</w:t>
      </w:r>
      <w:r>
        <w:t>正确</w:t>
      </w:r>
    </w:p>
    <w:p>
      <w:pPr>
        <w:pStyle w:val="3"/>
        <w:ind w:left="0"/>
        <w:rPr>
          <w:sz w:val="36"/>
        </w:rPr>
      </w:pPr>
    </w:p>
    <w:p>
      <w:pPr>
        <w:pStyle w:val="3"/>
        <w:spacing w:before="1"/>
        <w:ind w:left="0"/>
        <w:rPr>
          <w:sz w:val="26"/>
        </w:rPr>
      </w:pPr>
    </w:p>
    <w:p>
      <w:pPr>
        <w:pStyle w:val="7"/>
        <w:numPr>
          <w:ilvl w:val="0"/>
          <w:numId w:val="145"/>
        </w:numPr>
        <w:tabs>
          <w:tab w:val="left" w:pos="960"/>
          <w:tab w:val="left" w:pos="8159"/>
        </w:tabs>
        <w:spacing w:before="1" w:after="0" w:line="336" w:lineRule="auto"/>
        <w:ind w:left="120" w:right="4359" w:firstLine="0"/>
        <w:jc w:val="left"/>
        <w:rPr>
          <w:sz w:val="30"/>
        </w:rPr>
      </w:pPr>
      <w:r>
        <w:rPr>
          <w:sz w:val="30"/>
        </w:rPr>
        <w:t>所有有限空间作业，作业者作业时间均不得超过</w:t>
      </w:r>
      <w:r>
        <w:rPr>
          <w:sz w:val="30"/>
        </w:rPr>
        <w:tab/>
      </w:r>
      <w:r>
        <w:rPr>
          <w:rFonts w:ascii="Arial" w:eastAsia="Arial"/>
          <w:sz w:val="30"/>
        </w:rPr>
        <w:t>30min</w:t>
      </w:r>
      <w:r>
        <w:rPr>
          <w:rFonts w:ascii="Arial" w:eastAsia="Arial"/>
          <w:spacing w:val="-24"/>
          <w:sz w:val="30"/>
        </w:rPr>
        <w:t xml:space="preserve"> </w:t>
      </w:r>
      <w:r>
        <w:rPr>
          <w:spacing w:val="-14"/>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5"/>
        </w:numPr>
        <w:tabs>
          <w:tab w:val="left" w:pos="960"/>
        </w:tabs>
        <w:spacing w:before="0" w:after="0" w:line="336" w:lineRule="auto"/>
        <w:ind w:left="120" w:right="2239" w:firstLine="0"/>
        <w:jc w:val="left"/>
        <w:rPr>
          <w:sz w:val="30"/>
        </w:rPr>
      </w:pPr>
      <w:r>
        <w:rPr>
          <w:spacing w:val="-1"/>
          <w:sz w:val="30"/>
        </w:rPr>
        <w:t>用氮气置换有限空间后，还需用空气再次进行置换，否则进入会发生窒息事故。</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5"/>
        </w:numPr>
        <w:tabs>
          <w:tab w:val="left" w:pos="960"/>
        </w:tabs>
        <w:spacing w:before="0" w:after="0" w:line="336" w:lineRule="auto"/>
        <w:ind w:left="120" w:right="4039" w:firstLine="0"/>
        <w:jc w:val="left"/>
        <w:rPr>
          <w:sz w:val="30"/>
        </w:rPr>
      </w:pPr>
      <w:r>
        <w:rPr>
          <w:spacing w:val="-1"/>
          <w:sz w:val="30"/>
        </w:rPr>
        <w:t>逃生型呼吸防护用品只能用于从危险环境中离开，不能用于进入。</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5"/>
        </w:numPr>
        <w:tabs>
          <w:tab w:val="left" w:pos="960"/>
        </w:tabs>
        <w:spacing w:before="0" w:after="0" w:line="336" w:lineRule="auto"/>
        <w:ind w:left="120" w:right="7339" w:firstLine="0"/>
        <w:jc w:val="left"/>
        <w:rPr>
          <w:sz w:val="30"/>
        </w:rPr>
      </w:pPr>
      <w:r>
        <w:rPr>
          <w:spacing w:val="-1"/>
          <w:sz w:val="30"/>
        </w:rPr>
        <w:t>硫化氢是一种有臭鸡蛋气味的易燃毒气。</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5"/>
        </w:numPr>
        <w:tabs>
          <w:tab w:val="left" w:pos="960"/>
          <w:tab w:val="left" w:pos="9479"/>
        </w:tabs>
        <w:spacing w:before="0" w:after="0" w:line="324" w:lineRule="auto"/>
        <w:ind w:left="120" w:right="339" w:firstLine="0"/>
        <w:jc w:val="left"/>
        <w:rPr>
          <w:sz w:val="30"/>
        </w:rPr>
      </w:pPr>
      <w:r>
        <w:rPr>
          <w:sz w:val="30"/>
        </w:rPr>
        <w:t>由于有机物腐败时可产生硫化氢，因而从事阴沟疏通挖掘</w:t>
      </w:r>
      <w:r>
        <w:rPr>
          <w:sz w:val="30"/>
        </w:rPr>
        <w:tab/>
      </w:r>
      <w:r>
        <w:rPr>
          <w:rFonts w:ascii="Arial" w:eastAsia="Arial"/>
          <w:spacing w:val="-4"/>
          <w:sz w:val="30"/>
        </w:rPr>
        <w:t>.</w:t>
      </w:r>
      <w:r>
        <w:rPr>
          <w:sz w:val="30"/>
        </w:rPr>
        <w:t>污物处理</w:t>
      </w:r>
      <w:r>
        <w:rPr>
          <w:spacing w:val="10"/>
          <w:sz w:val="30"/>
        </w:rPr>
        <w:t xml:space="preserve"> </w:t>
      </w:r>
      <w:r>
        <w:rPr>
          <w:rFonts w:ascii="Arial" w:eastAsia="Arial"/>
          <w:spacing w:val="16"/>
          <w:sz w:val="30"/>
        </w:rPr>
        <w:t>.</w:t>
      </w:r>
      <w:r>
        <w:rPr>
          <w:sz w:val="30"/>
        </w:rPr>
        <w:t>清除粪窖</w:t>
      </w:r>
      <w:r>
        <w:rPr>
          <w:spacing w:val="10"/>
          <w:sz w:val="30"/>
        </w:rPr>
        <w:t xml:space="preserve"> </w:t>
      </w:r>
      <w:r>
        <w:rPr>
          <w:rFonts w:ascii="Arial" w:eastAsia="Arial"/>
          <w:spacing w:val="-4"/>
          <w:sz w:val="30"/>
        </w:rPr>
        <w:t>.</w:t>
      </w:r>
      <w:r>
        <w:rPr>
          <w:sz w:val="30"/>
        </w:rPr>
        <w:t>鱼舱</w:t>
      </w:r>
      <w:r>
        <w:rPr>
          <w:spacing w:val="-17"/>
          <w:sz w:val="30"/>
        </w:rPr>
        <w:t>等</w:t>
      </w:r>
      <w:r>
        <w:rPr>
          <w:sz w:val="30"/>
        </w:rPr>
        <w:t>有机物腐败场所工作时接触大量的硫化氢。</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60"/>
        </w:tabs>
        <w:spacing w:before="1" w:after="0" w:line="336" w:lineRule="auto"/>
        <w:ind w:left="120" w:right="5539" w:firstLine="0"/>
        <w:jc w:val="left"/>
        <w:rPr>
          <w:sz w:val="30"/>
        </w:rPr>
      </w:pPr>
      <w:r>
        <w:rPr>
          <w:spacing w:val="-1"/>
          <w:sz w:val="30"/>
        </w:rPr>
        <w:t>使用三脚架时，发现限位链妨碍作业时，应及时拆除。</w:t>
      </w:r>
      <w:r>
        <w:rPr>
          <w:spacing w:val="2"/>
          <w:sz w:val="30"/>
        </w:rPr>
        <w:t xml:space="preserve">正确答案 </w:t>
      </w:r>
      <w:r>
        <w:rPr>
          <w:rFonts w:ascii="Arial" w:eastAsia="Arial"/>
          <w:spacing w:val="-4"/>
          <w:sz w:val="30"/>
        </w:rPr>
        <w:t>.</w:t>
      </w:r>
      <w:r>
        <w:rPr>
          <w:sz w:val="30"/>
        </w:rPr>
        <w:t>错误</w:t>
      </w:r>
    </w:p>
    <w:p>
      <w:pPr>
        <w:pStyle w:val="3"/>
        <w:spacing w:before="2"/>
        <w:ind w:left="0"/>
        <w:rPr>
          <w:sz w:val="50"/>
        </w:rPr>
      </w:pPr>
    </w:p>
    <w:p>
      <w:pPr>
        <w:pStyle w:val="7"/>
        <w:numPr>
          <w:ilvl w:val="0"/>
          <w:numId w:val="145"/>
        </w:numPr>
        <w:tabs>
          <w:tab w:val="left" w:pos="960"/>
        </w:tabs>
        <w:spacing w:before="1" w:after="0" w:line="336" w:lineRule="auto"/>
        <w:ind w:left="120" w:right="1639" w:firstLine="0"/>
        <w:jc w:val="left"/>
        <w:rPr>
          <w:sz w:val="30"/>
        </w:rPr>
      </w:pPr>
      <w:r>
        <w:rPr>
          <w:spacing w:val="-1"/>
          <w:sz w:val="30"/>
        </w:rPr>
        <w:t>打开燃气井盖前应检测可燃气体浓度，存在可燃性气体时，应采取相应的防爆措施。</w:t>
      </w:r>
      <w:r>
        <w:rPr>
          <w:spacing w:val="2"/>
          <w:sz w:val="30"/>
        </w:rPr>
        <w:t xml:space="preserve">正确答案 </w:t>
      </w:r>
      <w:r>
        <w:rPr>
          <w:rFonts w:ascii="Arial" w:eastAsia="Arial"/>
          <w:spacing w:val="-4"/>
          <w:sz w:val="30"/>
        </w:rPr>
        <w:t>.</w:t>
      </w:r>
      <w:r>
        <w:rPr>
          <w:sz w:val="30"/>
        </w:rPr>
        <w:t>正确</w:t>
      </w:r>
    </w:p>
    <w:p>
      <w:pPr>
        <w:pStyle w:val="3"/>
        <w:spacing w:before="3"/>
        <w:ind w:left="0"/>
        <w:rPr>
          <w:sz w:val="50"/>
        </w:rPr>
      </w:pPr>
    </w:p>
    <w:p>
      <w:pPr>
        <w:pStyle w:val="7"/>
        <w:numPr>
          <w:ilvl w:val="0"/>
          <w:numId w:val="145"/>
        </w:numPr>
        <w:tabs>
          <w:tab w:val="left" w:pos="980"/>
        </w:tabs>
        <w:spacing w:before="0" w:after="0" w:line="336" w:lineRule="auto"/>
        <w:ind w:left="120" w:right="1919" w:firstLine="0"/>
        <w:jc w:val="left"/>
        <w:rPr>
          <w:sz w:val="30"/>
        </w:rPr>
      </w:pPr>
      <w:r>
        <w:rPr>
          <w:spacing w:val="-1"/>
          <w:sz w:val="30"/>
        </w:rPr>
        <w:t>泵吸式气体检测报警仪是在仪器内安装采气泵，通过采气导管将远距离的气体“吸</w:t>
      </w:r>
      <w:r>
        <w:rPr>
          <w:sz w:val="30"/>
        </w:rPr>
        <w:t>入”检测仪器中进行检测。</w:t>
      </w:r>
    </w:p>
    <w:p>
      <w:pPr>
        <w:pStyle w:val="3"/>
        <w:spacing w:before="24"/>
      </w:pPr>
      <w:r>
        <w:rPr>
          <w:spacing w:val="2"/>
        </w:rPr>
        <w:t xml:space="preserve">正确答案 </w:t>
      </w:r>
      <w:r>
        <w:rPr>
          <w:rFonts w:ascii="Arial" w:eastAsia="Arial"/>
          <w:spacing w:val="-4"/>
        </w:rPr>
        <w:t>.</w:t>
      </w:r>
      <w:r>
        <w:t>错误</w:t>
      </w:r>
    </w:p>
    <w:p>
      <w:pPr>
        <w:pStyle w:val="3"/>
        <w:ind w:left="0"/>
        <w:rPr>
          <w:sz w:val="36"/>
        </w:rPr>
      </w:pPr>
    </w:p>
    <w:p>
      <w:pPr>
        <w:pStyle w:val="3"/>
        <w:spacing w:before="8"/>
        <w:ind w:left="0"/>
        <w:rPr>
          <w:sz w:val="27"/>
        </w:rPr>
      </w:pPr>
    </w:p>
    <w:p>
      <w:pPr>
        <w:pStyle w:val="7"/>
        <w:numPr>
          <w:ilvl w:val="0"/>
          <w:numId w:val="145"/>
        </w:numPr>
        <w:tabs>
          <w:tab w:val="left" w:pos="960"/>
        </w:tabs>
        <w:spacing w:before="0" w:after="0" w:line="324" w:lineRule="auto"/>
        <w:ind w:left="120" w:right="6439" w:firstLine="0"/>
        <w:jc w:val="left"/>
        <w:rPr>
          <w:sz w:val="30"/>
        </w:rPr>
      </w:pPr>
      <w:r>
        <w:rPr>
          <w:spacing w:val="-1"/>
          <w:sz w:val="30"/>
        </w:rPr>
        <w:t>泵吸式气体检测适用于复杂环境中的气体检测。</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5"/>
        </w:numPr>
        <w:tabs>
          <w:tab w:val="left" w:pos="960"/>
        </w:tabs>
        <w:spacing w:before="0" w:after="0" w:line="312" w:lineRule="auto"/>
        <w:ind w:left="120" w:right="2539" w:firstLine="0"/>
        <w:jc w:val="left"/>
        <w:rPr>
          <w:sz w:val="30"/>
        </w:rPr>
      </w:pPr>
      <w:r>
        <w:rPr>
          <w:spacing w:val="-1"/>
          <w:sz w:val="30"/>
        </w:rPr>
        <w:t>对伤病人员实施人工吹气时，施救人员应保证伤病人员鼻子开放，保持通畅。</w:t>
      </w:r>
      <w:r>
        <w:rPr>
          <w:spacing w:val="2"/>
          <w:sz w:val="30"/>
        </w:rPr>
        <w:t xml:space="preserve">正确答案 </w:t>
      </w:r>
      <w:r>
        <w:rPr>
          <w:rFonts w:ascii="Arial" w:eastAsia="Arial"/>
          <w:spacing w:val="-4"/>
          <w:sz w:val="30"/>
        </w:rPr>
        <w:t>.</w:t>
      </w:r>
      <w:r>
        <w:rPr>
          <w:sz w:val="30"/>
        </w:rPr>
        <w:t>错误</w:t>
      </w:r>
    </w:p>
    <w:p>
      <w:pPr>
        <w:pStyle w:val="3"/>
        <w:ind w:left="0"/>
        <w:rPr>
          <w:sz w:val="36"/>
        </w:rPr>
      </w:pPr>
    </w:p>
    <w:p>
      <w:pPr>
        <w:pStyle w:val="7"/>
        <w:numPr>
          <w:ilvl w:val="0"/>
          <w:numId w:val="145"/>
        </w:numPr>
        <w:tabs>
          <w:tab w:val="left" w:pos="980"/>
          <w:tab w:val="left" w:pos="7519"/>
          <w:tab w:val="left" w:pos="10119"/>
        </w:tabs>
        <w:spacing w:before="239" w:after="0" w:line="324" w:lineRule="auto"/>
        <w:ind w:left="120" w:right="379" w:firstLine="0"/>
        <w:jc w:val="left"/>
        <w:rPr>
          <w:sz w:val="30"/>
        </w:rPr>
      </w:pPr>
      <w:r>
        <w:rPr>
          <w:sz w:val="30"/>
        </w:rPr>
        <w:t>作业人进出有限空间时，可蹬稳踏蹬踩管线</w:t>
      </w:r>
      <w:r>
        <w:rPr>
          <w:sz w:val="30"/>
        </w:rPr>
        <w:tab/>
      </w:r>
      <w:r>
        <w:rPr>
          <w:rFonts w:ascii="Arial" w:eastAsia="Arial"/>
          <w:spacing w:val="16"/>
          <w:sz w:val="30"/>
        </w:rPr>
        <w:t>.</w:t>
      </w:r>
      <w:r>
        <w:rPr>
          <w:sz w:val="30"/>
        </w:rPr>
        <w:t>电缆</w:t>
      </w:r>
      <w:r>
        <w:rPr>
          <w:spacing w:val="-70"/>
          <w:sz w:val="30"/>
        </w:rPr>
        <w:t xml:space="preserve"> </w:t>
      </w:r>
      <w:r>
        <w:rPr>
          <w:rFonts w:ascii="Arial" w:eastAsia="Arial"/>
          <w:spacing w:val="-4"/>
          <w:sz w:val="30"/>
        </w:rPr>
        <w:t>.</w:t>
      </w:r>
      <w:r>
        <w:rPr>
          <w:sz w:val="30"/>
        </w:rPr>
        <w:t>电缆托（支</w:t>
      </w:r>
      <w:r>
        <w:rPr>
          <w:sz w:val="30"/>
        </w:rPr>
        <w:tab/>
      </w:r>
      <w:r>
        <w:rPr>
          <w:rFonts w:ascii="Arial" w:eastAsia="Arial"/>
          <w:spacing w:val="16"/>
          <w:sz w:val="30"/>
        </w:rPr>
        <w:t>.</w:t>
      </w:r>
      <w:r>
        <w:rPr>
          <w:sz w:val="30"/>
        </w:rPr>
        <w:t>吊）架</w:t>
      </w:r>
      <w:r>
        <w:rPr>
          <w:spacing w:val="-30"/>
          <w:sz w:val="30"/>
        </w:rPr>
        <w:t xml:space="preserve"> </w:t>
      </w:r>
      <w:r>
        <w:rPr>
          <w:rFonts w:ascii="Arial" w:eastAsia="Arial"/>
          <w:spacing w:val="-4"/>
          <w:sz w:val="30"/>
        </w:rPr>
        <w:t>.</w:t>
      </w:r>
      <w:r>
        <w:rPr>
          <w:sz w:val="30"/>
        </w:rPr>
        <w:t>托板</w:t>
      </w:r>
      <w:r>
        <w:rPr>
          <w:spacing w:val="-30"/>
          <w:sz w:val="30"/>
        </w:rPr>
        <w:t xml:space="preserve"> </w:t>
      </w:r>
      <w:r>
        <w:rPr>
          <w:rFonts w:ascii="Arial" w:eastAsia="Arial"/>
          <w:spacing w:val="-4"/>
          <w:sz w:val="30"/>
        </w:rPr>
        <w:t>.</w:t>
      </w:r>
      <w:r>
        <w:rPr>
          <w:sz w:val="30"/>
        </w:rPr>
        <w:t>槽盒等</w:t>
      </w:r>
      <w:r>
        <w:rPr>
          <w:spacing w:val="-17"/>
          <w:sz w:val="30"/>
        </w:rPr>
        <w:t>附</w:t>
      </w:r>
      <w:r>
        <w:rPr>
          <w:sz w:val="30"/>
        </w:rPr>
        <w:t>属设备。</w:t>
      </w:r>
    </w:p>
    <w:p>
      <w:pPr>
        <w:pStyle w:val="3"/>
        <w:spacing w:before="63"/>
      </w:pPr>
      <w:r>
        <w:t xml:space="preserve">正确答案 </w:t>
      </w:r>
      <w:r>
        <w:rPr>
          <w:rFonts w:ascii="Arial" w:eastAsia="Arial"/>
        </w:rPr>
        <w:t>.</w:t>
      </w:r>
      <w:r>
        <w:t>错误</w:t>
      </w:r>
    </w:p>
    <w:p>
      <w:pPr>
        <w:spacing w:after="0"/>
        <w:sectPr>
          <w:pgSz w:w="19120" w:h="27060"/>
          <w:pgMar w:top="2360" w:right="2660" w:bottom="280" w:left="2760" w:header="720" w:footer="720" w:gutter="0"/>
        </w:sectPr>
      </w:pPr>
    </w:p>
    <w:p>
      <w:pPr>
        <w:pStyle w:val="3"/>
        <w:spacing w:before="6"/>
        <w:ind w:left="0"/>
        <w:rPr>
          <w:sz w:val="22"/>
        </w:rPr>
      </w:pPr>
    </w:p>
    <w:p>
      <w:pPr>
        <w:pStyle w:val="7"/>
        <w:numPr>
          <w:ilvl w:val="0"/>
          <w:numId w:val="145"/>
        </w:numPr>
        <w:tabs>
          <w:tab w:val="left" w:pos="960"/>
        </w:tabs>
        <w:spacing w:before="72" w:after="0" w:line="324" w:lineRule="auto"/>
        <w:ind w:left="120" w:right="7339" w:firstLine="0"/>
        <w:jc w:val="left"/>
        <w:rPr>
          <w:sz w:val="30"/>
        </w:rPr>
      </w:pPr>
      <w:r>
        <w:rPr>
          <w:spacing w:val="-1"/>
          <w:sz w:val="30"/>
        </w:rPr>
        <w:t>止血包扎时，应紧绕止血带，并打死结。</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5"/>
        </w:numPr>
        <w:tabs>
          <w:tab w:val="left" w:pos="960"/>
        </w:tabs>
        <w:spacing w:before="0" w:after="0" w:line="324" w:lineRule="auto"/>
        <w:ind w:left="120" w:right="1639" w:firstLine="0"/>
        <w:jc w:val="left"/>
        <w:rPr>
          <w:sz w:val="30"/>
        </w:rPr>
      </w:pPr>
      <w:r>
        <w:rPr>
          <w:spacing w:val="-1"/>
          <w:sz w:val="30"/>
        </w:rPr>
        <w:t>生产经营单位的特种作业人员必须按照国家有关规定经专门的安全作业培训，取得特</w:t>
      </w:r>
      <w:r>
        <w:rPr>
          <w:sz w:val="30"/>
        </w:rPr>
        <w:t>种作业操作资格证书，方可上岗作业。</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60"/>
        </w:tabs>
        <w:spacing w:before="0" w:after="0" w:line="343" w:lineRule="auto"/>
        <w:ind w:left="120" w:right="1639" w:firstLine="0"/>
        <w:jc w:val="left"/>
        <w:rPr>
          <w:sz w:val="30"/>
        </w:rPr>
      </w:pPr>
      <w:r>
        <w:rPr>
          <w:spacing w:val="-1"/>
          <w:sz w:val="30"/>
        </w:rPr>
        <w:t>由于有限空间自身的结构特点和存在的危害特性，易发生中毒窒息事故，而救援人员</w:t>
      </w:r>
      <w:r>
        <w:rPr>
          <w:sz w:val="30"/>
        </w:rPr>
        <w:t>又缺乏自我保护意识和正确救援知识，往往会因盲目施救造成事故伤亡数字进一步扩大。</w:t>
      </w:r>
      <w:r>
        <w:rPr>
          <w:spacing w:val="2"/>
          <w:sz w:val="30"/>
        </w:rPr>
        <w:t xml:space="preserve">正确答案 </w:t>
      </w:r>
      <w:r>
        <w:rPr>
          <w:rFonts w:ascii="Arial" w:eastAsia="Arial"/>
          <w:spacing w:val="-4"/>
          <w:sz w:val="30"/>
        </w:rPr>
        <w:t>.</w:t>
      </w:r>
      <w:r>
        <w:rPr>
          <w:sz w:val="30"/>
        </w:rPr>
        <w:t>正确</w:t>
      </w:r>
    </w:p>
    <w:p>
      <w:pPr>
        <w:pStyle w:val="3"/>
        <w:spacing w:before="11"/>
        <w:ind w:left="0"/>
        <w:rPr>
          <w:sz w:val="50"/>
        </w:rPr>
      </w:pPr>
    </w:p>
    <w:p>
      <w:pPr>
        <w:pStyle w:val="7"/>
        <w:numPr>
          <w:ilvl w:val="0"/>
          <w:numId w:val="145"/>
        </w:numPr>
        <w:tabs>
          <w:tab w:val="left" w:pos="960"/>
        </w:tabs>
        <w:spacing w:before="0" w:after="0" w:line="324" w:lineRule="auto"/>
        <w:ind w:left="120" w:right="1639" w:firstLine="0"/>
        <w:jc w:val="left"/>
        <w:rPr>
          <w:sz w:val="30"/>
        </w:rPr>
      </w:pPr>
      <w:r>
        <w:rPr>
          <w:spacing w:val="-1"/>
          <w:sz w:val="30"/>
        </w:rPr>
        <w:t>对中毒昏迷伤病人员施救时，应将其放置于柔软的平台上，使其躺着舒服，不应放置</w:t>
      </w:r>
      <w:r>
        <w:rPr>
          <w:sz w:val="30"/>
        </w:rPr>
        <w:t>于坚硬的平地上。</w:t>
      </w:r>
    </w:p>
    <w:p>
      <w:pPr>
        <w:pStyle w:val="3"/>
        <w:spacing w:before="62"/>
      </w:pPr>
      <w:r>
        <w:t xml:space="preserve">正确答案 </w:t>
      </w:r>
      <w:r>
        <w:rPr>
          <w:rFonts w:ascii="Arial" w:eastAsia="Arial"/>
        </w:rPr>
        <w:t>.</w:t>
      </w:r>
      <w:r>
        <w:t>错误</w:t>
      </w:r>
    </w:p>
    <w:p>
      <w:pPr>
        <w:pStyle w:val="3"/>
        <w:ind w:left="0"/>
        <w:rPr>
          <w:sz w:val="36"/>
        </w:rPr>
      </w:pPr>
    </w:p>
    <w:p>
      <w:pPr>
        <w:pStyle w:val="3"/>
        <w:spacing w:before="1"/>
        <w:ind w:left="0"/>
        <w:rPr>
          <w:sz w:val="26"/>
        </w:rPr>
      </w:pPr>
    </w:p>
    <w:p>
      <w:pPr>
        <w:pStyle w:val="7"/>
        <w:numPr>
          <w:ilvl w:val="0"/>
          <w:numId w:val="145"/>
        </w:numPr>
        <w:tabs>
          <w:tab w:val="left" w:pos="960"/>
        </w:tabs>
        <w:spacing w:before="0" w:after="0" w:line="324" w:lineRule="auto"/>
        <w:ind w:left="120" w:right="1639" w:firstLine="0"/>
        <w:jc w:val="left"/>
        <w:rPr>
          <w:sz w:val="30"/>
        </w:rPr>
      </w:pPr>
      <w:r>
        <w:rPr>
          <w:spacing w:val="-1"/>
          <w:sz w:val="30"/>
        </w:rPr>
        <w:t>在潮湿场所或技术构架上操作时，必须选用Ⅱ类或由安全隔离变压器供电的Ⅲ类手持</w:t>
      </w:r>
      <w:r>
        <w:rPr>
          <w:sz w:val="30"/>
        </w:rPr>
        <w:t>式电动工具。严禁使用Ⅰ类手持式电动工具。</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80"/>
          <w:tab w:val="left" w:pos="7519"/>
          <w:tab w:val="left" w:pos="10119"/>
        </w:tabs>
        <w:spacing w:before="1" w:after="0" w:line="336" w:lineRule="auto"/>
        <w:ind w:left="120" w:right="379" w:firstLine="0"/>
        <w:jc w:val="left"/>
        <w:rPr>
          <w:sz w:val="30"/>
        </w:rPr>
      </w:pPr>
      <w:r>
        <w:rPr>
          <w:sz w:val="30"/>
        </w:rPr>
        <w:t>作业人进出有限空间时，可蹬稳踏蹬踩管线</w:t>
      </w:r>
      <w:r>
        <w:rPr>
          <w:sz w:val="30"/>
        </w:rPr>
        <w:tab/>
      </w:r>
      <w:r>
        <w:rPr>
          <w:rFonts w:ascii="Arial" w:eastAsia="Arial"/>
          <w:spacing w:val="16"/>
          <w:sz w:val="30"/>
        </w:rPr>
        <w:t>.</w:t>
      </w:r>
      <w:r>
        <w:rPr>
          <w:sz w:val="30"/>
        </w:rPr>
        <w:t>电缆</w:t>
      </w:r>
      <w:r>
        <w:rPr>
          <w:spacing w:val="-70"/>
          <w:sz w:val="30"/>
        </w:rPr>
        <w:t xml:space="preserve"> </w:t>
      </w:r>
      <w:r>
        <w:rPr>
          <w:rFonts w:ascii="Arial" w:eastAsia="Arial"/>
          <w:spacing w:val="-4"/>
          <w:sz w:val="30"/>
        </w:rPr>
        <w:t>.</w:t>
      </w:r>
      <w:r>
        <w:rPr>
          <w:sz w:val="30"/>
        </w:rPr>
        <w:t>电缆托（支</w:t>
      </w:r>
      <w:r>
        <w:rPr>
          <w:sz w:val="30"/>
        </w:rPr>
        <w:tab/>
      </w:r>
      <w:r>
        <w:rPr>
          <w:rFonts w:ascii="Arial" w:eastAsia="Arial"/>
          <w:spacing w:val="16"/>
          <w:sz w:val="30"/>
        </w:rPr>
        <w:t>.</w:t>
      </w:r>
      <w:r>
        <w:rPr>
          <w:sz w:val="30"/>
        </w:rPr>
        <w:t>吊）架</w:t>
      </w:r>
      <w:r>
        <w:rPr>
          <w:spacing w:val="-30"/>
          <w:sz w:val="30"/>
        </w:rPr>
        <w:t xml:space="preserve"> </w:t>
      </w:r>
      <w:r>
        <w:rPr>
          <w:rFonts w:ascii="Arial" w:eastAsia="Arial"/>
          <w:spacing w:val="-4"/>
          <w:sz w:val="30"/>
        </w:rPr>
        <w:t>.</w:t>
      </w:r>
      <w:r>
        <w:rPr>
          <w:sz w:val="30"/>
        </w:rPr>
        <w:t>托板</w:t>
      </w:r>
      <w:r>
        <w:rPr>
          <w:spacing w:val="-30"/>
          <w:sz w:val="30"/>
        </w:rPr>
        <w:t xml:space="preserve"> </w:t>
      </w:r>
      <w:r>
        <w:rPr>
          <w:rFonts w:ascii="Arial" w:eastAsia="Arial"/>
          <w:spacing w:val="-4"/>
          <w:sz w:val="30"/>
        </w:rPr>
        <w:t>.</w:t>
      </w:r>
      <w:r>
        <w:rPr>
          <w:sz w:val="30"/>
        </w:rPr>
        <w:t>槽盒等</w:t>
      </w:r>
      <w:r>
        <w:rPr>
          <w:spacing w:val="-17"/>
          <w:sz w:val="30"/>
        </w:rPr>
        <w:t>附</w:t>
      </w:r>
      <w:r>
        <w:rPr>
          <w:sz w:val="30"/>
        </w:rPr>
        <w:t>属设备。</w:t>
      </w:r>
    </w:p>
    <w:p>
      <w:pPr>
        <w:pStyle w:val="3"/>
        <w:spacing w:before="23"/>
      </w:pPr>
      <w:r>
        <w:t xml:space="preserve">正确答案 </w:t>
      </w:r>
      <w:r>
        <w:rPr>
          <w:rFonts w:ascii="Arial" w:eastAsia="Arial"/>
        </w:rPr>
        <w:t>.</w:t>
      </w:r>
      <w:r>
        <w:t>错误</w:t>
      </w:r>
    </w:p>
    <w:p>
      <w:pPr>
        <w:pStyle w:val="3"/>
        <w:ind w:left="0"/>
        <w:rPr>
          <w:sz w:val="36"/>
        </w:rPr>
      </w:pPr>
    </w:p>
    <w:p>
      <w:pPr>
        <w:pStyle w:val="3"/>
        <w:spacing w:before="9"/>
        <w:ind w:left="0"/>
        <w:rPr>
          <w:sz w:val="27"/>
        </w:rPr>
      </w:pPr>
    </w:p>
    <w:p>
      <w:pPr>
        <w:pStyle w:val="7"/>
        <w:numPr>
          <w:ilvl w:val="0"/>
          <w:numId w:val="145"/>
        </w:numPr>
        <w:tabs>
          <w:tab w:val="left" w:pos="960"/>
        </w:tabs>
        <w:spacing w:before="0" w:after="0" w:line="324" w:lineRule="auto"/>
        <w:ind w:left="120" w:right="6759" w:firstLine="0"/>
        <w:jc w:val="left"/>
        <w:rPr>
          <w:sz w:val="30"/>
        </w:rPr>
      </w:pPr>
      <w:r>
        <w:rPr>
          <w:spacing w:val="2"/>
          <w:sz w:val="30"/>
        </w:rPr>
        <w:t xml:space="preserve">可以将汽 </w:t>
      </w:r>
      <w:r>
        <w:rPr>
          <w:rFonts w:ascii="Arial" w:eastAsia="Arial"/>
          <w:sz w:val="30"/>
        </w:rPr>
        <w:t>/</w:t>
      </w:r>
      <w:r>
        <w:rPr>
          <w:rFonts w:ascii="Arial" w:eastAsia="Arial"/>
          <w:spacing w:val="-47"/>
          <w:sz w:val="30"/>
        </w:rPr>
        <w:t xml:space="preserve"> </w:t>
      </w:r>
      <w:r>
        <w:rPr>
          <w:spacing w:val="-2"/>
          <w:sz w:val="30"/>
        </w:rPr>
        <w:t>柴油发电机放入有限空间内使用。</w:t>
      </w:r>
      <w:r>
        <w:rPr>
          <w:spacing w:val="2"/>
          <w:sz w:val="30"/>
        </w:rPr>
        <w:t xml:space="preserve">正确答案 </w:t>
      </w:r>
      <w:r>
        <w:rPr>
          <w:rFonts w:ascii="Arial" w:eastAsia="Arial"/>
          <w:spacing w:val="-4"/>
          <w:sz w:val="30"/>
        </w:rPr>
        <w:t>.</w:t>
      </w:r>
      <w:r>
        <w:rPr>
          <w:sz w:val="30"/>
        </w:rPr>
        <w:t>错误</w:t>
      </w:r>
    </w:p>
    <w:p>
      <w:pPr>
        <w:pStyle w:val="3"/>
        <w:spacing w:before="3"/>
        <w:ind w:left="0"/>
        <w:rPr>
          <w:sz w:val="53"/>
        </w:rPr>
      </w:pPr>
    </w:p>
    <w:p>
      <w:pPr>
        <w:pStyle w:val="7"/>
        <w:numPr>
          <w:ilvl w:val="0"/>
          <w:numId w:val="145"/>
        </w:numPr>
        <w:tabs>
          <w:tab w:val="left" w:pos="960"/>
        </w:tabs>
        <w:spacing w:before="0" w:after="0" w:line="324" w:lineRule="auto"/>
        <w:ind w:left="120" w:right="1639" w:firstLine="0"/>
        <w:jc w:val="left"/>
        <w:rPr>
          <w:sz w:val="30"/>
        </w:rPr>
      </w:pPr>
      <w:r>
        <w:rPr>
          <w:spacing w:val="-1"/>
          <w:sz w:val="30"/>
        </w:rPr>
        <w:t>对伤病员实施侧卧位时，救护员位于伤病员一侧，将靠近自身的伤病员的手臂肘关节</w:t>
      </w:r>
      <w:r>
        <w:rPr>
          <w:spacing w:val="12"/>
          <w:sz w:val="30"/>
        </w:rPr>
        <w:t xml:space="preserve">屈曲成 </w:t>
      </w:r>
      <w:r>
        <w:rPr>
          <w:rFonts w:ascii="Arial" w:hAnsi="Arial" w:eastAsia="Arial"/>
          <w:sz w:val="30"/>
        </w:rPr>
        <w:t>90</w:t>
      </w:r>
      <w:r>
        <w:rPr>
          <w:sz w:val="30"/>
        </w:rPr>
        <w:t>°，置于头部侧方；另一手肘部弯曲置于胸前。</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60"/>
        </w:tabs>
        <w:spacing w:before="0" w:after="0" w:line="336" w:lineRule="auto"/>
        <w:ind w:left="120" w:right="5879" w:firstLine="0"/>
        <w:jc w:val="left"/>
        <w:rPr>
          <w:sz w:val="30"/>
        </w:rPr>
      </w:pPr>
      <w:r>
        <w:rPr>
          <w:rFonts w:ascii="Arial" w:eastAsia="Arial"/>
          <w:sz w:val="30"/>
        </w:rPr>
        <w:t>3</w:t>
      </w:r>
      <w:r>
        <w:rPr>
          <w:rFonts w:ascii="Arial" w:eastAsia="Arial"/>
          <w:spacing w:val="9"/>
          <w:sz w:val="30"/>
        </w:rPr>
        <w:t xml:space="preserve"> </w:t>
      </w:r>
      <w:r>
        <w:rPr>
          <w:spacing w:val="-1"/>
          <w:sz w:val="30"/>
        </w:rPr>
        <w:t>级作业环境，作业过程中必须进行全程机械通风。</w:t>
      </w:r>
      <w:r>
        <w:rPr>
          <w:spacing w:val="2"/>
          <w:sz w:val="30"/>
        </w:rPr>
        <w:t xml:space="preserve">正确答案 </w:t>
      </w:r>
      <w:r>
        <w:rPr>
          <w:rFonts w:ascii="Arial" w:eastAsia="Arial"/>
          <w:spacing w:val="-4"/>
          <w:sz w:val="30"/>
        </w:rPr>
        <w:t>.</w:t>
      </w:r>
      <w:r>
        <w:rPr>
          <w:sz w:val="30"/>
        </w:rPr>
        <w:t>错误</w:t>
      </w:r>
    </w:p>
    <w:p>
      <w:pPr>
        <w:pStyle w:val="3"/>
        <w:spacing w:before="9"/>
        <w:ind w:left="0"/>
        <w:rPr>
          <w:sz w:val="48"/>
        </w:rPr>
      </w:pPr>
    </w:p>
    <w:p>
      <w:pPr>
        <w:pStyle w:val="7"/>
        <w:numPr>
          <w:ilvl w:val="0"/>
          <w:numId w:val="145"/>
        </w:numPr>
        <w:tabs>
          <w:tab w:val="left" w:pos="980"/>
        </w:tabs>
        <w:spacing w:before="0" w:after="0" w:line="336" w:lineRule="auto"/>
        <w:ind w:left="120" w:right="1919" w:firstLine="0"/>
        <w:jc w:val="left"/>
        <w:rPr>
          <w:sz w:val="30"/>
        </w:rPr>
      </w:pPr>
      <w:r>
        <w:rPr>
          <w:spacing w:val="-1"/>
          <w:sz w:val="30"/>
        </w:rPr>
        <w:t>生产经营单位应当按照国家标准或行业标准为从业人员无偿提供合格的劳动防护用</w:t>
      </w:r>
      <w:r>
        <w:rPr>
          <w:sz w:val="30"/>
        </w:rPr>
        <w:t>品，也可根据从业人员需要，以货币形式或其他物品替代。</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5"/>
        </w:numPr>
        <w:tabs>
          <w:tab w:val="left" w:pos="980"/>
        </w:tabs>
        <w:spacing w:before="0" w:after="0" w:line="240" w:lineRule="auto"/>
        <w:ind w:left="980" w:right="0" w:hanging="860"/>
        <w:jc w:val="left"/>
        <w:rPr>
          <w:sz w:val="30"/>
        </w:rPr>
      </w:pPr>
      <w:r>
        <w:rPr>
          <w:sz w:val="30"/>
        </w:rPr>
        <w:t>泵吸式气体检测报警仪是在仪器内安装采气泵，通过采气导管将远距离的气体“吸</w:t>
      </w:r>
    </w:p>
    <w:p>
      <w:pPr>
        <w:spacing w:after="0" w:line="240" w:lineRule="auto"/>
        <w:jc w:val="left"/>
        <w:rPr>
          <w:sz w:val="30"/>
        </w:rPr>
        <w:sectPr>
          <w:pgSz w:w="19120" w:h="27060"/>
          <w:pgMar w:top="2620" w:right="2660" w:bottom="280" w:left="2760" w:header="720" w:footer="720" w:gutter="0"/>
        </w:sectPr>
      </w:pPr>
    </w:p>
    <w:p>
      <w:pPr>
        <w:pStyle w:val="3"/>
        <w:spacing w:before="40" w:line="336" w:lineRule="auto"/>
        <w:ind w:right="9979"/>
      </w:pPr>
      <w:r>
        <w:t xml:space="preserve">入”检测仪器中进行检测。正确答案 </w:t>
      </w:r>
      <w:r>
        <w:rPr>
          <w:rFonts w:ascii="Arial" w:hAnsi="Arial" w:eastAsia="Arial"/>
        </w:rPr>
        <w:t>.</w:t>
      </w:r>
      <w:r>
        <w:t>错误</w:t>
      </w:r>
    </w:p>
    <w:p>
      <w:pPr>
        <w:pStyle w:val="3"/>
        <w:spacing w:before="10"/>
        <w:ind w:left="0"/>
        <w:rPr>
          <w:sz w:val="51"/>
        </w:rPr>
      </w:pPr>
    </w:p>
    <w:p>
      <w:pPr>
        <w:pStyle w:val="7"/>
        <w:numPr>
          <w:ilvl w:val="0"/>
          <w:numId w:val="145"/>
        </w:numPr>
        <w:tabs>
          <w:tab w:val="left" w:pos="960"/>
          <w:tab w:val="left" w:pos="7819"/>
        </w:tabs>
        <w:spacing w:before="0" w:after="0" w:line="324" w:lineRule="auto"/>
        <w:ind w:left="120" w:right="759" w:firstLine="0"/>
        <w:jc w:val="left"/>
        <w:rPr>
          <w:sz w:val="30"/>
        </w:rPr>
      </w:pPr>
      <w:r>
        <w:rPr>
          <w:sz w:val="30"/>
        </w:rPr>
        <w:t>有限空间进行涂装作业时，涂料中含有的甲苯</w:t>
      </w:r>
      <w:r>
        <w:rPr>
          <w:sz w:val="30"/>
        </w:rPr>
        <w:tab/>
      </w:r>
      <w:r>
        <w:rPr>
          <w:rFonts w:ascii="Arial" w:eastAsia="Arial"/>
          <w:spacing w:val="16"/>
          <w:sz w:val="30"/>
        </w:rPr>
        <w:t>.</w:t>
      </w:r>
      <w:r>
        <w:rPr>
          <w:sz w:val="30"/>
        </w:rPr>
        <w:t>二甲苯</w:t>
      </w:r>
      <w:r>
        <w:rPr>
          <w:spacing w:val="-30"/>
          <w:sz w:val="30"/>
        </w:rPr>
        <w:t xml:space="preserve"> </w:t>
      </w:r>
      <w:r>
        <w:rPr>
          <w:rFonts w:ascii="Arial" w:eastAsia="Arial"/>
          <w:spacing w:val="16"/>
          <w:sz w:val="30"/>
        </w:rPr>
        <w:t>.</w:t>
      </w:r>
      <w:r>
        <w:rPr>
          <w:sz w:val="30"/>
        </w:rPr>
        <w:t>溶剂汽油等物质可能引起中</w:t>
      </w:r>
      <w:r>
        <w:rPr>
          <w:spacing w:val="-17"/>
          <w:sz w:val="30"/>
        </w:rPr>
        <w:t>毒</w:t>
      </w:r>
      <w:r>
        <w:rPr>
          <w:sz w:val="30"/>
        </w:rPr>
        <w:t>及燃爆事故。</w:t>
      </w:r>
    </w:p>
    <w:p>
      <w:pPr>
        <w:pStyle w:val="3"/>
        <w:spacing w:before="62"/>
      </w:pPr>
      <w:r>
        <w:rPr>
          <w:spacing w:val="2"/>
        </w:rPr>
        <w:t xml:space="preserve">正确答案 </w:t>
      </w:r>
      <w:r>
        <w:rPr>
          <w:rFonts w:ascii="Arial" w:eastAsia="Arial"/>
          <w:spacing w:val="-4"/>
        </w:rPr>
        <w:t>.</w:t>
      </w:r>
      <w:r>
        <w:t>正确</w:t>
      </w:r>
    </w:p>
    <w:p>
      <w:pPr>
        <w:pStyle w:val="3"/>
        <w:ind w:left="0"/>
        <w:rPr>
          <w:sz w:val="36"/>
        </w:rPr>
      </w:pPr>
    </w:p>
    <w:p>
      <w:pPr>
        <w:pStyle w:val="3"/>
        <w:spacing w:before="1"/>
        <w:ind w:left="0"/>
        <w:rPr>
          <w:sz w:val="26"/>
        </w:rPr>
      </w:pPr>
    </w:p>
    <w:p>
      <w:pPr>
        <w:pStyle w:val="7"/>
        <w:numPr>
          <w:ilvl w:val="0"/>
          <w:numId w:val="145"/>
        </w:numPr>
        <w:tabs>
          <w:tab w:val="left" w:pos="960"/>
          <w:tab w:val="left" w:pos="8819"/>
        </w:tabs>
        <w:spacing w:before="0" w:after="0" w:line="336" w:lineRule="auto"/>
        <w:ind w:left="120" w:right="3259" w:firstLine="0"/>
        <w:jc w:val="left"/>
        <w:rPr>
          <w:sz w:val="30"/>
        </w:rPr>
      </w:pPr>
      <w:r>
        <w:rPr>
          <w:sz w:val="30"/>
        </w:rPr>
        <w:t>标色为蓝色的过滤件可防护硫化氢气体，穿透浓度为</w:t>
      </w:r>
      <w:r>
        <w:rPr>
          <w:sz w:val="30"/>
        </w:rPr>
        <w:tab/>
      </w:r>
      <w:r>
        <w:rPr>
          <w:rFonts w:ascii="Arial" w:eastAsia="Arial"/>
          <w:sz w:val="30"/>
        </w:rPr>
        <w:t>10mL/m3</w:t>
      </w:r>
      <w:r>
        <w:rPr>
          <w:rFonts w:ascii="Arial" w:eastAsia="Arial"/>
          <w:spacing w:val="-19"/>
          <w:sz w:val="30"/>
        </w:rPr>
        <w:t xml:space="preserve"> </w:t>
      </w:r>
      <w:r>
        <w:rPr>
          <w:spacing w:val="-12"/>
          <w:sz w:val="30"/>
        </w:rPr>
        <w:t>。</w:t>
      </w:r>
      <w:r>
        <w:rPr>
          <w:sz w:val="30"/>
        </w:rPr>
        <w:t>正确答案</w:t>
      </w:r>
      <w:r>
        <w:rPr>
          <w:spacing w:val="10"/>
          <w:sz w:val="30"/>
        </w:rPr>
        <w:t xml:space="preserve"> </w:t>
      </w:r>
      <w:r>
        <w:rPr>
          <w:rFonts w:ascii="Arial" w:eastAsia="Arial"/>
          <w:spacing w:val="-4"/>
          <w:sz w:val="30"/>
        </w:rPr>
        <w:t>.</w:t>
      </w:r>
      <w:r>
        <w:rPr>
          <w:sz w:val="30"/>
        </w:rPr>
        <w:t>正确</w:t>
      </w:r>
    </w:p>
    <w:p>
      <w:pPr>
        <w:pStyle w:val="3"/>
        <w:spacing w:before="3"/>
        <w:ind w:left="0"/>
        <w:rPr>
          <w:sz w:val="50"/>
        </w:rPr>
      </w:pPr>
    </w:p>
    <w:p>
      <w:pPr>
        <w:pStyle w:val="7"/>
        <w:numPr>
          <w:ilvl w:val="0"/>
          <w:numId w:val="145"/>
        </w:numPr>
        <w:tabs>
          <w:tab w:val="left" w:pos="960"/>
        </w:tabs>
        <w:spacing w:before="1" w:after="0" w:line="336" w:lineRule="auto"/>
        <w:ind w:left="120" w:right="8539" w:firstLine="0"/>
        <w:jc w:val="left"/>
        <w:rPr>
          <w:sz w:val="30"/>
        </w:rPr>
      </w:pPr>
      <w:r>
        <w:rPr>
          <w:spacing w:val="-2"/>
          <w:sz w:val="30"/>
        </w:rPr>
        <w:t>作业人员应自配劳动防护用品。</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5"/>
        </w:numPr>
        <w:tabs>
          <w:tab w:val="left" w:pos="960"/>
        </w:tabs>
        <w:spacing w:before="0" w:after="0" w:line="336"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43"/>
      </w:pPr>
      <w:r>
        <w:t xml:space="preserve">正确答案 </w:t>
      </w:r>
      <w:r>
        <w:rPr>
          <w:rFonts w:ascii="Arial" w:eastAsia="Arial"/>
        </w:rPr>
        <w:t>.</w:t>
      </w:r>
      <w:r>
        <w:t>正确</w:t>
      </w:r>
    </w:p>
    <w:p>
      <w:pPr>
        <w:pStyle w:val="3"/>
        <w:ind w:left="0"/>
        <w:rPr>
          <w:sz w:val="36"/>
        </w:rPr>
      </w:pPr>
    </w:p>
    <w:p>
      <w:pPr>
        <w:pStyle w:val="7"/>
        <w:numPr>
          <w:ilvl w:val="0"/>
          <w:numId w:val="145"/>
        </w:numPr>
        <w:tabs>
          <w:tab w:val="left" w:pos="980"/>
          <w:tab w:val="left" w:pos="5259"/>
        </w:tabs>
        <w:spacing w:before="315" w:after="0" w:line="336" w:lineRule="auto"/>
        <w:ind w:left="120" w:right="1459" w:firstLine="0"/>
        <w:jc w:val="left"/>
        <w:rPr>
          <w:sz w:val="30"/>
        </w:rPr>
      </w:pPr>
      <w:r>
        <w:rPr>
          <w:sz w:val="30"/>
        </w:rPr>
        <w:t>在有限空间内进行某些涂刷</w:t>
      </w:r>
      <w:r>
        <w:rPr>
          <w:sz w:val="30"/>
        </w:rPr>
        <w:tab/>
      </w:r>
      <w:r>
        <w:rPr>
          <w:rFonts w:ascii="Arial" w:eastAsia="Arial"/>
          <w:spacing w:val="-4"/>
          <w:sz w:val="30"/>
        </w:rPr>
        <w:t>.</w:t>
      </w:r>
      <w:r>
        <w:rPr>
          <w:sz w:val="30"/>
        </w:rPr>
        <w:t>切割等作业，作业中会产生的有毒有害物质只是少</w:t>
      </w:r>
      <w:r>
        <w:rPr>
          <w:spacing w:val="-18"/>
          <w:sz w:val="30"/>
        </w:rPr>
        <w:t>量</w:t>
      </w:r>
      <w:r>
        <w:rPr>
          <w:sz w:val="30"/>
        </w:rPr>
        <w:t>的，不会对人体产生太大影响，因此在作业期间不用对有限空间持续通风。</w:t>
      </w:r>
    </w:p>
    <w:p>
      <w:pPr>
        <w:pStyle w:val="3"/>
        <w:spacing w:before="24"/>
      </w:pPr>
      <w:r>
        <w:t xml:space="preserve">正确答案 </w:t>
      </w:r>
      <w:r>
        <w:rPr>
          <w:rFonts w:ascii="Arial" w:eastAsia="Arial"/>
        </w:rPr>
        <w:t>.</w:t>
      </w:r>
      <w:r>
        <w:t>错误</w:t>
      </w:r>
    </w:p>
    <w:p>
      <w:pPr>
        <w:pStyle w:val="3"/>
        <w:ind w:left="0"/>
        <w:rPr>
          <w:sz w:val="36"/>
        </w:rPr>
      </w:pPr>
    </w:p>
    <w:p>
      <w:pPr>
        <w:pStyle w:val="3"/>
        <w:spacing w:before="8"/>
        <w:ind w:left="0"/>
        <w:rPr>
          <w:sz w:val="27"/>
        </w:rPr>
      </w:pPr>
    </w:p>
    <w:p>
      <w:pPr>
        <w:pStyle w:val="7"/>
        <w:numPr>
          <w:ilvl w:val="0"/>
          <w:numId w:val="145"/>
        </w:numPr>
        <w:tabs>
          <w:tab w:val="left" w:pos="960"/>
        </w:tabs>
        <w:spacing w:before="0" w:after="0" w:line="324" w:lineRule="auto"/>
        <w:ind w:left="120" w:right="1639" w:firstLine="0"/>
        <w:jc w:val="left"/>
        <w:rPr>
          <w:sz w:val="30"/>
        </w:rPr>
      </w:pPr>
      <w:r>
        <w:rPr>
          <w:spacing w:val="-1"/>
          <w:sz w:val="30"/>
        </w:rPr>
        <w:t>《中华人民共和国安全生产法》规定，从业人员应当遵守本单位的安全生产规章制度</w:t>
      </w:r>
      <w:r>
        <w:rPr>
          <w:sz w:val="30"/>
        </w:rPr>
        <w:t>和操作规程，正确佩戴和使用劳动防护用品。</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60"/>
        </w:tabs>
        <w:spacing w:before="0" w:after="0" w:line="336" w:lineRule="auto"/>
        <w:ind w:left="120" w:right="6439" w:firstLine="0"/>
        <w:jc w:val="left"/>
        <w:rPr>
          <w:sz w:val="30"/>
        </w:rPr>
      </w:pPr>
      <w:r>
        <w:rPr>
          <w:spacing w:val="-1"/>
          <w:sz w:val="30"/>
        </w:rPr>
        <w:t>气体检测报警仪应在洁净环境中开机调“零”。</w:t>
      </w:r>
      <w:r>
        <w:rPr>
          <w:spacing w:val="2"/>
          <w:sz w:val="30"/>
        </w:rPr>
        <w:t xml:space="preserve">正确答案 </w:t>
      </w:r>
      <w:r>
        <w:rPr>
          <w:rFonts w:ascii="Arial" w:hAnsi="Arial" w:eastAsia="Arial"/>
          <w:spacing w:val="-4"/>
          <w:sz w:val="30"/>
        </w:rPr>
        <w:t>.</w:t>
      </w:r>
      <w:r>
        <w:rPr>
          <w:sz w:val="30"/>
        </w:rPr>
        <w:t>正确</w:t>
      </w:r>
    </w:p>
    <w:p>
      <w:pPr>
        <w:pStyle w:val="3"/>
        <w:spacing w:before="3"/>
        <w:ind w:left="0"/>
        <w:rPr>
          <w:sz w:val="50"/>
        </w:rPr>
      </w:pPr>
    </w:p>
    <w:p>
      <w:pPr>
        <w:pStyle w:val="7"/>
        <w:numPr>
          <w:ilvl w:val="0"/>
          <w:numId w:val="145"/>
        </w:numPr>
        <w:tabs>
          <w:tab w:val="left" w:pos="960"/>
        </w:tabs>
        <w:spacing w:before="1" w:after="0" w:line="336" w:lineRule="auto"/>
        <w:ind w:left="120" w:right="1639" w:firstLine="0"/>
        <w:jc w:val="left"/>
        <w:rPr>
          <w:sz w:val="30"/>
        </w:rPr>
      </w:pPr>
      <w:r>
        <w:rPr>
          <w:spacing w:val="-1"/>
          <w:sz w:val="30"/>
        </w:rPr>
        <w:t>作业人员佩戴正压式空气呼吸器下井作业时，呼吸器必须有用有备，无备用呼吸器严</w:t>
      </w:r>
      <w:r>
        <w:rPr>
          <w:sz w:val="30"/>
        </w:rPr>
        <w:t>禁下井作业。</w:t>
      </w:r>
    </w:p>
    <w:p>
      <w:pPr>
        <w:pStyle w:val="3"/>
        <w:spacing w:before="23"/>
      </w:pPr>
      <w:r>
        <w:t xml:space="preserve">正确答案 </w:t>
      </w:r>
      <w:r>
        <w:rPr>
          <w:rFonts w:ascii="Arial" w:eastAsia="Arial"/>
        </w:rPr>
        <w:t>.</w:t>
      </w:r>
      <w:r>
        <w:t>正确</w:t>
      </w:r>
    </w:p>
    <w:p>
      <w:pPr>
        <w:pStyle w:val="3"/>
        <w:ind w:left="0"/>
        <w:rPr>
          <w:sz w:val="36"/>
        </w:rPr>
      </w:pPr>
    </w:p>
    <w:p>
      <w:pPr>
        <w:pStyle w:val="3"/>
        <w:spacing w:before="9"/>
        <w:ind w:left="0"/>
        <w:rPr>
          <w:sz w:val="27"/>
        </w:rPr>
      </w:pPr>
    </w:p>
    <w:p>
      <w:pPr>
        <w:pStyle w:val="7"/>
        <w:numPr>
          <w:ilvl w:val="0"/>
          <w:numId w:val="145"/>
        </w:numPr>
        <w:tabs>
          <w:tab w:val="left" w:pos="960"/>
        </w:tabs>
        <w:spacing w:before="0" w:after="0" w:line="312" w:lineRule="auto"/>
        <w:ind w:left="120" w:right="1639" w:firstLine="0"/>
        <w:jc w:val="left"/>
        <w:rPr>
          <w:sz w:val="30"/>
        </w:rPr>
      </w:pPr>
      <w:r>
        <w:rPr>
          <w:spacing w:val="-1"/>
          <w:sz w:val="30"/>
        </w:rPr>
        <w:t>《中华人民共和国安全生产法》规定，从业人员应当接受安全生产教育和培训，掌握</w:t>
      </w:r>
      <w:r>
        <w:rPr>
          <w:sz w:val="30"/>
        </w:rPr>
        <w:t>本职工作所需的安全生产知识。</w:t>
      </w:r>
    </w:p>
    <w:p>
      <w:pPr>
        <w:pStyle w:val="3"/>
        <w:spacing w:before="80"/>
      </w:pPr>
      <w:r>
        <w:rPr>
          <w:spacing w:val="2"/>
        </w:rPr>
        <w:t xml:space="preserve">正确答案 </w:t>
      </w:r>
      <w:r>
        <w:rPr>
          <w:rFonts w:ascii="Arial" w:eastAsia="Arial"/>
          <w:spacing w:val="-4"/>
        </w:rPr>
        <w:t>.</w:t>
      </w:r>
      <w:r>
        <w:t>正确</w:t>
      </w:r>
    </w:p>
    <w:p>
      <w:pPr>
        <w:pStyle w:val="3"/>
        <w:ind w:left="0"/>
        <w:rPr>
          <w:sz w:val="36"/>
        </w:rPr>
      </w:pPr>
    </w:p>
    <w:p>
      <w:pPr>
        <w:pStyle w:val="3"/>
        <w:spacing w:before="1"/>
        <w:ind w:left="0"/>
        <w:rPr>
          <w:sz w:val="26"/>
        </w:rPr>
      </w:pPr>
    </w:p>
    <w:p>
      <w:pPr>
        <w:pStyle w:val="7"/>
        <w:numPr>
          <w:ilvl w:val="0"/>
          <w:numId w:val="145"/>
        </w:numPr>
        <w:tabs>
          <w:tab w:val="left" w:pos="960"/>
          <w:tab w:val="left" w:pos="3679"/>
          <w:tab w:val="left" w:pos="6879"/>
        </w:tabs>
        <w:spacing w:before="1" w:after="0" w:line="336" w:lineRule="auto"/>
        <w:ind w:left="120" w:right="4579" w:firstLine="0"/>
        <w:jc w:val="left"/>
        <w:rPr>
          <w:sz w:val="30"/>
        </w:rPr>
      </w:pPr>
      <w:r>
        <w:rPr>
          <w:sz w:val="30"/>
        </w:rPr>
        <w:t>在潮湿的金属容器</w:t>
      </w:r>
      <w:r>
        <w:rPr>
          <w:sz w:val="30"/>
        </w:rPr>
        <w:tab/>
      </w:r>
      <w:r>
        <w:rPr>
          <w:rFonts w:ascii="Arial" w:eastAsia="Arial"/>
          <w:spacing w:val="-4"/>
          <w:sz w:val="30"/>
        </w:rPr>
        <w:t>.</w:t>
      </w:r>
      <w:r>
        <w:rPr>
          <w:sz w:val="30"/>
        </w:rPr>
        <w:t>狭小空间内作业应用</w:t>
      </w:r>
      <w:r>
        <w:rPr>
          <w:sz w:val="30"/>
        </w:rPr>
        <w:tab/>
      </w:r>
      <w:r>
        <w:rPr>
          <w:rFonts w:ascii="Arial" w:eastAsia="Arial"/>
          <w:sz w:val="30"/>
        </w:rPr>
        <w:t>46</w:t>
      </w:r>
      <w:r>
        <w:rPr>
          <w:rFonts w:ascii="Arial" w:eastAsia="Arial"/>
          <w:spacing w:val="22"/>
          <w:sz w:val="30"/>
        </w:rPr>
        <w:t xml:space="preserve"> </w:t>
      </w:r>
      <w:r>
        <w:rPr>
          <w:sz w:val="30"/>
        </w:rPr>
        <w:t>伏安全电压</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spacing w:after="0" w:line="336" w:lineRule="auto"/>
        <w:jc w:val="left"/>
        <w:rPr>
          <w:sz w:val="30"/>
        </w:rPr>
        <w:sectPr>
          <w:pgSz w:w="19120" w:h="27060"/>
          <w:pgMar w:top="2340" w:right="2660" w:bottom="280" w:left="2760" w:header="720" w:footer="720" w:gutter="0"/>
        </w:sectPr>
      </w:pPr>
    </w:p>
    <w:p>
      <w:pPr>
        <w:pStyle w:val="7"/>
        <w:numPr>
          <w:ilvl w:val="0"/>
          <w:numId w:val="145"/>
        </w:numPr>
        <w:tabs>
          <w:tab w:val="left" w:pos="960"/>
          <w:tab w:val="left" w:pos="6719"/>
        </w:tabs>
        <w:spacing w:before="60" w:after="0" w:line="312" w:lineRule="auto"/>
        <w:ind w:left="120" w:right="1499" w:firstLine="0"/>
        <w:jc w:val="left"/>
        <w:rPr>
          <w:sz w:val="30"/>
        </w:rPr>
      </w:pPr>
      <w:r>
        <w:rPr>
          <w:sz w:val="30"/>
        </w:rPr>
        <w:t>在不通风的地窖和密闭仓库中储存蔬菜</w:t>
      </w:r>
      <w:r>
        <w:rPr>
          <w:sz w:val="30"/>
        </w:rPr>
        <w:tab/>
      </w:r>
      <w:r>
        <w:rPr>
          <w:rFonts w:ascii="Arial" w:eastAsia="Arial"/>
          <w:spacing w:val="-4"/>
          <w:sz w:val="30"/>
        </w:rPr>
        <w:t>.</w:t>
      </w:r>
      <w:r>
        <w:rPr>
          <w:sz w:val="30"/>
        </w:rPr>
        <w:t>水果和谷物等可产生高浓度的一氧化碳</w:t>
      </w:r>
      <w:r>
        <w:rPr>
          <w:spacing w:val="-18"/>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ind w:left="0"/>
        <w:rPr>
          <w:sz w:val="36"/>
        </w:rPr>
      </w:pPr>
    </w:p>
    <w:p>
      <w:pPr>
        <w:pStyle w:val="7"/>
        <w:numPr>
          <w:ilvl w:val="0"/>
          <w:numId w:val="145"/>
        </w:numPr>
        <w:tabs>
          <w:tab w:val="left" w:pos="960"/>
        </w:tabs>
        <w:spacing w:before="239" w:after="0" w:line="324" w:lineRule="auto"/>
        <w:ind w:left="120" w:right="2839" w:firstLine="0"/>
        <w:jc w:val="left"/>
        <w:rPr>
          <w:sz w:val="30"/>
        </w:rPr>
      </w:pPr>
      <w:r>
        <w:rPr>
          <w:spacing w:val="-1"/>
          <w:sz w:val="30"/>
        </w:rPr>
        <w:t>关闭管道上的阀门并加装盲板是有限空间作业场所与外界隔绝的有效措施。</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5"/>
        </w:numPr>
        <w:tabs>
          <w:tab w:val="left" w:pos="960"/>
        </w:tabs>
        <w:spacing w:before="0" w:after="0" w:line="324" w:lineRule="auto"/>
        <w:ind w:left="120" w:right="1639" w:firstLine="0"/>
        <w:jc w:val="left"/>
        <w:rPr>
          <w:sz w:val="30"/>
        </w:rPr>
      </w:pPr>
      <w:r>
        <w:rPr>
          <w:spacing w:val="-1"/>
          <w:sz w:val="30"/>
        </w:rPr>
        <w:t>下污水井前进行气体检测时，应先搅动作业井内泥水，使气体充分释放出来，以测定</w:t>
      </w:r>
      <w:r>
        <w:rPr>
          <w:sz w:val="30"/>
        </w:rPr>
        <w:t>井内气体实际浓度。</w:t>
      </w:r>
    </w:p>
    <w:p>
      <w:pPr>
        <w:pStyle w:val="3"/>
        <w:spacing w:before="62"/>
      </w:pPr>
      <w:r>
        <w:t xml:space="preserve">正确答案 </w:t>
      </w:r>
      <w:r>
        <w:rPr>
          <w:rFonts w:ascii="Arial" w:eastAsia="Arial"/>
        </w:rPr>
        <w:t>.</w:t>
      </w:r>
      <w:r>
        <w:t>正确</w:t>
      </w:r>
    </w:p>
    <w:p>
      <w:pPr>
        <w:pStyle w:val="3"/>
        <w:ind w:left="0"/>
        <w:rPr>
          <w:sz w:val="36"/>
        </w:rPr>
      </w:pPr>
    </w:p>
    <w:p>
      <w:pPr>
        <w:pStyle w:val="3"/>
        <w:spacing w:before="1"/>
        <w:ind w:left="0"/>
        <w:rPr>
          <w:sz w:val="26"/>
        </w:rPr>
      </w:pPr>
    </w:p>
    <w:p>
      <w:pPr>
        <w:pStyle w:val="7"/>
        <w:numPr>
          <w:ilvl w:val="0"/>
          <w:numId w:val="145"/>
        </w:numPr>
        <w:tabs>
          <w:tab w:val="left" w:pos="960"/>
        </w:tabs>
        <w:spacing w:before="1" w:after="0" w:line="336" w:lineRule="auto"/>
        <w:ind w:left="120" w:right="3439" w:firstLine="0"/>
        <w:jc w:val="left"/>
        <w:rPr>
          <w:sz w:val="30"/>
        </w:rPr>
      </w:pPr>
      <w:r>
        <w:rPr>
          <w:spacing w:val="-1"/>
          <w:sz w:val="30"/>
        </w:rPr>
        <w:t>使用充气管塞封堵时，不用清理管段杂物可以将管塞直接放入管道内。</w:t>
      </w:r>
      <w:r>
        <w:rPr>
          <w:spacing w:val="2"/>
          <w:sz w:val="30"/>
        </w:rPr>
        <w:t xml:space="preserve">正确答案 </w:t>
      </w:r>
      <w:r>
        <w:rPr>
          <w:rFonts w:ascii="Arial" w:eastAsia="Arial"/>
          <w:spacing w:val="-4"/>
          <w:sz w:val="30"/>
        </w:rPr>
        <w:t>.</w:t>
      </w:r>
      <w:r>
        <w:rPr>
          <w:sz w:val="30"/>
        </w:rPr>
        <w:t>错误</w:t>
      </w:r>
    </w:p>
    <w:p>
      <w:pPr>
        <w:pStyle w:val="3"/>
        <w:spacing w:before="3"/>
        <w:ind w:left="0"/>
        <w:rPr>
          <w:sz w:val="50"/>
        </w:rPr>
      </w:pPr>
    </w:p>
    <w:p>
      <w:pPr>
        <w:pStyle w:val="7"/>
        <w:numPr>
          <w:ilvl w:val="0"/>
          <w:numId w:val="145"/>
        </w:numPr>
        <w:tabs>
          <w:tab w:val="left" w:pos="960"/>
          <w:tab w:val="left" w:pos="2079"/>
          <w:tab w:val="left" w:pos="6139"/>
        </w:tabs>
        <w:spacing w:before="0" w:after="0" w:line="336" w:lineRule="auto"/>
        <w:ind w:left="120" w:right="3259" w:firstLine="0"/>
        <w:jc w:val="left"/>
        <w:rPr>
          <w:sz w:val="30"/>
        </w:rPr>
      </w:pPr>
      <w:r>
        <w:rPr>
          <w:rFonts w:ascii="Arial" w:eastAsia="Arial"/>
          <w:sz w:val="30"/>
        </w:rPr>
        <w:t>mg/m3</w:t>
      </w:r>
      <w:r>
        <w:rPr>
          <w:rFonts w:ascii="Arial" w:eastAsia="Arial"/>
          <w:sz w:val="30"/>
        </w:rPr>
        <w:tab/>
      </w:r>
      <w:r>
        <w:rPr>
          <w:sz w:val="30"/>
        </w:rPr>
        <w:t>表示气体浓度的体积浓度，</w:t>
      </w:r>
      <w:r>
        <w:rPr>
          <w:sz w:val="30"/>
        </w:rPr>
        <w:tab/>
      </w:r>
      <w:r>
        <w:rPr>
          <w:rFonts w:ascii="Arial" w:eastAsia="Arial"/>
          <w:sz w:val="30"/>
        </w:rPr>
        <w:t>ppm</w:t>
      </w:r>
      <w:r>
        <w:rPr>
          <w:rFonts w:ascii="Arial" w:eastAsia="Arial"/>
          <w:spacing w:val="31"/>
          <w:sz w:val="30"/>
        </w:rPr>
        <w:t xml:space="preserve"> </w:t>
      </w:r>
      <w:r>
        <w:rPr>
          <w:sz w:val="30"/>
        </w:rPr>
        <w:t>表示气体浓度的质量浓度</w:t>
      </w:r>
      <w:r>
        <w:rPr>
          <w:spacing w:val="-16"/>
          <w:sz w:val="30"/>
        </w:rPr>
        <w:t>。</w:t>
      </w:r>
      <w:r>
        <w:rPr>
          <w:sz w:val="30"/>
        </w:rPr>
        <w:t>正确答案</w:t>
      </w:r>
      <w:r>
        <w:rPr>
          <w:spacing w:val="10"/>
          <w:sz w:val="30"/>
        </w:rPr>
        <w:t xml:space="preserve"> </w:t>
      </w:r>
      <w:r>
        <w:rPr>
          <w:rFonts w:ascii="Arial" w:eastAsia="Arial"/>
          <w:spacing w:val="-4"/>
          <w:sz w:val="30"/>
        </w:rPr>
        <w:t>.</w:t>
      </w:r>
      <w:r>
        <w:rPr>
          <w:sz w:val="30"/>
        </w:rPr>
        <w:t>错误</w:t>
      </w:r>
    </w:p>
    <w:p>
      <w:pPr>
        <w:pStyle w:val="3"/>
        <w:spacing w:before="3"/>
        <w:ind w:left="0"/>
        <w:rPr>
          <w:sz w:val="50"/>
        </w:rPr>
      </w:pPr>
    </w:p>
    <w:p>
      <w:pPr>
        <w:pStyle w:val="7"/>
        <w:numPr>
          <w:ilvl w:val="0"/>
          <w:numId w:val="145"/>
        </w:numPr>
        <w:tabs>
          <w:tab w:val="left" w:pos="960"/>
        </w:tabs>
        <w:spacing w:before="0" w:after="0" w:line="324" w:lineRule="auto"/>
        <w:ind w:left="120" w:right="3139" w:firstLine="0"/>
        <w:jc w:val="left"/>
        <w:rPr>
          <w:sz w:val="30"/>
        </w:rPr>
      </w:pPr>
      <w:r>
        <w:rPr>
          <w:spacing w:val="-1"/>
          <w:sz w:val="30"/>
        </w:rPr>
        <w:t>发现异常时，监护者应立即向作业者发出撤离警报，并协助作业者逃生。</w:t>
      </w:r>
      <w:r>
        <w:rPr>
          <w:spacing w:val="2"/>
          <w:sz w:val="30"/>
        </w:rPr>
        <w:t xml:space="preserve">正确答案 </w:t>
      </w:r>
      <w:r>
        <w:rPr>
          <w:rFonts w:ascii="Arial" w:eastAsia="Arial"/>
          <w:spacing w:val="-4"/>
          <w:sz w:val="30"/>
        </w:rPr>
        <w:t>.</w:t>
      </w:r>
      <w:r>
        <w:rPr>
          <w:sz w:val="30"/>
        </w:rPr>
        <w:t>正确</w:t>
      </w:r>
    </w:p>
    <w:p>
      <w:pPr>
        <w:pStyle w:val="3"/>
        <w:spacing w:before="3"/>
        <w:ind w:left="0"/>
        <w:rPr>
          <w:sz w:val="53"/>
        </w:rPr>
      </w:pPr>
    </w:p>
    <w:p>
      <w:pPr>
        <w:pStyle w:val="7"/>
        <w:numPr>
          <w:ilvl w:val="0"/>
          <w:numId w:val="145"/>
        </w:numPr>
        <w:tabs>
          <w:tab w:val="left" w:pos="960"/>
        </w:tabs>
        <w:spacing w:before="0" w:after="0" w:line="324" w:lineRule="auto"/>
        <w:ind w:left="120" w:right="1639" w:firstLine="0"/>
        <w:jc w:val="left"/>
        <w:rPr>
          <w:sz w:val="30"/>
        </w:rPr>
      </w:pPr>
      <w:r>
        <w:rPr>
          <w:spacing w:val="-1"/>
          <w:sz w:val="30"/>
        </w:rPr>
        <w:t>《北京市安全生产条例》规定，生产经营单位制定的安全生产规章制度应当包括危险</w:t>
      </w:r>
      <w:r>
        <w:rPr>
          <w:sz w:val="30"/>
        </w:rPr>
        <w:t>作业管理制度。</w:t>
      </w:r>
    </w:p>
    <w:p>
      <w:pPr>
        <w:pStyle w:val="3"/>
        <w:spacing w:before="62"/>
      </w:pPr>
      <w:r>
        <w:t xml:space="preserve">正确答案 </w:t>
      </w:r>
      <w:r>
        <w:rPr>
          <w:rFonts w:ascii="Arial" w:eastAsia="Arial"/>
        </w:rPr>
        <w:t>.</w:t>
      </w:r>
      <w:r>
        <w:t>正确</w:t>
      </w:r>
    </w:p>
    <w:sectPr>
      <w:pgSz w:w="19120" w:h="27060"/>
      <w:pgMar w:top="2360" w:right="2660" w:bottom="280" w:left="276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4E4E29"/>
    <w:multiLevelType w:val="multilevel"/>
    <w:tmpl w:val="804E4E29"/>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
    <w:nsid w:val="813A4B87"/>
    <w:multiLevelType w:val="multilevel"/>
    <w:tmpl w:val="813A4B87"/>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
    <w:nsid w:val="825EC3C5"/>
    <w:multiLevelType w:val="multilevel"/>
    <w:tmpl w:val="825EC3C5"/>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
    <w:nsid w:val="845B5372"/>
    <w:multiLevelType w:val="multilevel"/>
    <w:tmpl w:val="845B5372"/>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
    <w:nsid w:val="8461FADE"/>
    <w:multiLevelType w:val="multilevel"/>
    <w:tmpl w:val="8461FAD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
    <w:nsid w:val="883B3669"/>
    <w:multiLevelType w:val="multilevel"/>
    <w:tmpl w:val="883B366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
    <w:nsid w:val="8CAEB125"/>
    <w:multiLevelType w:val="multilevel"/>
    <w:tmpl w:val="8CAEB125"/>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7">
    <w:nsid w:val="91995D4F"/>
    <w:multiLevelType w:val="multilevel"/>
    <w:tmpl w:val="91995D4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
    <w:nsid w:val="91B69C97"/>
    <w:multiLevelType w:val="multilevel"/>
    <w:tmpl w:val="91B69C97"/>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9">
    <w:nsid w:val="9239341B"/>
    <w:multiLevelType w:val="multilevel"/>
    <w:tmpl w:val="9239341B"/>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10">
    <w:nsid w:val="9288B902"/>
    <w:multiLevelType w:val="multilevel"/>
    <w:tmpl w:val="9288B902"/>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
    <w:nsid w:val="9377BC45"/>
    <w:multiLevelType w:val="multilevel"/>
    <w:tmpl w:val="9377BC4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
    <w:nsid w:val="95E682A1"/>
    <w:multiLevelType w:val="multilevel"/>
    <w:tmpl w:val="95E682A1"/>
    <w:lvl w:ilvl="0" w:tentative="0">
      <w:start w:val="547"/>
      <w:numFmt w:val="decimal"/>
      <w:lvlText w:val="%1."/>
      <w:lvlJc w:val="left"/>
      <w:pPr>
        <w:ind w:left="120" w:hanging="84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40"/>
      </w:pPr>
      <w:rPr>
        <w:rFonts w:hint="default"/>
        <w:lang w:val="zh-CN" w:eastAsia="zh-CN" w:bidi="zh-CN"/>
      </w:rPr>
    </w:lvl>
    <w:lvl w:ilvl="2" w:tentative="0">
      <w:start w:val="0"/>
      <w:numFmt w:val="bullet"/>
      <w:lvlText w:val="•"/>
      <w:lvlJc w:val="left"/>
      <w:pPr>
        <w:ind w:left="2836" w:hanging="840"/>
      </w:pPr>
      <w:rPr>
        <w:rFonts w:hint="default"/>
        <w:lang w:val="zh-CN" w:eastAsia="zh-CN" w:bidi="zh-CN"/>
      </w:rPr>
    </w:lvl>
    <w:lvl w:ilvl="3" w:tentative="0">
      <w:start w:val="0"/>
      <w:numFmt w:val="bullet"/>
      <w:lvlText w:val="•"/>
      <w:lvlJc w:val="left"/>
      <w:pPr>
        <w:ind w:left="4194" w:hanging="840"/>
      </w:pPr>
      <w:rPr>
        <w:rFonts w:hint="default"/>
        <w:lang w:val="zh-CN" w:eastAsia="zh-CN" w:bidi="zh-CN"/>
      </w:rPr>
    </w:lvl>
    <w:lvl w:ilvl="4" w:tentative="0">
      <w:start w:val="0"/>
      <w:numFmt w:val="bullet"/>
      <w:lvlText w:val="•"/>
      <w:lvlJc w:val="left"/>
      <w:pPr>
        <w:ind w:left="5552" w:hanging="840"/>
      </w:pPr>
      <w:rPr>
        <w:rFonts w:hint="default"/>
        <w:lang w:val="zh-CN" w:eastAsia="zh-CN" w:bidi="zh-CN"/>
      </w:rPr>
    </w:lvl>
    <w:lvl w:ilvl="5" w:tentative="0">
      <w:start w:val="0"/>
      <w:numFmt w:val="bullet"/>
      <w:lvlText w:val="•"/>
      <w:lvlJc w:val="left"/>
      <w:pPr>
        <w:ind w:left="6910" w:hanging="840"/>
      </w:pPr>
      <w:rPr>
        <w:rFonts w:hint="default"/>
        <w:lang w:val="zh-CN" w:eastAsia="zh-CN" w:bidi="zh-CN"/>
      </w:rPr>
    </w:lvl>
    <w:lvl w:ilvl="6" w:tentative="0">
      <w:start w:val="0"/>
      <w:numFmt w:val="bullet"/>
      <w:lvlText w:val="•"/>
      <w:lvlJc w:val="left"/>
      <w:pPr>
        <w:ind w:left="8268" w:hanging="840"/>
      </w:pPr>
      <w:rPr>
        <w:rFonts w:hint="default"/>
        <w:lang w:val="zh-CN" w:eastAsia="zh-CN" w:bidi="zh-CN"/>
      </w:rPr>
    </w:lvl>
    <w:lvl w:ilvl="7" w:tentative="0">
      <w:start w:val="0"/>
      <w:numFmt w:val="bullet"/>
      <w:lvlText w:val="•"/>
      <w:lvlJc w:val="left"/>
      <w:pPr>
        <w:ind w:left="9626" w:hanging="840"/>
      </w:pPr>
      <w:rPr>
        <w:rFonts w:hint="default"/>
        <w:lang w:val="zh-CN" w:eastAsia="zh-CN" w:bidi="zh-CN"/>
      </w:rPr>
    </w:lvl>
    <w:lvl w:ilvl="8" w:tentative="0">
      <w:start w:val="0"/>
      <w:numFmt w:val="bullet"/>
      <w:lvlText w:val="•"/>
      <w:lvlJc w:val="left"/>
      <w:pPr>
        <w:ind w:left="10984" w:hanging="840"/>
      </w:pPr>
      <w:rPr>
        <w:rFonts w:hint="default"/>
        <w:lang w:val="zh-CN" w:eastAsia="zh-CN" w:bidi="zh-CN"/>
      </w:rPr>
    </w:lvl>
  </w:abstractNum>
  <w:abstractNum w:abstractNumId="13">
    <w:nsid w:val="98CD717A"/>
    <w:multiLevelType w:val="multilevel"/>
    <w:tmpl w:val="98CD717A"/>
    <w:lvl w:ilvl="0" w:tentative="0">
      <w:start w:val="239"/>
      <w:numFmt w:val="decimal"/>
      <w:lvlText w:val="%1."/>
      <w:lvlJc w:val="left"/>
      <w:pPr>
        <w:ind w:left="960" w:hanging="84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2234" w:hanging="840"/>
      </w:pPr>
      <w:rPr>
        <w:rFonts w:hint="default"/>
        <w:lang w:val="zh-CN" w:eastAsia="zh-CN" w:bidi="zh-CN"/>
      </w:rPr>
    </w:lvl>
    <w:lvl w:ilvl="2" w:tentative="0">
      <w:start w:val="0"/>
      <w:numFmt w:val="bullet"/>
      <w:lvlText w:val="•"/>
      <w:lvlJc w:val="left"/>
      <w:pPr>
        <w:ind w:left="3508" w:hanging="840"/>
      </w:pPr>
      <w:rPr>
        <w:rFonts w:hint="default"/>
        <w:lang w:val="zh-CN" w:eastAsia="zh-CN" w:bidi="zh-CN"/>
      </w:rPr>
    </w:lvl>
    <w:lvl w:ilvl="3" w:tentative="0">
      <w:start w:val="0"/>
      <w:numFmt w:val="bullet"/>
      <w:lvlText w:val="•"/>
      <w:lvlJc w:val="left"/>
      <w:pPr>
        <w:ind w:left="4782" w:hanging="840"/>
      </w:pPr>
      <w:rPr>
        <w:rFonts w:hint="default"/>
        <w:lang w:val="zh-CN" w:eastAsia="zh-CN" w:bidi="zh-CN"/>
      </w:rPr>
    </w:lvl>
    <w:lvl w:ilvl="4" w:tentative="0">
      <w:start w:val="0"/>
      <w:numFmt w:val="bullet"/>
      <w:lvlText w:val="•"/>
      <w:lvlJc w:val="left"/>
      <w:pPr>
        <w:ind w:left="6056" w:hanging="840"/>
      </w:pPr>
      <w:rPr>
        <w:rFonts w:hint="default"/>
        <w:lang w:val="zh-CN" w:eastAsia="zh-CN" w:bidi="zh-CN"/>
      </w:rPr>
    </w:lvl>
    <w:lvl w:ilvl="5" w:tentative="0">
      <w:start w:val="0"/>
      <w:numFmt w:val="bullet"/>
      <w:lvlText w:val="•"/>
      <w:lvlJc w:val="left"/>
      <w:pPr>
        <w:ind w:left="7330" w:hanging="840"/>
      </w:pPr>
      <w:rPr>
        <w:rFonts w:hint="default"/>
        <w:lang w:val="zh-CN" w:eastAsia="zh-CN" w:bidi="zh-CN"/>
      </w:rPr>
    </w:lvl>
    <w:lvl w:ilvl="6" w:tentative="0">
      <w:start w:val="0"/>
      <w:numFmt w:val="bullet"/>
      <w:lvlText w:val="•"/>
      <w:lvlJc w:val="left"/>
      <w:pPr>
        <w:ind w:left="8604" w:hanging="840"/>
      </w:pPr>
      <w:rPr>
        <w:rFonts w:hint="default"/>
        <w:lang w:val="zh-CN" w:eastAsia="zh-CN" w:bidi="zh-CN"/>
      </w:rPr>
    </w:lvl>
    <w:lvl w:ilvl="7" w:tentative="0">
      <w:start w:val="0"/>
      <w:numFmt w:val="bullet"/>
      <w:lvlText w:val="•"/>
      <w:lvlJc w:val="left"/>
      <w:pPr>
        <w:ind w:left="9878" w:hanging="840"/>
      </w:pPr>
      <w:rPr>
        <w:rFonts w:hint="default"/>
        <w:lang w:val="zh-CN" w:eastAsia="zh-CN" w:bidi="zh-CN"/>
      </w:rPr>
    </w:lvl>
    <w:lvl w:ilvl="8" w:tentative="0">
      <w:start w:val="0"/>
      <w:numFmt w:val="bullet"/>
      <w:lvlText w:val="•"/>
      <w:lvlJc w:val="left"/>
      <w:pPr>
        <w:ind w:left="11152" w:hanging="840"/>
      </w:pPr>
      <w:rPr>
        <w:rFonts w:hint="default"/>
        <w:lang w:val="zh-CN" w:eastAsia="zh-CN" w:bidi="zh-CN"/>
      </w:rPr>
    </w:lvl>
  </w:abstractNum>
  <w:abstractNum w:abstractNumId="14">
    <w:nsid w:val="9ACF65A0"/>
    <w:multiLevelType w:val="multilevel"/>
    <w:tmpl w:val="9ACF65A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5">
    <w:nsid w:val="9C11E984"/>
    <w:multiLevelType w:val="multilevel"/>
    <w:tmpl w:val="9C11E98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6">
    <w:nsid w:val="9C7198AA"/>
    <w:multiLevelType w:val="multilevel"/>
    <w:tmpl w:val="9C7198AA"/>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7">
    <w:nsid w:val="9C8AC8EF"/>
    <w:multiLevelType w:val="multilevel"/>
    <w:tmpl w:val="9C8AC8E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8">
    <w:nsid w:val="9D5D7490"/>
    <w:multiLevelType w:val="multilevel"/>
    <w:tmpl w:val="9D5D749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9">
    <w:nsid w:val="9D7EB8E6"/>
    <w:multiLevelType w:val="multilevel"/>
    <w:tmpl w:val="9D7EB8E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0">
    <w:nsid w:val="9DFC6F65"/>
    <w:multiLevelType w:val="multilevel"/>
    <w:tmpl w:val="9DFC6F6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1">
    <w:nsid w:val="9F81B9F9"/>
    <w:multiLevelType w:val="multilevel"/>
    <w:tmpl w:val="9F81B9F9"/>
    <w:lvl w:ilvl="0" w:tentative="0">
      <w:start w:val="2"/>
      <w:numFmt w:val="upperLetter"/>
      <w:lvlText w:val="%1."/>
      <w:lvlJc w:val="left"/>
      <w:pPr>
        <w:ind w:left="404" w:hanging="285"/>
        <w:jc w:val="left"/>
      </w:pPr>
      <w:rPr>
        <w:rFonts w:hint="default" w:ascii="Arial" w:hAnsi="Arial" w:eastAsia="Arial" w:cs="Arial"/>
        <w:spacing w:val="-110"/>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2">
    <w:nsid w:val="A0C93552"/>
    <w:multiLevelType w:val="multilevel"/>
    <w:tmpl w:val="A0C93552"/>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3">
    <w:nsid w:val="A0F05207"/>
    <w:multiLevelType w:val="multilevel"/>
    <w:tmpl w:val="A0F05207"/>
    <w:lvl w:ilvl="0" w:tentative="0">
      <w:start w:val="142"/>
      <w:numFmt w:val="decimal"/>
      <w:lvlText w:val="%1."/>
      <w:lvlJc w:val="left"/>
      <w:pPr>
        <w:ind w:left="120" w:hanging="84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40"/>
      </w:pPr>
      <w:rPr>
        <w:rFonts w:hint="default"/>
        <w:lang w:val="zh-CN" w:eastAsia="zh-CN" w:bidi="zh-CN"/>
      </w:rPr>
    </w:lvl>
    <w:lvl w:ilvl="2" w:tentative="0">
      <w:start w:val="0"/>
      <w:numFmt w:val="bullet"/>
      <w:lvlText w:val="•"/>
      <w:lvlJc w:val="left"/>
      <w:pPr>
        <w:ind w:left="2836" w:hanging="840"/>
      </w:pPr>
      <w:rPr>
        <w:rFonts w:hint="default"/>
        <w:lang w:val="zh-CN" w:eastAsia="zh-CN" w:bidi="zh-CN"/>
      </w:rPr>
    </w:lvl>
    <w:lvl w:ilvl="3" w:tentative="0">
      <w:start w:val="0"/>
      <w:numFmt w:val="bullet"/>
      <w:lvlText w:val="•"/>
      <w:lvlJc w:val="left"/>
      <w:pPr>
        <w:ind w:left="4194" w:hanging="840"/>
      </w:pPr>
      <w:rPr>
        <w:rFonts w:hint="default"/>
        <w:lang w:val="zh-CN" w:eastAsia="zh-CN" w:bidi="zh-CN"/>
      </w:rPr>
    </w:lvl>
    <w:lvl w:ilvl="4" w:tentative="0">
      <w:start w:val="0"/>
      <w:numFmt w:val="bullet"/>
      <w:lvlText w:val="•"/>
      <w:lvlJc w:val="left"/>
      <w:pPr>
        <w:ind w:left="5552" w:hanging="840"/>
      </w:pPr>
      <w:rPr>
        <w:rFonts w:hint="default"/>
        <w:lang w:val="zh-CN" w:eastAsia="zh-CN" w:bidi="zh-CN"/>
      </w:rPr>
    </w:lvl>
    <w:lvl w:ilvl="5" w:tentative="0">
      <w:start w:val="0"/>
      <w:numFmt w:val="bullet"/>
      <w:lvlText w:val="•"/>
      <w:lvlJc w:val="left"/>
      <w:pPr>
        <w:ind w:left="6910" w:hanging="840"/>
      </w:pPr>
      <w:rPr>
        <w:rFonts w:hint="default"/>
        <w:lang w:val="zh-CN" w:eastAsia="zh-CN" w:bidi="zh-CN"/>
      </w:rPr>
    </w:lvl>
    <w:lvl w:ilvl="6" w:tentative="0">
      <w:start w:val="0"/>
      <w:numFmt w:val="bullet"/>
      <w:lvlText w:val="•"/>
      <w:lvlJc w:val="left"/>
      <w:pPr>
        <w:ind w:left="8268" w:hanging="840"/>
      </w:pPr>
      <w:rPr>
        <w:rFonts w:hint="default"/>
        <w:lang w:val="zh-CN" w:eastAsia="zh-CN" w:bidi="zh-CN"/>
      </w:rPr>
    </w:lvl>
    <w:lvl w:ilvl="7" w:tentative="0">
      <w:start w:val="0"/>
      <w:numFmt w:val="bullet"/>
      <w:lvlText w:val="•"/>
      <w:lvlJc w:val="left"/>
      <w:pPr>
        <w:ind w:left="9626" w:hanging="840"/>
      </w:pPr>
      <w:rPr>
        <w:rFonts w:hint="default"/>
        <w:lang w:val="zh-CN" w:eastAsia="zh-CN" w:bidi="zh-CN"/>
      </w:rPr>
    </w:lvl>
    <w:lvl w:ilvl="8" w:tentative="0">
      <w:start w:val="0"/>
      <w:numFmt w:val="bullet"/>
      <w:lvlText w:val="•"/>
      <w:lvlJc w:val="left"/>
      <w:pPr>
        <w:ind w:left="10984" w:hanging="840"/>
      </w:pPr>
      <w:rPr>
        <w:rFonts w:hint="default"/>
        <w:lang w:val="zh-CN" w:eastAsia="zh-CN" w:bidi="zh-CN"/>
      </w:rPr>
    </w:lvl>
  </w:abstractNum>
  <w:abstractNum w:abstractNumId="24">
    <w:nsid w:val="A9AC3AA7"/>
    <w:multiLevelType w:val="multilevel"/>
    <w:tmpl w:val="A9AC3AA7"/>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5">
    <w:nsid w:val="AAF3F3FA"/>
    <w:multiLevelType w:val="multilevel"/>
    <w:tmpl w:val="AAF3F3FA"/>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26">
    <w:nsid w:val="B0ED9BEA"/>
    <w:multiLevelType w:val="multilevel"/>
    <w:tmpl w:val="B0ED9BE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7">
    <w:nsid w:val="B0F1ACD9"/>
    <w:multiLevelType w:val="multilevel"/>
    <w:tmpl w:val="B0F1ACD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8">
    <w:nsid w:val="B23A94A9"/>
    <w:multiLevelType w:val="multilevel"/>
    <w:tmpl w:val="B23A94A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29">
    <w:nsid w:val="B53F3350"/>
    <w:multiLevelType w:val="multilevel"/>
    <w:tmpl w:val="B53F335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0">
    <w:nsid w:val="B5E306ED"/>
    <w:multiLevelType w:val="multilevel"/>
    <w:tmpl w:val="B5E306ED"/>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1">
    <w:nsid w:val="B88D21A8"/>
    <w:multiLevelType w:val="multilevel"/>
    <w:tmpl w:val="B88D21A8"/>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2">
    <w:nsid w:val="B8CEF35B"/>
    <w:multiLevelType w:val="multilevel"/>
    <w:tmpl w:val="B8CEF35B"/>
    <w:lvl w:ilvl="0" w:tentative="0">
      <w:start w:val="97"/>
      <w:numFmt w:val="decimal"/>
      <w:lvlText w:val="%1."/>
      <w:lvlJc w:val="left"/>
      <w:pPr>
        <w:ind w:left="120" w:hanging="680"/>
        <w:jc w:val="left"/>
      </w:pPr>
      <w:rPr>
        <w:rFonts w:hint="default" w:ascii="Arial" w:hAnsi="Arial" w:eastAsia="Arial" w:cs="Arial"/>
        <w:spacing w:val="-14"/>
        <w:w w:val="100"/>
        <w:sz w:val="30"/>
        <w:szCs w:val="30"/>
        <w:lang w:val="zh-CN" w:eastAsia="zh-CN" w:bidi="zh-CN"/>
      </w:rPr>
    </w:lvl>
    <w:lvl w:ilvl="1" w:tentative="0">
      <w:start w:val="0"/>
      <w:numFmt w:val="bullet"/>
      <w:lvlText w:val="•"/>
      <w:lvlJc w:val="left"/>
      <w:pPr>
        <w:ind w:left="1478" w:hanging="680"/>
      </w:pPr>
      <w:rPr>
        <w:rFonts w:hint="default"/>
        <w:lang w:val="zh-CN" w:eastAsia="zh-CN" w:bidi="zh-CN"/>
      </w:rPr>
    </w:lvl>
    <w:lvl w:ilvl="2" w:tentative="0">
      <w:start w:val="0"/>
      <w:numFmt w:val="bullet"/>
      <w:lvlText w:val="•"/>
      <w:lvlJc w:val="left"/>
      <w:pPr>
        <w:ind w:left="2836" w:hanging="680"/>
      </w:pPr>
      <w:rPr>
        <w:rFonts w:hint="default"/>
        <w:lang w:val="zh-CN" w:eastAsia="zh-CN" w:bidi="zh-CN"/>
      </w:rPr>
    </w:lvl>
    <w:lvl w:ilvl="3" w:tentative="0">
      <w:start w:val="0"/>
      <w:numFmt w:val="bullet"/>
      <w:lvlText w:val="•"/>
      <w:lvlJc w:val="left"/>
      <w:pPr>
        <w:ind w:left="4194" w:hanging="680"/>
      </w:pPr>
      <w:rPr>
        <w:rFonts w:hint="default"/>
        <w:lang w:val="zh-CN" w:eastAsia="zh-CN" w:bidi="zh-CN"/>
      </w:rPr>
    </w:lvl>
    <w:lvl w:ilvl="4" w:tentative="0">
      <w:start w:val="0"/>
      <w:numFmt w:val="bullet"/>
      <w:lvlText w:val="•"/>
      <w:lvlJc w:val="left"/>
      <w:pPr>
        <w:ind w:left="5552" w:hanging="680"/>
      </w:pPr>
      <w:rPr>
        <w:rFonts w:hint="default"/>
        <w:lang w:val="zh-CN" w:eastAsia="zh-CN" w:bidi="zh-CN"/>
      </w:rPr>
    </w:lvl>
    <w:lvl w:ilvl="5" w:tentative="0">
      <w:start w:val="0"/>
      <w:numFmt w:val="bullet"/>
      <w:lvlText w:val="•"/>
      <w:lvlJc w:val="left"/>
      <w:pPr>
        <w:ind w:left="6910" w:hanging="680"/>
      </w:pPr>
      <w:rPr>
        <w:rFonts w:hint="default"/>
        <w:lang w:val="zh-CN" w:eastAsia="zh-CN" w:bidi="zh-CN"/>
      </w:rPr>
    </w:lvl>
    <w:lvl w:ilvl="6" w:tentative="0">
      <w:start w:val="0"/>
      <w:numFmt w:val="bullet"/>
      <w:lvlText w:val="•"/>
      <w:lvlJc w:val="left"/>
      <w:pPr>
        <w:ind w:left="8268" w:hanging="680"/>
      </w:pPr>
      <w:rPr>
        <w:rFonts w:hint="default"/>
        <w:lang w:val="zh-CN" w:eastAsia="zh-CN" w:bidi="zh-CN"/>
      </w:rPr>
    </w:lvl>
    <w:lvl w:ilvl="7" w:tentative="0">
      <w:start w:val="0"/>
      <w:numFmt w:val="bullet"/>
      <w:lvlText w:val="•"/>
      <w:lvlJc w:val="left"/>
      <w:pPr>
        <w:ind w:left="9626" w:hanging="680"/>
      </w:pPr>
      <w:rPr>
        <w:rFonts w:hint="default"/>
        <w:lang w:val="zh-CN" w:eastAsia="zh-CN" w:bidi="zh-CN"/>
      </w:rPr>
    </w:lvl>
    <w:lvl w:ilvl="8" w:tentative="0">
      <w:start w:val="0"/>
      <w:numFmt w:val="bullet"/>
      <w:lvlText w:val="•"/>
      <w:lvlJc w:val="left"/>
      <w:pPr>
        <w:ind w:left="10984" w:hanging="680"/>
      </w:pPr>
      <w:rPr>
        <w:rFonts w:hint="default"/>
        <w:lang w:val="zh-CN" w:eastAsia="zh-CN" w:bidi="zh-CN"/>
      </w:rPr>
    </w:lvl>
  </w:abstractNum>
  <w:abstractNum w:abstractNumId="33">
    <w:nsid w:val="BB64CFA9"/>
    <w:multiLevelType w:val="multilevel"/>
    <w:tmpl w:val="BB64CFA9"/>
    <w:lvl w:ilvl="0" w:tentative="0">
      <w:start w:val="93"/>
      <w:numFmt w:val="decimal"/>
      <w:lvlText w:val="%1."/>
      <w:lvlJc w:val="left"/>
      <w:pPr>
        <w:ind w:left="120" w:hanging="68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680"/>
      </w:pPr>
      <w:rPr>
        <w:rFonts w:hint="default"/>
        <w:lang w:val="zh-CN" w:eastAsia="zh-CN" w:bidi="zh-CN"/>
      </w:rPr>
    </w:lvl>
    <w:lvl w:ilvl="2" w:tentative="0">
      <w:start w:val="0"/>
      <w:numFmt w:val="bullet"/>
      <w:lvlText w:val="•"/>
      <w:lvlJc w:val="left"/>
      <w:pPr>
        <w:ind w:left="2836" w:hanging="680"/>
      </w:pPr>
      <w:rPr>
        <w:rFonts w:hint="default"/>
        <w:lang w:val="zh-CN" w:eastAsia="zh-CN" w:bidi="zh-CN"/>
      </w:rPr>
    </w:lvl>
    <w:lvl w:ilvl="3" w:tentative="0">
      <w:start w:val="0"/>
      <w:numFmt w:val="bullet"/>
      <w:lvlText w:val="•"/>
      <w:lvlJc w:val="left"/>
      <w:pPr>
        <w:ind w:left="4194" w:hanging="680"/>
      </w:pPr>
      <w:rPr>
        <w:rFonts w:hint="default"/>
        <w:lang w:val="zh-CN" w:eastAsia="zh-CN" w:bidi="zh-CN"/>
      </w:rPr>
    </w:lvl>
    <w:lvl w:ilvl="4" w:tentative="0">
      <w:start w:val="0"/>
      <w:numFmt w:val="bullet"/>
      <w:lvlText w:val="•"/>
      <w:lvlJc w:val="left"/>
      <w:pPr>
        <w:ind w:left="5552" w:hanging="680"/>
      </w:pPr>
      <w:rPr>
        <w:rFonts w:hint="default"/>
        <w:lang w:val="zh-CN" w:eastAsia="zh-CN" w:bidi="zh-CN"/>
      </w:rPr>
    </w:lvl>
    <w:lvl w:ilvl="5" w:tentative="0">
      <w:start w:val="0"/>
      <w:numFmt w:val="bullet"/>
      <w:lvlText w:val="•"/>
      <w:lvlJc w:val="left"/>
      <w:pPr>
        <w:ind w:left="6910" w:hanging="680"/>
      </w:pPr>
      <w:rPr>
        <w:rFonts w:hint="default"/>
        <w:lang w:val="zh-CN" w:eastAsia="zh-CN" w:bidi="zh-CN"/>
      </w:rPr>
    </w:lvl>
    <w:lvl w:ilvl="6" w:tentative="0">
      <w:start w:val="0"/>
      <w:numFmt w:val="bullet"/>
      <w:lvlText w:val="•"/>
      <w:lvlJc w:val="left"/>
      <w:pPr>
        <w:ind w:left="8268" w:hanging="680"/>
      </w:pPr>
      <w:rPr>
        <w:rFonts w:hint="default"/>
        <w:lang w:val="zh-CN" w:eastAsia="zh-CN" w:bidi="zh-CN"/>
      </w:rPr>
    </w:lvl>
    <w:lvl w:ilvl="7" w:tentative="0">
      <w:start w:val="0"/>
      <w:numFmt w:val="bullet"/>
      <w:lvlText w:val="•"/>
      <w:lvlJc w:val="left"/>
      <w:pPr>
        <w:ind w:left="9626" w:hanging="680"/>
      </w:pPr>
      <w:rPr>
        <w:rFonts w:hint="default"/>
        <w:lang w:val="zh-CN" w:eastAsia="zh-CN" w:bidi="zh-CN"/>
      </w:rPr>
    </w:lvl>
    <w:lvl w:ilvl="8" w:tentative="0">
      <w:start w:val="0"/>
      <w:numFmt w:val="bullet"/>
      <w:lvlText w:val="•"/>
      <w:lvlJc w:val="left"/>
      <w:pPr>
        <w:ind w:left="10984" w:hanging="680"/>
      </w:pPr>
      <w:rPr>
        <w:rFonts w:hint="default"/>
        <w:lang w:val="zh-CN" w:eastAsia="zh-CN" w:bidi="zh-CN"/>
      </w:rPr>
    </w:lvl>
  </w:abstractNum>
  <w:abstractNum w:abstractNumId="34">
    <w:nsid w:val="BCECA0B4"/>
    <w:multiLevelType w:val="multilevel"/>
    <w:tmpl w:val="BCECA0B4"/>
    <w:lvl w:ilvl="0" w:tentative="0">
      <w:start w:val="193"/>
      <w:numFmt w:val="decimal"/>
      <w:lvlText w:val="%1."/>
      <w:lvlJc w:val="left"/>
      <w:pPr>
        <w:ind w:left="120" w:hanging="86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60"/>
      </w:pPr>
      <w:rPr>
        <w:rFonts w:hint="default"/>
        <w:lang w:val="zh-CN" w:eastAsia="zh-CN" w:bidi="zh-CN"/>
      </w:rPr>
    </w:lvl>
    <w:lvl w:ilvl="2" w:tentative="0">
      <w:start w:val="0"/>
      <w:numFmt w:val="bullet"/>
      <w:lvlText w:val="•"/>
      <w:lvlJc w:val="left"/>
      <w:pPr>
        <w:ind w:left="2836" w:hanging="860"/>
      </w:pPr>
      <w:rPr>
        <w:rFonts w:hint="default"/>
        <w:lang w:val="zh-CN" w:eastAsia="zh-CN" w:bidi="zh-CN"/>
      </w:rPr>
    </w:lvl>
    <w:lvl w:ilvl="3" w:tentative="0">
      <w:start w:val="0"/>
      <w:numFmt w:val="bullet"/>
      <w:lvlText w:val="•"/>
      <w:lvlJc w:val="left"/>
      <w:pPr>
        <w:ind w:left="4194" w:hanging="860"/>
      </w:pPr>
      <w:rPr>
        <w:rFonts w:hint="default"/>
        <w:lang w:val="zh-CN" w:eastAsia="zh-CN" w:bidi="zh-CN"/>
      </w:rPr>
    </w:lvl>
    <w:lvl w:ilvl="4" w:tentative="0">
      <w:start w:val="0"/>
      <w:numFmt w:val="bullet"/>
      <w:lvlText w:val="•"/>
      <w:lvlJc w:val="left"/>
      <w:pPr>
        <w:ind w:left="5552" w:hanging="860"/>
      </w:pPr>
      <w:rPr>
        <w:rFonts w:hint="default"/>
        <w:lang w:val="zh-CN" w:eastAsia="zh-CN" w:bidi="zh-CN"/>
      </w:rPr>
    </w:lvl>
    <w:lvl w:ilvl="5" w:tentative="0">
      <w:start w:val="0"/>
      <w:numFmt w:val="bullet"/>
      <w:lvlText w:val="•"/>
      <w:lvlJc w:val="left"/>
      <w:pPr>
        <w:ind w:left="6910" w:hanging="860"/>
      </w:pPr>
      <w:rPr>
        <w:rFonts w:hint="default"/>
        <w:lang w:val="zh-CN" w:eastAsia="zh-CN" w:bidi="zh-CN"/>
      </w:rPr>
    </w:lvl>
    <w:lvl w:ilvl="6" w:tentative="0">
      <w:start w:val="0"/>
      <w:numFmt w:val="bullet"/>
      <w:lvlText w:val="•"/>
      <w:lvlJc w:val="left"/>
      <w:pPr>
        <w:ind w:left="8268" w:hanging="860"/>
      </w:pPr>
      <w:rPr>
        <w:rFonts w:hint="default"/>
        <w:lang w:val="zh-CN" w:eastAsia="zh-CN" w:bidi="zh-CN"/>
      </w:rPr>
    </w:lvl>
    <w:lvl w:ilvl="7" w:tentative="0">
      <w:start w:val="0"/>
      <w:numFmt w:val="bullet"/>
      <w:lvlText w:val="•"/>
      <w:lvlJc w:val="left"/>
      <w:pPr>
        <w:ind w:left="9626" w:hanging="860"/>
      </w:pPr>
      <w:rPr>
        <w:rFonts w:hint="default"/>
        <w:lang w:val="zh-CN" w:eastAsia="zh-CN" w:bidi="zh-CN"/>
      </w:rPr>
    </w:lvl>
    <w:lvl w:ilvl="8" w:tentative="0">
      <w:start w:val="0"/>
      <w:numFmt w:val="bullet"/>
      <w:lvlText w:val="•"/>
      <w:lvlJc w:val="left"/>
      <w:pPr>
        <w:ind w:left="10984" w:hanging="860"/>
      </w:pPr>
      <w:rPr>
        <w:rFonts w:hint="default"/>
        <w:lang w:val="zh-CN" w:eastAsia="zh-CN" w:bidi="zh-CN"/>
      </w:rPr>
    </w:lvl>
  </w:abstractNum>
  <w:abstractNum w:abstractNumId="35">
    <w:nsid w:val="BDA1395C"/>
    <w:multiLevelType w:val="multilevel"/>
    <w:tmpl w:val="BDA1395C"/>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36">
    <w:nsid w:val="BE8A4F4C"/>
    <w:multiLevelType w:val="multilevel"/>
    <w:tmpl w:val="BE8A4F4C"/>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7">
    <w:nsid w:val="BE923771"/>
    <w:multiLevelType w:val="multilevel"/>
    <w:tmpl w:val="BE923771"/>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8">
    <w:nsid w:val="BF205925"/>
    <w:multiLevelType w:val="multilevel"/>
    <w:tmpl w:val="BF20592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39">
    <w:nsid w:val="BF50FE6B"/>
    <w:multiLevelType w:val="multilevel"/>
    <w:tmpl w:val="BF50FE6B"/>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0">
    <w:nsid w:val="C0915F4F"/>
    <w:multiLevelType w:val="multilevel"/>
    <w:tmpl w:val="C0915F4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1">
    <w:nsid w:val="C4E0D24A"/>
    <w:multiLevelType w:val="multilevel"/>
    <w:tmpl w:val="C4E0D24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2">
    <w:nsid w:val="C8879AEF"/>
    <w:multiLevelType w:val="multilevel"/>
    <w:tmpl w:val="C8879AE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3">
    <w:nsid w:val="C90D1B09"/>
    <w:multiLevelType w:val="multilevel"/>
    <w:tmpl w:val="C90D1B09"/>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44">
    <w:nsid w:val="CD699D1D"/>
    <w:multiLevelType w:val="multilevel"/>
    <w:tmpl w:val="CD699D1D"/>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5">
    <w:nsid w:val="CF092B84"/>
    <w:multiLevelType w:val="multilevel"/>
    <w:tmpl w:val="CF092B8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6">
    <w:nsid w:val="D1EB1714"/>
    <w:multiLevelType w:val="multilevel"/>
    <w:tmpl w:val="D1EB171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7">
    <w:nsid w:val="D7936317"/>
    <w:multiLevelType w:val="multilevel"/>
    <w:tmpl w:val="D7936317"/>
    <w:lvl w:ilvl="0" w:tentative="0">
      <w:start w:val="291"/>
      <w:numFmt w:val="decimal"/>
      <w:lvlText w:val="%1."/>
      <w:lvlJc w:val="left"/>
      <w:pPr>
        <w:ind w:left="120" w:hanging="84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40"/>
      </w:pPr>
      <w:rPr>
        <w:rFonts w:hint="default"/>
        <w:lang w:val="zh-CN" w:eastAsia="zh-CN" w:bidi="zh-CN"/>
      </w:rPr>
    </w:lvl>
    <w:lvl w:ilvl="2" w:tentative="0">
      <w:start w:val="0"/>
      <w:numFmt w:val="bullet"/>
      <w:lvlText w:val="•"/>
      <w:lvlJc w:val="left"/>
      <w:pPr>
        <w:ind w:left="2836" w:hanging="840"/>
      </w:pPr>
      <w:rPr>
        <w:rFonts w:hint="default"/>
        <w:lang w:val="zh-CN" w:eastAsia="zh-CN" w:bidi="zh-CN"/>
      </w:rPr>
    </w:lvl>
    <w:lvl w:ilvl="3" w:tentative="0">
      <w:start w:val="0"/>
      <w:numFmt w:val="bullet"/>
      <w:lvlText w:val="•"/>
      <w:lvlJc w:val="left"/>
      <w:pPr>
        <w:ind w:left="4194" w:hanging="840"/>
      </w:pPr>
      <w:rPr>
        <w:rFonts w:hint="default"/>
        <w:lang w:val="zh-CN" w:eastAsia="zh-CN" w:bidi="zh-CN"/>
      </w:rPr>
    </w:lvl>
    <w:lvl w:ilvl="4" w:tentative="0">
      <w:start w:val="0"/>
      <w:numFmt w:val="bullet"/>
      <w:lvlText w:val="•"/>
      <w:lvlJc w:val="left"/>
      <w:pPr>
        <w:ind w:left="5552" w:hanging="840"/>
      </w:pPr>
      <w:rPr>
        <w:rFonts w:hint="default"/>
        <w:lang w:val="zh-CN" w:eastAsia="zh-CN" w:bidi="zh-CN"/>
      </w:rPr>
    </w:lvl>
    <w:lvl w:ilvl="5" w:tentative="0">
      <w:start w:val="0"/>
      <w:numFmt w:val="bullet"/>
      <w:lvlText w:val="•"/>
      <w:lvlJc w:val="left"/>
      <w:pPr>
        <w:ind w:left="6910" w:hanging="840"/>
      </w:pPr>
      <w:rPr>
        <w:rFonts w:hint="default"/>
        <w:lang w:val="zh-CN" w:eastAsia="zh-CN" w:bidi="zh-CN"/>
      </w:rPr>
    </w:lvl>
    <w:lvl w:ilvl="6" w:tentative="0">
      <w:start w:val="0"/>
      <w:numFmt w:val="bullet"/>
      <w:lvlText w:val="•"/>
      <w:lvlJc w:val="left"/>
      <w:pPr>
        <w:ind w:left="8268" w:hanging="840"/>
      </w:pPr>
      <w:rPr>
        <w:rFonts w:hint="default"/>
        <w:lang w:val="zh-CN" w:eastAsia="zh-CN" w:bidi="zh-CN"/>
      </w:rPr>
    </w:lvl>
    <w:lvl w:ilvl="7" w:tentative="0">
      <w:start w:val="0"/>
      <w:numFmt w:val="bullet"/>
      <w:lvlText w:val="•"/>
      <w:lvlJc w:val="left"/>
      <w:pPr>
        <w:ind w:left="9626" w:hanging="840"/>
      </w:pPr>
      <w:rPr>
        <w:rFonts w:hint="default"/>
        <w:lang w:val="zh-CN" w:eastAsia="zh-CN" w:bidi="zh-CN"/>
      </w:rPr>
    </w:lvl>
    <w:lvl w:ilvl="8" w:tentative="0">
      <w:start w:val="0"/>
      <w:numFmt w:val="bullet"/>
      <w:lvlText w:val="•"/>
      <w:lvlJc w:val="left"/>
      <w:pPr>
        <w:ind w:left="10984" w:hanging="840"/>
      </w:pPr>
      <w:rPr>
        <w:rFonts w:hint="default"/>
        <w:lang w:val="zh-CN" w:eastAsia="zh-CN" w:bidi="zh-CN"/>
      </w:rPr>
    </w:lvl>
  </w:abstractNum>
  <w:abstractNum w:abstractNumId="48">
    <w:nsid w:val="D7D140E4"/>
    <w:multiLevelType w:val="multilevel"/>
    <w:tmpl w:val="D7D140E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49">
    <w:nsid w:val="D7F9FE59"/>
    <w:multiLevelType w:val="multilevel"/>
    <w:tmpl w:val="D7F9FE59"/>
    <w:lvl w:ilvl="0" w:tentative="0">
      <w:start w:val="38"/>
      <w:numFmt w:val="decimal"/>
      <w:lvlText w:val="%1."/>
      <w:lvlJc w:val="left"/>
      <w:pPr>
        <w:ind w:left="120" w:hanging="68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680"/>
      </w:pPr>
      <w:rPr>
        <w:rFonts w:hint="default"/>
        <w:lang w:val="zh-CN" w:eastAsia="zh-CN" w:bidi="zh-CN"/>
      </w:rPr>
    </w:lvl>
    <w:lvl w:ilvl="2" w:tentative="0">
      <w:start w:val="0"/>
      <w:numFmt w:val="bullet"/>
      <w:lvlText w:val="•"/>
      <w:lvlJc w:val="left"/>
      <w:pPr>
        <w:ind w:left="2836" w:hanging="680"/>
      </w:pPr>
      <w:rPr>
        <w:rFonts w:hint="default"/>
        <w:lang w:val="zh-CN" w:eastAsia="zh-CN" w:bidi="zh-CN"/>
      </w:rPr>
    </w:lvl>
    <w:lvl w:ilvl="3" w:tentative="0">
      <w:start w:val="0"/>
      <w:numFmt w:val="bullet"/>
      <w:lvlText w:val="•"/>
      <w:lvlJc w:val="left"/>
      <w:pPr>
        <w:ind w:left="4194" w:hanging="680"/>
      </w:pPr>
      <w:rPr>
        <w:rFonts w:hint="default"/>
        <w:lang w:val="zh-CN" w:eastAsia="zh-CN" w:bidi="zh-CN"/>
      </w:rPr>
    </w:lvl>
    <w:lvl w:ilvl="4" w:tentative="0">
      <w:start w:val="0"/>
      <w:numFmt w:val="bullet"/>
      <w:lvlText w:val="•"/>
      <w:lvlJc w:val="left"/>
      <w:pPr>
        <w:ind w:left="5552" w:hanging="680"/>
      </w:pPr>
      <w:rPr>
        <w:rFonts w:hint="default"/>
        <w:lang w:val="zh-CN" w:eastAsia="zh-CN" w:bidi="zh-CN"/>
      </w:rPr>
    </w:lvl>
    <w:lvl w:ilvl="5" w:tentative="0">
      <w:start w:val="0"/>
      <w:numFmt w:val="bullet"/>
      <w:lvlText w:val="•"/>
      <w:lvlJc w:val="left"/>
      <w:pPr>
        <w:ind w:left="6910" w:hanging="680"/>
      </w:pPr>
      <w:rPr>
        <w:rFonts w:hint="default"/>
        <w:lang w:val="zh-CN" w:eastAsia="zh-CN" w:bidi="zh-CN"/>
      </w:rPr>
    </w:lvl>
    <w:lvl w:ilvl="6" w:tentative="0">
      <w:start w:val="0"/>
      <w:numFmt w:val="bullet"/>
      <w:lvlText w:val="•"/>
      <w:lvlJc w:val="left"/>
      <w:pPr>
        <w:ind w:left="8268" w:hanging="680"/>
      </w:pPr>
      <w:rPr>
        <w:rFonts w:hint="default"/>
        <w:lang w:val="zh-CN" w:eastAsia="zh-CN" w:bidi="zh-CN"/>
      </w:rPr>
    </w:lvl>
    <w:lvl w:ilvl="7" w:tentative="0">
      <w:start w:val="0"/>
      <w:numFmt w:val="bullet"/>
      <w:lvlText w:val="•"/>
      <w:lvlJc w:val="left"/>
      <w:pPr>
        <w:ind w:left="9626" w:hanging="680"/>
      </w:pPr>
      <w:rPr>
        <w:rFonts w:hint="default"/>
        <w:lang w:val="zh-CN" w:eastAsia="zh-CN" w:bidi="zh-CN"/>
      </w:rPr>
    </w:lvl>
    <w:lvl w:ilvl="8" w:tentative="0">
      <w:start w:val="0"/>
      <w:numFmt w:val="bullet"/>
      <w:lvlText w:val="•"/>
      <w:lvlJc w:val="left"/>
      <w:pPr>
        <w:ind w:left="10984" w:hanging="680"/>
      </w:pPr>
      <w:rPr>
        <w:rFonts w:hint="default"/>
        <w:lang w:val="zh-CN" w:eastAsia="zh-CN" w:bidi="zh-CN"/>
      </w:rPr>
    </w:lvl>
  </w:abstractNum>
  <w:abstractNum w:abstractNumId="50">
    <w:nsid w:val="DAD3A854"/>
    <w:multiLevelType w:val="multilevel"/>
    <w:tmpl w:val="DAD3A85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1">
    <w:nsid w:val="DCBA6B53"/>
    <w:multiLevelType w:val="multilevel"/>
    <w:tmpl w:val="DCBA6B53"/>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2">
    <w:nsid w:val="E0294EC7"/>
    <w:multiLevelType w:val="multilevel"/>
    <w:tmpl w:val="E0294EC7"/>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3">
    <w:nsid w:val="E093A4B0"/>
    <w:multiLevelType w:val="multilevel"/>
    <w:tmpl w:val="E093A4B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4">
    <w:nsid w:val="E43A772E"/>
    <w:multiLevelType w:val="multilevel"/>
    <w:tmpl w:val="E43A772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5">
    <w:nsid w:val="E504947C"/>
    <w:multiLevelType w:val="multilevel"/>
    <w:tmpl w:val="E504947C"/>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6">
    <w:nsid w:val="E52D9448"/>
    <w:multiLevelType w:val="multilevel"/>
    <w:tmpl w:val="E52D9448"/>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7">
    <w:nsid w:val="E7B27C5B"/>
    <w:multiLevelType w:val="multilevel"/>
    <w:tmpl w:val="E7B27C5B"/>
    <w:lvl w:ilvl="0" w:tentative="0">
      <w:start w:val="165"/>
      <w:numFmt w:val="decimal"/>
      <w:lvlText w:val="%1."/>
      <w:lvlJc w:val="left"/>
      <w:pPr>
        <w:ind w:left="120" w:hanging="84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40"/>
      </w:pPr>
      <w:rPr>
        <w:rFonts w:hint="default"/>
        <w:lang w:val="zh-CN" w:eastAsia="zh-CN" w:bidi="zh-CN"/>
      </w:rPr>
    </w:lvl>
    <w:lvl w:ilvl="2" w:tentative="0">
      <w:start w:val="0"/>
      <w:numFmt w:val="bullet"/>
      <w:lvlText w:val="•"/>
      <w:lvlJc w:val="left"/>
      <w:pPr>
        <w:ind w:left="2836" w:hanging="840"/>
      </w:pPr>
      <w:rPr>
        <w:rFonts w:hint="default"/>
        <w:lang w:val="zh-CN" w:eastAsia="zh-CN" w:bidi="zh-CN"/>
      </w:rPr>
    </w:lvl>
    <w:lvl w:ilvl="3" w:tentative="0">
      <w:start w:val="0"/>
      <w:numFmt w:val="bullet"/>
      <w:lvlText w:val="•"/>
      <w:lvlJc w:val="left"/>
      <w:pPr>
        <w:ind w:left="4194" w:hanging="840"/>
      </w:pPr>
      <w:rPr>
        <w:rFonts w:hint="default"/>
        <w:lang w:val="zh-CN" w:eastAsia="zh-CN" w:bidi="zh-CN"/>
      </w:rPr>
    </w:lvl>
    <w:lvl w:ilvl="4" w:tentative="0">
      <w:start w:val="0"/>
      <w:numFmt w:val="bullet"/>
      <w:lvlText w:val="•"/>
      <w:lvlJc w:val="left"/>
      <w:pPr>
        <w:ind w:left="5552" w:hanging="840"/>
      </w:pPr>
      <w:rPr>
        <w:rFonts w:hint="default"/>
        <w:lang w:val="zh-CN" w:eastAsia="zh-CN" w:bidi="zh-CN"/>
      </w:rPr>
    </w:lvl>
    <w:lvl w:ilvl="5" w:tentative="0">
      <w:start w:val="0"/>
      <w:numFmt w:val="bullet"/>
      <w:lvlText w:val="•"/>
      <w:lvlJc w:val="left"/>
      <w:pPr>
        <w:ind w:left="6910" w:hanging="840"/>
      </w:pPr>
      <w:rPr>
        <w:rFonts w:hint="default"/>
        <w:lang w:val="zh-CN" w:eastAsia="zh-CN" w:bidi="zh-CN"/>
      </w:rPr>
    </w:lvl>
    <w:lvl w:ilvl="6" w:tentative="0">
      <w:start w:val="0"/>
      <w:numFmt w:val="bullet"/>
      <w:lvlText w:val="•"/>
      <w:lvlJc w:val="left"/>
      <w:pPr>
        <w:ind w:left="8268" w:hanging="840"/>
      </w:pPr>
      <w:rPr>
        <w:rFonts w:hint="default"/>
        <w:lang w:val="zh-CN" w:eastAsia="zh-CN" w:bidi="zh-CN"/>
      </w:rPr>
    </w:lvl>
    <w:lvl w:ilvl="7" w:tentative="0">
      <w:start w:val="0"/>
      <w:numFmt w:val="bullet"/>
      <w:lvlText w:val="•"/>
      <w:lvlJc w:val="left"/>
      <w:pPr>
        <w:ind w:left="9626" w:hanging="840"/>
      </w:pPr>
      <w:rPr>
        <w:rFonts w:hint="default"/>
        <w:lang w:val="zh-CN" w:eastAsia="zh-CN" w:bidi="zh-CN"/>
      </w:rPr>
    </w:lvl>
    <w:lvl w:ilvl="8" w:tentative="0">
      <w:start w:val="0"/>
      <w:numFmt w:val="bullet"/>
      <w:lvlText w:val="•"/>
      <w:lvlJc w:val="left"/>
      <w:pPr>
        <w:ind w:left="10984" w:hanging="840"/>
      </w:pPr>
      <w:rPr>
        <w:rFonts w:hint="default"/>
        <w:lang w:val="zh-CN" w:eastAsia="zh-CN" w:bidi="zh-CN"/>
      </w:rPr>
    </w:lvl>
  </w:abstractNum>
  <w:abstractNum w:abstractNumId="58">
    <w:nsid w:val="EA28CC15"/>
    <w:multiLevelType w:val="multilevel"/>
    <w:tmpl w:val="EA28CC1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59">
    <w:nsid w:val="F0E89278"/>
    <w:multiLevelType w:val="multilevel"/>
    <w:tmpl w:val="F0E89278"/>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0">
    <w:nsid w:val="F237ACA1"/>
    <w:multiLevelType w:val="multilevel"/>
    <w:tmpl w:val="F237ACA1"/>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1">
    <w:nsid w:val="F3A33954"/>
    <w:multiLevelType w:val="multilevel"/>
    <w:tmpl w:val="F3A3395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2">
    <w:nsid w:val="F46CCC20"/>
    <w:multiLevelType w:val="multilevel"/>
    <w:tmpl w:val="F46CCC2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3">
    <w:nsid w:val="F4A942FE"/>
    <w:multiLevelType w:val="multilevel"/>
    <w:tmpl w:val="F4A942F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4">
    <w:nsid w:val="F4B5D9F5"/>
    <w:multiLevelType w:val="multilevel"/>
    <w:tmpl w:val="F4B5D9F5"/>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65">
    <w:nsid w:val="F585BF25"/>
    <w:multiLevelType w:val="multilevel"/>
    <w:tmpl w:val="F585BF2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6">
    <w:nsid w:val="F689643B"/>
    <w:multiLevelType w:val="multilevel"/>
    <w:tmpl w:val="F689643B"/>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7">
    <w:nsid w:val="F7735DC9"/>
    <w:multiLevelType w:val="multilevel"/>
    <w:tmpl w:val="F7735DC9"/>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8">
    <w:nsid w:val="FEC2EA36"/>
    <w:multiLevelType w:val="multilevel"/>
    <w:tmpl w:val="FEC2EA36"/>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69">
    <w:nsid w:val="0053208E"/>
    <w:multiLevelType w:val="multilevel"/>
    <w:tmpl w:val="0053208E"/>
    <w:lvl w:ilvl="0" w:tentative="0">
      <w:start w:val="1"/>
      <w:numFmt w:val="decimal"/>
      <w:lvlText w:val="%1."/>
      <w:lvlJc w:val="left"/>
      <w:pPr>
        <w:ind w:left="120" w:hanging="520"/>
        <w:jc w:val="left"/>
      </w:pPr>
      <w:rPr>
        <w:rFonts w:hint="default" w:ascii="Arial" w:hAnsi="Arial" w:eastAsia="Arial" w:cs="Arial"/>
        <w:spacing w:val="0"/>
        <w:w w:val="100"/>
        <w:sz w:val="30"/>
        <w:szCs w:val="30"/>
        <w:lang w:val="zh-CN" w:eastAsia="zh-CN" w:bidi="zh-CN"/>
      </w:rPr>
    </w:lvl>
    <w:lvl w:ilvl="1" w:tentative="0">
      <w:start w:val="0"/>
      <w:numFmt w:val="bullet"/>
      <w:lvlText w:val="•"/>
      <w:lvlJc w:val="left"/>
      <w:pPr>
        <w:ind w:left="1478" w:hanging="520"/>
      </w:pPr>
      <w:rPr>
        <w:rFonts w:hint="default"/>
        <w:lang w:val="zh-CN" w:eastAsia="zh-CN" w:bidi="zh-CN"/>
      </w:rPr>
    </w:lvl>
    <w:lvl w:ilvl="2" w:tentative="0">
      <w:start w:val="0"/>
      <w:numFmt w:val="bullet"/>
      <w:lvlText w:val="•"/>
      <w:lvlJc w:val="left"/>
      <w:pPr>
        <w:ind w:left="2836" w:hanging="520"/>
      </w:pPr>
      <w:rPr>
        <w:rFonts w:hint="default"/>
        <w:lang w:val="zh-CN" w:eastAsia="zh-CN" w:bidi="zh-CN"/>
      </w:rPr>
    </w:lvl>
    <w:lvl w:ilvl="3" w:tentative="0">
      <w:start w:val="0"/>
      <w:numFmt w:val="bullet"/>
      <w:lvlText w:val="•"/>
      <w:lvlJc w:val="left"/>
      <w:pPr>
        <w:ind w:left="4194" w:hanging="520"/>
      </w:pPr>
      <w:rPr>
        <w:rFonts w:hint="default"/>
        <w:lang w:val="zh-CN" w:eastAsia="zh-CN" w:bidi="zh-CN"/>
      </w:rPr>
    </w:lvl>
    <w:lvl w:ilvl="4" w:tentative="0">
      <w:start w:val="0"/>
      <w:numFmt w:val="bullet"/>
      <w:lvlText w:val="•"/>
      <w:lvlJc w:val="left"/>
      <w:pPr>
        <w:ind w:left="5552" w:hanging="520"/>
      </w:pPr>
      <w:rPr>
        <w:rFonts w:hint="default"/>
        <w:lang w:val="zh-CN" w:eastAsia="zh-CN" w:bidi="zh-CN"/>
      </w:rPr>
    </w:lvl>
    <w:lvl w:ilvl="5" w:tentative="0">
      <w:start w:val="0"/>
      <w:numFmt w:val="bullet"/>
      <w:lvlText w:val="•"/>
      <w:lvlJc w:val="left"/>
      <w:pPr>
        <w:ind w:left="6910" w:hanging="520"/>
      </w:pPr>
      <w:rPr>
        <w:rFonts w:hint="default"/>
        <w:lang w:val="zh-CN" w:eastAsia="zh-CN" w:bidi="zh-CN"/>
      </w:rPr>
    </w:lvl>
    <w:lvl w:ilvl="6" w:tentative="0">
      <w:start w:val="0"/>
      <w:numFmt w:val="bullet"/>
      <w:lvlText w:val="•"/>
      <w:lvlJc w:val="left"/>
      <w:pPr>
        <w:ind w:left="8268" w:hanging="520"/>
      </w:pPr>
      <w:rPr>
        <w:rFonts w:hint="default"/>
        <w:lang w:val="zh-CN" w:eastAsia="zh-CN" w:bidi="zh-CN"/>
      </w:rPr>
    </w:lvl>
    <w:lvl w:ilvl="7" w:tentative="0">
      <w:start w:val="0"/>
      <w:numFmt w:val="bullet"/>
      <w:lvlText w:val="•"/>
      <w:lvlJc w:val="left"/>
      <w:pPr>
        <w:ind w:left="9626" w:hanging="520"/>
      </w:pPr>
      <w:rPr>
        <w:rFonts w:hint="default"/>
        <w:lang w:val="zh-CN" w:eastAsia="zh-CN" w:bidi="zh-CN"/>
      </w:rPr>
    </w:lvl>
    <w:lvl w:ilvl="8" w:tentative="0">
      <w:start w:val="0"/>
      <w:numFmt w:val="bullet"/>
      <w:lvlText w:val="•"/>
      <w:lvlJc w:val="left"/>
      <w:pPr>
        <w:ind w:left="10984" w:hanging="520"/>
      </w:pPr>
      <w:rPr>
        <w:rFonts w:hint="default"/>
        <w:lang w:val="zh-CN" w:eastAsia="zh-CN" w:bidi="zh-CN"/>
      </w:rPr>
    </w:lvl>
  </w:abstractNum>
  <w:abstractNum w:abstractNumId="70">
    <w:nsid w:val="01836A6D"/>
    <w:multiLevelType w:val="multilevel"/>
    <w:tmpl w:val="01836A6D"/>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1">
    <w:nsid w:val="0248C179"/>
    <w:multiLevelType w:val="multilevel"/>
    <w:tmpl w:val="0248C17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2">
    <w:nsid w:val="03A63A41"/>
    <w:multiLevelType w:val="multilevel"/>
    <w:tmpl w:val="03A63A41"/>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3">
    <w:nsid w:val="03C240C0"/>
    <w:multiLevelType w:val="multilevel"/>
    <w:tmpl w:val="03C240C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4">
    <w:nsid w:val="03D62ECE"/>
    <w:multiLevelType w:val="multilevel"/>
    <w:tmpl w:val="03D62ECE"/>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75">
    <w:nsid w:val="0709FD3E"/>
    <w:multiLevelType w:val="multilevel"/>
    <w:tmpl w:val="0709FD3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6">
    <w:nsid w:val="0C0E1E13"/>
    <w:multiLevelType w:val="multilevel"/>
    <w:tmpl w:val="0C0E1E13"/>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77">
    <w:nsid w:val="0CEF100B"/>
    <w:multiLevelType w:val="multilevel"/>
    <w:tmpl w:val="0CEF100B"/>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78">
    <w:nsid w:val="0DC629B0"/>
    <w:multiLevelType w:val="multilevel"/>
    <w:tmpl w:val="0DC629B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79">
    <w:nsid w:val="0E640482"/>
    <w:multiLevelType w:val="multilevel"/>
    <w:tmpl w:val="0E640482"/>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80">
    <w:nsid w:val="0F9F9CCA"/>
    <w:multiLevelType w:val="multilevel"/>
    <w:tmpl w:val="0F9F9CC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1">
    <w:nsid w:val="10D591E5"/>
    <w:multiLevelType w:val="multilevel"/>
    <w:tmpl w:val="10D591E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2">
    <w:nsid w:val="10F0DB0B"/>
    <w:multiLevelType w:val="multilevel"/>
    <w:tmpl w:val="10F0DB0B"/>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3">
    <w:nsid w:val="12EADF99"/>
    <w:multiLevelType w:val="multilevel"/>
    <w:tmpl w:val="12EADF9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4">
    <w:nsid w:val="1450273B"/>
    <w:multiLevelType w:val="multilevel"/>
    <w:tmpl w:val="1450273B"/>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5">
    <w:nsid w:val="18F74015"/>
    <w:multiLevelType w:val="multilevel"/>
    <w:tmpl w:val="18F74015"/>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86">
    <w:nsid w:val="1ACDE60F"/>
    <w:multiLevelType w:val="multilevel"/>
    <w:tmpl w:val="1ACDE60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7">
    <w:nsid w:val="1AD50295"/>
    <w:multiLevelType w:val="multilevel"/>
    <w:tmpl w:val="1AD5029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8">
    <w:nsid w:val="1BCBBCF0"/>
    <w:multiLevelType w:val="multilevel"/>
    <w:tmpl w:val="1BCBBCF0"/>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89">
    <w:nsid w:val="1C257C7B"/>
    <w:multiLevelType w:val="multilevel"/>
    <w:tmpl w:val="1C257C7B"/>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0">
    <w:nsid w:val="2007DCFD"/>
    <w:multiLevelType w:val="multilevel"/>
    <w:tmpl w:val="2007DCFD"/>
    <w:lvl w:ilvl="0" w:tentative="0">
      <w:start w:val="1"/>
      <w:numFmt w:val="upperLetter"/>
      <w:lvlText w:val="%1."/>
      <w:lvlJc w:val="left"/>
      <w:pPr>
        <w:ind w:left="120" w:hanging="452"/>
        <w:jc w:val="left"/>
      </w:pPr>
      <w:rPr>
        <w:rFonts w:hint="default" w:ascii="Arial" w:hAnsi="Arial" w:eastAsia="Arial" w:cs="Arial"/>
        <w:spacing w:val="-110"/>
        <w:w w:val="100"/>
        <w:sz w:val="28"/>
        <w:szCs w:val="28"/>
        <w:lang w:val="zh-CN" w:eastAsia="zh-CN" w:bidi="zh-CN"/>
      </w:rPr>
    </w:lvl>
    <w:lvl w:ilvl="1" w:tentative="0">
      <w:start w:val="0"/>
      <w:numFmt w:val="bullet"/>
      <w:lvlText w:val="•"/>
      <w:lvlJc w:val="left"/>
      <w:pPr>
        <w:ind w:left="1478" w:hanging="452"/>
      </w:pPr>
      <w:rPr>
        <w:rFonts w:hint="default"/>
        <w:lang w:val="zh-CN" w:eastAsia="zh-CN" w:bidi="zh-CN"/>
      </w:rPr>
    </w:lvl>
    <w:lvl w:ilvl="2" w:tentative="0">
      <w:start w:val="0"/>
      <w:numFmt w:val="bullet"/>
      <w:lvlText w:val="•"/>
      <w:lvlJc w:val="left"/>
      <w:pPr>
        <w:ind w:left="2836" w:hanging="452"/>
      </w:pPr>
      <w:rPr>
        <w:rFonts w:hint="default"/>
        <w:lang w:val="zh-CN" w:eastAsia="zh-CN" w:bidi="zh-CN"/>
      </w:rPr>
    </w:lvl>
    <w:lvl w:ilvl="3" w:tentative="0">
      <w:start w:val="0"/>
      <w:numFmt w:val="bullet"/>
      <w:lvlText w:val="•"/>
      <w:lvlJc w:val="left"/>
      <w:pPr>
        <w:ind w:left="4194" w:hanging="452"/>
      </w:pPr>
      <w:rPr>
        <w:rFonts w:hint="default"/>
        <w:lang w:val="zh-CN" w:eastAsia="zh-CN" w:bidi="zh-CN"/>
      </w:rPr>
    </w:lvl>
    <w:lvl w:ilvl="4" w:tentative="0">
      <w:start w:val="0"/>
      <w:numFmt w:val="bullet"/>
      <w:lvlText w:val="•"/>
      <w:lvlJc w:val="left"/>
      <w:pPr>
        <w:ind w:left="5552" w:hanging="452"/>
      </w:pPr>
      <w:rPr>
        <w:rFonts w:hint="default"/>
        <w:lang w:val="zh-CN" w:eastAsia="zh-CN" w:bidi="zh-CN"/>
      </w:rPr>
    </w:lvl>
    <w:lvl w:ilvl="5" w:tentative="0">
      <w:start w:val="0"/>
      <w:numFmt w:val="bullet"/>
      <w:lvlText w:val="•"/>
      <w:lvlJc w:val="left"/>
      <w:pPr>
        <w:ind w:left="6910" w:hanging="452"/>
      </w:pPr>
      <w:rPr>
        <w:rFonts w:hint="default"/>
        <w:lang w:val="zh-CN" w:eastAsia="zh-CN" w:bidi="zh-CN"/>
      </w:rPr>
    </w:lvl>
    <w:lvl w:ilvl="6" w:tentative="0">
      <w:start w:val="0"/>
      <w:numFmt w:val="bullet"/>
      <w:lvlText w:val="•"/>
      <w:lvlJc w:val="left"/>
      <w:pPr>
        <w:ind w:left="8268" w:hanging="452"/>
      </w:pPr>
      <w:rPr>
        <w:rFonts w:hint="default"/>
        <w:lang w:val="zh-CN" w:eastAsia="zh-CN" w:bidi="zh-CN"/>
      </w:rPr>
    </w:lvl>
    <w:lvl w:ilvl="7" w:tentative="0">
      <w:start w:val="0"/>
      <w:numFmt w:val="bullet"/>
      <w:lvlText w:val="•"/>
      <w:lvlJc w:val="left"/>
      <w:pPr>
        <w:ind w:left="9626" w:hanging="452"/>
      </w:pPr>
      <w:rPr>
        <w:rFonts w:hint="default"/>
        <w:lang w:val="zh-CN" w:eastAsia="zh-CN" w:bidi="zh-CN"/>
      </w:rPr>
    </w:lvl>
    <w:lvl w:ilvl="8" w:tentative="0">
      <w:start w:val="0"/>
      <w:numFmt w:val="bullet"/>
      <w:lvlText w:val="•"/>
      <w:lvlJc w:val="left"/>
      <w:pPr>
        <w:ind w:left="10984" w:hanging="452"/>
      </w:pPr>
      <w:rPr>
        <w:rFonts w:hint="default"/>
        <w:lang w:val="zh-CN" w:eastAsia="zh-CN" w:bidi="zh-CN"/>
      </w:rPr>
    </w:lvl>
  </w:abstractNum>
  <w:abstractNum w:abstractNumId="91">
    <w:nsid w:val="21B3B1B1"/>
    <w:multiLevelType w:val="multilevel"/>
    <w:tmpl w:val="21B3B1B1"/>
    <w:lvl w:ilvl="0" w:tentative="0">
      <w:start w:val="2"/>
      <w:numFmt w:val="upperLetter"/>
      <w:lvlText w:val="%1."/>
      <w:lvlJc w:val="left"/>
      <w:pPr>
        <w:ind w:left="404" w:hanging="285"/>
        <w:jc w:val="left"/>
      </w:pPr>
      <w:rPr>
        <w:rFonts w:hint="default" w:ascii="Arial" w:hAnsi="Arial" w:eastAsia="Arial" w:cs="Arial"/>
        <w:spacing w:val="-135"/>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2">
    <w:nsid w:val="227C9188"/>
    <w:multiLevelType w:val="multilevel"/>
    <w:tmpl w:val="227C9188"/>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3">
    <w:nsid w:val="23E97754"/>
    <w:multiLevelType w:val="multilevel"/>
    <w:tmpl w:val="23E97754"/>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94">
    <w:nsid w:val="243FCF68"/>
    <w:multiLevelType w:val="multilevel"/>
    <w:tmpl w:val="243FCF68"/>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5">
    <w:nsid w:val="2470EC97"/>
    <w:multiLevelType w:val="multilevel"/>
    <w:tmpl w:val="2470EC97"/>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96">
    <w:nsid w:val="251342A6"/>
    <w:multiLevelType w:val="multilevel"/>
    <w:tmpl w:val="251342A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7">
    <w:nsid w:val="25B654F3"/>
    <w:multiLevelType w:val="multilevel"/>
    <w:tmpl w:val="25B654F3"/>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98">
    <w:nsid w:val="2A8F537B"/>
    <w:multiLevelType w:val="multilevel"/>
    <w:tmpl w:val="2A8F537B"/>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99">
    <w:nsid w:val="2B3F3F89"/>
    <w:multiLevelType w:val="multilevel"/>
    <w:tmpl w:val="2B3F3F89"/>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00">
    <w:nsid w:val="2F2D79CE"/>
    <w:multiLevelType w:val="multilevel"/>
    <w:tmpl w:val="2F2D79C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1">
    <w:nsid w:val="30A0AC00"/>
    <w:multiLevelType w:val="multilevel"/>
    <w:tmpl w:val="30A0AC00"/>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2">
    <w:nsid w:val="30FC5B15"/>
    <w:multiLevelType w:val="multilevel"/>
    <w:tmpl w:val="30FC5B1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3">
    <w:nsid w:val="322D85CA"/>
    <w:multiLevelType w:val="multilevel"/>
    <w:tmpl w:val="322D85CA"/>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4">
    <w:nsid w:val="32A7AF2D"/>
    <w:multiLevelType w:val="multilevel"/>
    <w:tmpl w:val="32A7AF2D"/>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5">
    <w:nsid w:val="35E83B33"/>
    <w:multiLevelType w:val="multilevel"/>
    <w:tmpl w:val="35E83B33"/>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6">
    <w:nsid w:val="39A0D9AC"/>
    <w:multiLevelType w:val="multilevel"/>
    <w:tmpl w:val="39A0D9AC"/>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107">
    <w:nsid w:val="3A7FBA26"/>
    <w:multiLevelType w:val="multilevel"/>
    <w:tmpl w:val="3A7FBA26"/>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8">
    <w:nsid w:val="3B8127DF"/>
    <w:multiLevelType w:val="multilevel"/>
    <w:tmpl w:val="3B8127DF"/>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09">
    <w:nsid w:val="3FE315B6"/>
    <w:multiLevelType w:val="multilevel"/>
    <w:tmpl w:val="3FE315B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0">
    <w:nsid w:val="40B249F9"/>
    <w:multiLevelType w:val="multilevel"/>
    <w:tmpl w:val="40B249F9"/>
    <w:lvl w:ilvl="0" w:tentative="0">
      <w:start w:val="130"/>
      <w:numFmt w:val="decimal"/>
      <w:lvlText w:val="%1."/>
      <w:lvlJc w:val="left"/>
      <w:pPr>
        <w:ind w:left="120" w:hanging="86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60"/>
      </w:pPr>
      <w:rPr>
        <w:rFonts w:hint="default"/>
        <w:lang w:val="zh-CN" w:eastAsia="zh-CN" w:bidi="zh-CN"/>
      </w:rPr>
    </w:lvl>
    <w:lvl w:ilvl="2" w:tentative="0">
      <w:start w:val="0"/>
      <w:numFmt w:val="bullet"/>
      <w:lvlText w:val="•"/>
      <w:lvlJc w:val="left"/>
      <w:pPr>
        <w:ind w:left="2836" w:hanging="860"/>
      </w:pPr>
      <w:rPr>
        <w:rFonts w:hint="default"/>
        <w:lang w:val="zh-CN" w:eastAsia="zh-CN" w:bidi="zh-CN"/>
      </w:rPr>
    </w:lvl>
    <w:lvl w:ilvl="3" w:tentative="0">
      <w:start w:val="0"/>
      <w:numFmt w:val="bullet"/>
      <w:lvlText w:val="•"/>
      <w:lvlJc w:val="left"/>
      <w:pPr>
        <w:ind w:left="4194" w:hanging="860"/>
      </w:pPr>
      <w:rPr>
        <w:rFonts w:hint="default"/>
        <w:lang w:val="zh-CN" w:eastAsia="zh-CN" w:bidi="zh-CN"/>
      </w:rPr>
    </w:lvl>
    <w:lvl w:ilvl="4" w:tentative="0">
      <w:start w:val="0"/>
      <w:numFmt w:val="bullet"/>
      <w:lvlText w:val="•"/>
      <w:lvlJc w:val="left"/>
      <w:pPr>
        <w:ind w:left="5552" w:hanging="860"/>
      </w:pPr>
      <w:rPr>
        <w:rFonts w:hint="default"/>
        <w:lang w:val="zh-CN" w:eastAsia="zh-CN" w:bidi="zh-CN"/>
      </w:rPr>
    </w:lvl>
    <w:lvl w:ilvl="5" w:tentative="0">
      <w:start w:val="0"/>
      <w:numFmt w:val="bullet"/>
      <w:lvlText w:val="•"/>
      <w:lvlJc w:val="left"/>
      <w:pPr>
        <w:ind w:left="6910" w:hanging="860"/>
      </w:pPr>
      <w:rPr>
        <w:rFonts w:hint="default"/>
        <w:lang w:val="zh-CN" w:eastAsia="zh-CN" w:bidi="zh-CN"/>
      </w:rPr>
    </w:lvl>
    <w:lvl w:ilvl="6" w:tentative="0">
      <w:start w:val="0"/>
      <w:numFmt w:val="bullet"/>
      <w:lvlText w:val="•"/>
      <w:lvlJc w:val="left"/>
      <w:pPr>
        <w:ind w:left="8268" w:hanging="860"/>
      </w:pPr>
      <w:rPr>
        <w:rFonts w:hint="default"/>
        <w:lang w:val="zh-CN" w:eastAsia="zh-CN" w:bidi="zh-CN"/>
      </w:rPr>
    </w:lvl>
    <w:lvl w:ilvl="7" w:tentative="0">
      <w:start w:val="0"/>
      <w:numFmt w:val="bullet"/>
      <w:lvlText w:val="•"/>
      <w:lvlJc w:val="left"/>
      <w:pPr>
        <w:ind w:left="9626" w:hanging="860"/>
      </w:pPr>
      <w:rPr>
        <w:rFonts w:hint="default"/>
        <w:lang w:val="zh-CN" w:eastAsia="zh-CN" w:bidi="zh-CN"/>
      </w:rPr>
    </w:lvl>
    <w:lvl w:ilvl="8" w:tentative="0">
      <w:start w:val="0"/>
      <w:numFmt w:val="bullet"/>
      <w:lvlText w:val="•"/>
      <w:lvlJc w:val="left"/>
      <w:pPr>
        <w:ind w:left="10984" w:hanging="860"/>
      </w:pPr>
      <w:rPr>
        <w:rFonts w:hint="default"/>
        <w:lang w:val="zh-CN" w:eastAsia="zh-CN" w:bidi="zh-CN"/>
      </w:rPr>
    </w:lvl>
  </w:abstractNum>
  <w:abstractNum w:abstractNumId="111">
    <w:nsid w:val="40F245EA"/>
    <w:multiLevelType w:val="multilevel"/>
    <w:tmpl w:val="40F245E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2">
    <w:nsid w:val="4258023A"/>
    <w:multiLevelType w:val="multilevel"/>
    <w:tmpl w:val="4258023A"/>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3">
    <w:nsid w:val="46A08BB8"/>
    <w:multiLevelType w:val="multilevel"/>
    <w:tmpl w:val="46A08BB8"/>
    <w:lvl w:ilvl="0" w:tentative="0">
      <w:start w:val="50"/>
      <w:numFmt w:val="decimal"/>
      <w:lvlText w:val="%1."/>
      <w:lvlJc w:val="left"/>
      <w:pPr>
        <w:ind w:left="120" w:hanging="68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680"/>
      </w:pPr>
      <w:rPr>
        <w:rFonts w:hint="default"/>
        <w:lang w:val="zh-CN" w:eastAsia="zh-CN" w:bidi="zh-CN"/>
      </w:rPr>
    </w:lvl>
    <w:lvl w:ilvl="2" w:tentative="0">
      <w:start w:val="0"/>
      <w:numFmt w:val="bullet"/>
      <w:lvlText w:val="•"/>
      <w:lvlJc w:val="left"/>
      <w:pPr>
        <w:ind w:left="2836" w:hanging="680"/>
      </w:pPr>
      <w:rPr>
        <w:rFonts w:hint="default"/>
        <w:lang w:val="zh-CN" w:eastAsia="zh-CN" w:bidi="zh-CN"/>
      </w:rPr>
    </w:lvl>
    <w:lvl w:ilvl="3" w:tentative="0">
      <w:start w:val="0"/>
      <w:numFmt w:val="bullet"/>
      <w:lvlText w:val="•"/>
      <w:lvlJc w:val="left"/>
      <w:pPr>
        <w:ind w:left="4194" w:hanging="680"/>
      </w:pPr>
      <w:rPr>
        <w:rFonts w:hint="default"/>
        <w:lang w:val="zh-CN" w:eastAsia="zh-CN" w:bidi="zh-CN"/>
      </w:rPr>
    </w:lvl>
    <w:lvl w:ilvl="4" w:tentative="0">
      <w:start w:val="0"/>
      <w:numFmt w:val="bullet"/>
      <w:lvlText w:val="•"/>
      <w:lvlJc w:val="left"/>
      <w:pPr>
        <w:ind w:left="5552" w:hanging="680"/>
      </w:pPr>
      <w:rPr>
        <w:rFonts w:hint="default"/>
        <w:lang w:val="zh-CN" w:eastAsia="zh-CN" w:bidi="zh-CN"/>
      </w:rPr>
    </w:lvl>
    <w:lvl w:ilvl="5" w:tentative="0">
      <w:start w:val="0"/>
      <w:numFmt w:val="bullet"/>
      <w:lvlText w:val="•"/>
      <w:lvlJc w:val="left"/>
      <w:pPr>
        <w:ind w:left="6910" w:hanging="680"/>
      </w:pPr>
      <w:rPr>
        <w:rFonts w:hint="default"/>
        <w:lang w:val="zh-CN" w:eastAsia="zh-CN" w:bidi="zh-CN"/>
      </w:rPr>
    </w:lvl>
    <w:lvl w:ilvl="6" w:tentative="0">
      <w:start w:val="0"/>
      <w:numFmt w:val="bullet"/>
      <w:lvlText w:val="•"/>
      <w:lvlJc w:val="left"/>
      <w:pPr>
        <w:ind w:left="8268" w:hanging="680"/>
      </w:pPr>
      <w:rPr>
        <w:rFonts w:hint="default"/>
        <w:lang w:val="zh-CN" w:eastAsia="zh-CN" w:bidi="zh-CN"/>
      </w:rPr>
    </w:lvl>
    <w:lvl w:ilvl="7" w:tentative="0">
      <w:start w:val="0"/>
      <w:numFmt w:val="bullet"/>
      <w:lvlText w:val="•"/>
      <w:lvlJc w:val="left"/>
      <w:pPr>
        <w:ind w:left="9626" w:hanging="680"/>
      </w:pPr>
      <w:rPr>
        <w:rFonts w:hint="default"/>
        <w:lang w:val="zh-CN" w:eastAsia="zh-CN" w:bidi="zh-CN"/>
      </w:rPr>
    </w:lvl>
    <w:lvl w:ilvl="8" w:tentative="0">
      <w:start w:val="0"/>
      <w:numFmt w:val="bullet"/>
      <w:lvlText w:val="•"/>
      <w:lvlJc w:val="left"/>
      <w:pPr>
        <w:ind w:left="10984" w:hanging="680"/>
      </w:pPr>
      <w:rPr>
        <w:rFonts w:hint="default"/>
        <w:lang w:val="zh-CN" w:eastAsia="zh-CN" w:bidi="zh-CN"/>
      </w:rPr>
    </w:lvl>
  </w:abstractNum>
  <w:abstractNum w:abstractNumId="114">
    <w:nsid w:val="4A51D704"/>
    <w:multiLevelType w:val="multilevel"/>
    <w:tmpl w:val="4A51D704"/>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115">
    <w:nsid w:val="4C1BAE26"/>
    <w:multiLevelType w:val="multilevel"/>
    <w:tmpl w:val="4C1BAE2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6">
    <w:nsid w:val="4C3D7A74"/>
    <w:multiLevelType w:val="multilevel"/>
    <w:tmpl w:val="4C3D7A74"/>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7">
    <w:nsid w:val="4CD1E351"/>
    <w:multiLevelType w:val="multilevel"/>
    <w:tmpl w:val="4CD1E351"/>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18">
    <w:nsid w:val="4D4DC07F"/>
    <w:multiLevelType w:val="multilevel"/>
    <w:tmpl w:val="4D4DC07F"/>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119">
    <w:nsid w:val="4D63189B"/>
    <w:multiLevelType w:val="multilevel"/>
    <w:tmpl w:val="4D63189B"/>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20">
    <w:nsid w:val="4D94DA66"/>
    <w:multiLevelType w:val="multilevel"/>
    <w:tmpl w:val="4D94DA6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1">
    <w:nsid w:val="4FB438A5"/>
    <w:multiLevelType w:val="multilevel"/>
    <w:tmpl w:val="4FB438A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2">
    <w:nsid w:val="51C4BC33"/>
    <w:multiLevelType w:val="multilevel"/>
    <w:tmpl w:val="51C4BC33"/>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3">
    <w:nsid w:val="54701CA1"/>
    <w:multiLevelType w:val="multilevel"/>
    <w:tmpl w:val="54701CA1"/>
    <w:lvl w:ilvl="0" w:tentative="0">
      <w:start w:val="235"/>
      <w:numFmt w:val="decimal"/>
      <w:lvlText w:val="%1."/>
      <w:lvlJc w:val="left"/>
      <w:pPr>
        <w:ind w:left="120" w:hanging="86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60"/>
      </w:pPr>
      <w:rPr>
        <w:rFonts w:hint="default"/>
        <w:lang w:val="zh-CN" w:eastAsia="zh-CN" w:bidi="zh-CN"/>
      </w:rPr>
    </w:lvl>
    <w:lvl w:ilvl="2" w:tentative="0">
      <w:start w:val="0"/>
      <w:numFmt w:val="bullet"/>
      <w:lvlText w:val="•"/>
      <w:lvlJc w:val="left"/>
      <w:pPr>
        <w:ind w:left="2836" w:hanging="860"/>
      </w:pPr>
      <w:rPr>
        <w:rFonts w:hint="default"/>
        <w:lang w:val="zh-CN" w:eastAsia="zh-CN" w:bidi="zh-CN"/>
      </w:rPr>
    </w:lvl>
    <w:lvl w:ilvl="3" w:tentative="0">
      <w:start w:val="0"/>
      <w:numFmt w:val="bullet"/>
      <w:lvlText w:val="•"/>
      <w:lvlJc w:val="left"/>
      <w:pPr>
        <w:ind w:left="4194" w:hanging="860"/>
      </w:pPr>
      <w:rPr>
        <w:rFonts w:hint="default"/>
        <w:lang w:val="zh-CN" w:eastAsia="zh-CN" w:bidi="zh-CN"/>
      </w:rPr>
    </w:lvl>
    <w:lvl w:ilvl="4" w:tentative="0">
      <w:start w:val="0"/>
      <w:numFmt w:val="bullet"/>
      <w:lvlText w:val="•"/>
      <w:lvlJc w:val="left"/>
      <w:pPr>
        <w:ind w:left="5552" w:hanging="860"/>
      </w:pPr>
      <w:rPr>
        <w:rFonts w:hint="default"/>
        <w:lang w:val="zh-CN" w:eastAsia="zh-CN" w:bidi="zh-CN"/>
      </w:rPr>
    </w:lvl>
    <w:lvl w:ilvl="5" w:tentative="0">
      <w:start w:val="0"/>
      <w:numFmt w:val="bullet"/>
      <w:lvlText w:val="•"/>
      <w:lvlJc w:val="left"/>
      <w:pPr>
        <w:ind w:left="6910" w:hanging="860"/>
      </w:pPr>
      <w:rPr>
        <w:rFonts w:hint="default"/>
        <w:lang w:val="zh-CN" w:eastAsia="zh-CN" w:bidi="zh-CN"/>
      </w:rPr>
    </w:lvl>
    <w:lvl w:ilvl="6" w:tentative="0">
      <w:start w:val="0"/>
      <w:numFmt w:val="bullet"/>
      <w:lvlText w:val="•"/>
      <w:lvlJc w:val="left"/>
      <w:pPr>
        <w:ind w:left="8268" w:hanging="860"/>
      </w:pPr>
      <w:rPr>
        <w:rFonts w:hint="default"/>
        <w:lang w:val="zh-CN" w:eastAsia="zh-CN" w:bidi="zh-CN"/>
      </w:rPr>
    </w:lvl>
    <w:lvl w:ilvl="7" w:tentative="0">
      <w:start w:val="0"/>
      <w:numFmt w:val="bullet"/>
      <w:lvlText w:val="•"/>
      <w:lvlJc w:val="left"/>
      <w:pPr>
        <w:ind w:left="9626" w:hanging="860"/>
      </w:pPr>
      <w:rPr>
        <w:rFonts w:hint="default"/>
        <w:lang w:val="zh-CN" w:eastAsia="zh-CN" w:bidi="zh-CN"/>
      </w:rPr>
    </w:lvl>
    <w:lvl w:ilvl="8" w:tentative="0">
      <w:start w:val="0"/>
      <w:numFmt w:val="bullet"/>
      <w:lvlText w:val="•"/>
      <w:lvlJc w:val="left"/>
      <w:pPr>
        <w:ind w:left="10984" w:hanging="860"/>
      </w:pPr>
      <w:rPr>
        <w:rFonts w:hint="default"/>
        <w:lang w:val="zh-CN" w:eastAsia="zh-CN" w:bidi="zh-CN"/>
      </w:rPr>
    </w:lvl>
  </w:abstractNum>
  <w:abstractNum w:abstractNumId="124">
    <w:nsid w:val="58765686"/>
    <w:multiLevelType w:val="multilevel"/>
    <w:tmpl w:val="5876568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5">
    <w:nsid w:val="59ADCABA"/>
    <w:multiLevelType w:val="multilevel"/>
    <w:tmpl w:val="59ADCAB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6">
    <w:nsid w:val="59EEFD2A"/>
    <w:multiLevelType w:val="multilevel"/>
    <w:tmpl w:val="59EEFD2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7">
    <w:nsid w:val="5A241D34"/>
    <w:multiLevelType w:val="multilevel"/>
    <w:tmpl w:val="5A241D34"/>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28">
    <w:nsid w:val="5E29AB5A"/>
    <w:multiLevelType w:val="multilevel"/>
    <w:tmpl w:val="5E29AB5A"/>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29">
    <w:nsid w:val="5FCE4367"/>
    <w:multiLevelType w:val="multilevel"/>
    <w:tmpl w:val="5FCE4367"/>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0">
    <w:nsid w:val="5FFFB1A7"/>
    <w:multiLevelType w:val="multilevel"/>
    <w:tmpl w:val="5FFFB1A7"/>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1">
    <w:nsid w:val="60382F6E"/>
    <w:multiLevelType w:val="multilevel"/>
    <w:tmpl w:val="60382F6E"/>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2">
    <w:nsid w:val="610EFE5C"/>
    <w:multiLevelType w:val="multilevel"/>
    <w:tmpl w:val="610EFE5C"/>
    <w:lvl w:ilvl="0" w:tentative="0">
      <w:start w:val="211"/>
      <w:numFmt w:val="decimal"/>
      <w:lvlText w:val="%1."/>
      <w:lvlJc w:val="left"/>
      <w:pPr>
        <w:ind w:left="120" w:hanging="860"/>
        <w:jc w:val="left"/>
      </w:pPr>
      <w:rPr>
        <w:rFonts w:hint="default" w:ascii="Arial" w:hAnsi="Arial" w:eastAsia="Arial" w:cs="Arial"/>
        <w:spacing w:val="-1"/>
        <w:w w:val="100"/>
        <w:sz w:val="30"/>
        <w:szCs w:val="30"/>
        <w:lang w:val="zh-CN" w:eastAsia="zh-CN" w:bidi="zh-CN"/>
      </w:rPr>
    </w:lvl>
    <w:lvl w:ilvl="1" w:tentative="0">
      <w:start w:val="0"/>
      <w:numFmt w:val="bullet"/>
      <w:lvlText w:val="•"/>
      <w:lvlJc w:val="left"/>
      <w:pPr>
        <w:ind w:left="1478" w:hanging="860"/>
      </w:pPr>
      <w:rPr>
        <w:rFonts w:hint="default"/>
        <w:lang w:val="zh-CN" w:eastAsia="zh-CN" w:bidi="zh-CN"/>
      </w:rPr>
    </w:lvl>
    <w:lvl w:ilvl="2" w:tentative="0">
      <w:start w:val="0"/>
      <w:numFmt w:val="bullet"/>
      <w:lvlText w:val="•"/>
      <w:lvlJc w:val="left"/>
      <w:pPr>
        <w:ind w:left="2836" w:hanging="860"/>
      </w:pPr>
      <w:rPr>
        <w:rFonts w:hint="default"/>
        <w:lang w:val="zh-CN" w:eastAsia="zh-CN" w:bidi="zh-CN"/>
      </w:rPr>
    </w:lvl>
    <w:lvl w:ilvl="3" w:tentative="0">
      <w:start w:val="0"/>
      <w:numFmt w:val="bullet"/>
      <w:lvlText w:val="•"/>
      <w:lvlJc w:val="left"/>
      <w:pPr>
        <w:ind w:left="4194" w:hanging="860"/>
      </w:pPr>
      <w:rPr>
        <w:rFonts w:hint="default"/>
        <w:lang w:val="zh-CN" w:eastAsia="zh-CN" w:bidi="zh-CN"/>
      </w:rPr>
    </w:lvl>
    <w:lvl w:ilvl="4" w:tentative="0">
      <w:start w:val="0"/>
      <w:numFmt w:val="bullet"/>
      <w:lvlText w:val="•"/>
      <w:lvlJc w:val="left"/>
      <w:pPr>
        <w:ind w:left="5552" w:hanging="860"/>
      </w:pPr>
      <w:rPr>
        <w:rFonts w:hint="default"/>
        <w:lang w:val="zh-CN" w:eastAsia="zh-CN" w:bidi="zh-CN"/>
      </w:rPr>
    </w:lvl>
    <w:lvl w:ilvl="5" w:tentative="0">
      <w:start w:val="0"/>
      <w:numFmt w:val="bullet"/>
      <w:lvlText w:val="•"/>
      <w:lvlJc w:val="left"/>
      <w:pPr>
        <w:ind w:left="6910" w:hanging="860"/>
      </w:pPr>
      <w:rPr>
        <w:rFonts w:hint="default"/>
        <w:lang w:val="zh-CN" w:eastAsia="zh-CN" w:bidi="zh-CN"/>
      </w:rPr>
    </w:lvl>
    <w:lvl w:ilvl="6" w:tentative="0">
      <w:start w:val="0"/>
      <w:numFmt w:val="bullet"/>
      <w:lvlText w:val="•"/>
      <w:lvlJc w:val="left"/>
      <w:pPr>
        <w:ind w:left="8268" w:hanging="860"/>
      </w:pPr>
      <w:rPr>
        <w:rFonts w:hint="default"/>
        <w:lang w:val="zh-CN" w:eastAsia="zh-CN" w:bidi="zh-CN"/>
      </w:rPr>
    </w:lvl>
    <w:lvl w:ilvl="7" w:tentative="0">
      <w:start w:val="0"/>
      <w:numFmt w:val="bullet"/>
      <w:lvlText w:val="•"/>
      <w:lvlJc w:val="left"/>
      <w:pPr>
        <w:ind w:left="9626" w:hanging="860"/>
      </w:pPr>
      <w:rPr>
        <w:rFonts w:hint="default"/>
        <w:lang w:val="zh-CN" w:eastAsia="zh-CN" w:bidi="zh-CN"/>
      </w:rPr>
    </w:lvl>
    <w:lvl w:ilvl="8" w:tentative="0">
      <w:start w:val="0"/>
      <w:numFmt w:val="bullet"/>
      <w:lvlText w:val="•"/>
      <w:lvlJc w:val="left"/>
      <w:pPr>
        <w:ind w:left="10984" w:hanging="860"/>
      </w:pPr>
      <w:rPr>
        <w:rFonts w:hint="default"/>
        <w:lang w:val="zh-CN" w:eastAsia="zh-CN" w:bidi="zh-CN"/>
      </w:rPr>
    </w:lvl>
  </w:abstractNum>
  <w:abstractNum w:abstractNumId="133">
    <w:nsid w:val="629F7852"/>
    <w:multiLevelType w:val="multilevel"/>
    <w:tmpl w:val="629F7852"/>
    <w:lvl w:ilvl="0" w:tentative="0">
      <w:start w:val="2"/>
      <w:numFmt w:val="upperLetter"/>
      <w:lvlText w:val="%1."/>
      <w:lvlJc w:val="left"/>
      <w:pPr>
        <w:ind w:left="120"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34">
    <w:nsid w:val="65CD0074"/>
    <w:multiLevelType w:val="multilevel"/>
    <w:tmpl w:val="65CD0074"/>
    <w:lvl w:ilvl="0" w:tentative="0">
      <w:start w:val="3"/>
      <w:numFmt w:val="upperLetter"/>
      <w:lvlText w:val="%1."/>
      <w:lvlJc w:val="left"/>
      <w:pPr>
        <w:ind w:left="420" w:hanging="301"/>
        <w:jc w:val="left"/>
      </w:pPr>
      <w:rPr>
        <w:rFonts w:hint="default" w:ascii="Arial" w:hAnsi="Arial" w:eastAsia="Arial" w:cs="Arial"/>
        <w:spacing w:val="-40"/>
        <w:w w:val="100"/>
        <w:sz w:val="28"/>
        <w:szCs w:val="28"/>
        <w:lang w:val="zh-CN" w:eastAsia="zh-CN" w:bidi="zh-CN"/>
      </w:rPr>
    </w:lvl>
    <w:lvl w:ilvl="1" w:tentative="0">
      <w:start w:val="0"/>
      <w:numFmt w:val="bullet"/>
      <w:lvlText w:val="•"/>
      <w:lvlJc w:val="left"/>
      <w:pPr>
        <w:ind w:left="1748" w:hanging="301"/>
      </w:pPr>
      <w:rPr>
        <w:rFonts w:hint="default"/>
        <w:lang w:val="zh-CN" w:eastAsia="zh-CN" w:bidi="zh-CN"/>
      </w:rPr>
    </w:lvl>
    <w:lvl w:ilvl="2" w:tentative="0">
      <w:start w:val="0"/>
      <w:numFmt w:val="bullet"/>
      <w:lvlText w:val="•"/>
      <w:lvlJc w:val="left"/>
      <w:pPr>
        <w:ind w:left="3076" w:hanging="301"/>
      </w:pPr>
      <w:rPr>
        <w:rFonts w:hint="default"/>
        <w:lang w:val="zh-CN" w:eastAsia="zh-CN" w:bidi="zh-CN"/>
      </w:rPr>
    </w:lvl>
    <w:lvl w:ilvl="3" w:tentative="0">
      <w:start w:val="0"/>
      <w:numFmt w:val="bullet"/>
      <w:lvlText w:val="•"/>
      <w:lvlJc w:val="left"/>
      <w:pPr>
        <w:ind w:left="4404" w:hanging="301"/>
      </w:pPr>
      <w:rPr>
        <w:rFonts w:hint="default"/>
        <w:lang w:val="zh-CN" w:eastAsia="zh-CN" w:bidi="zh-CN"/>
      </w:rPr>
    </w:lvl>
    <w:lvl w:ilvl="4" w:tentative="0">
      <w:start w:val="0"/>
      <w:numFmt w:val="bullet"/>
      <w:lvlText w:val="•"/>
      <w:lvlJc w:val="left"/>
      <w:pPr>
        <w:ind w:left="5732" w:hanging="301"/>
      </w:pPr>
      <w:rPr>
        <w:rFonts w:hint="default"/>
        <w:lang w:val="zh-CN" w:eastAsia="zh-CN" w:bidi="zh-CN"/>
      </w:rPr>
    </w:lvl>
    <w:lvl w:ilvl="5" w:tentative="0">
      <w:start w:val="0"/>
      <w:numFmt w:val="bullet"/>
      <w:lvlText w:val="•"/>
      <w:lvlJc w:val="left"/>
      <w:pPr>
        <w:ind w:left="7060" w:hanging="301"/>
      </w:pPr>
      <w:rPr>
        <w:rFonts w:hint="default"/>
        <w:lang w:val="zh-CN" w:eastAsia="zh-CN" w:bidi="zh-CN"/>
      </w:rPr>
    </w:lvl>
    <w:lvl w:ilvl="6" w:tentative="0">
      <w:start w:val="0"/>
      <w:numFmt w:val="bullet"/>
      <w:lvlText w:val="•"/>
      <w:lvlJc w:val="left"/>
      <w:pPr>
        <w:ind w:left="8388" w:hanging="301"/>
      </w:pPr>
      <w:rPr>
        <w:rFonts w:hint="default"/>
        <w:lang w:val="zh-CN" w:eastAsia="zh-CN" w:bidi="zh-CN"/>
      </w:rPr>
    </w:lvl>
    <w:lvl w:ilvl="7" w:tentative="0">
      <w:start w:val="0"/>
      <w:numFmt w:val="bullet"/>
      <w:lvlText w:val="•"/>
      <w:lvlJc w:val="left"/>
      <w:pPr>
        <w:ind w:left="9716" w:hanging="301"/>
      </w:pPr>
      <w:rPr>
        <w:rFonts w:hint="default"/>
        <w:lang w:val="zh-CN" w:eastAsia="zh-CN" w:bidi="zh-CN"/>
      </w:rPr>
    </w:lvl>
    <w:lvl w:ilvl="8" w:tentative="0">
      <w:start w:val="0"/>
      <w:numFmt w:val="bullet"/>
      <w:lvlText w:val="•"/>
      <w:lvlJc w:val="left"/>
      <w:pPr>
        <w:ind w:left="11044" w:hanging="301"/>
      </w:pPr>
      <w:rPr>
        <w:rFonts w:hint="default"/>
        <w:lang w:val="zh-CN" w:eastAsia="zh-CN" w:bidi="zh-CN"/>
      </w:rPr>
    </w:lvl>
  </w:abstractNum>
  <w:abstractNum w:abstractNumId="135">
    <w:nsid w:val="68B298F7"/>
    <w:multiLevelType w:val="multilevel"/>
    <w:tmpl w:val="68B298F7"/>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6">
    <w:nsid w:val="6D423078"/>
    <w:multiLevelType w:val="multilevel"/>
    <w:tmpl w:val="6D423078"/>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7">
    <w:nsid w:val="700FDCEF"/>
    <w:multiLevelType w:val="multilevel"/>
    <w:tmpl w:val="700FDCEF"/>
    <w:lvl w:ilvl="0" w:tentative="0">
      <w:start w:val="1"/>
      <w:numFmt w:val="upperLetter"/>
      <w:lvlText w:val="%1."/>
      <w:lvlJc w:val="left"/>
      <w:pPr>
        <w:ind w:left="120"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478" w:hanging="285"/>
      </w:pPr>
      <w:rPr>
        <w:rFonts w:hint="default"/>
        <w:lang w:val="zh-CN" w:eastAsia="zh-CN" w:bidi="zh-CN"/>
      </w:rPr>
    </w:lvl>
    <w:lvl w:ilvl="2" w:tentative="0">
      <w:start w:val="0"/>
      <w:numFmt w:val="bullet"/>
      <w:lvlText w:val="•"/>
      <w:lvlJc w:val="left"/>
      <w:pPr>
        <w:ind w:left="2836" w:hanging="285"/>
      </w:pPr>
      <w:rPr>
        <w:rFonts w:hint="default"/>
        <w:lang w:val="zh-CN" w:eastAsia="zh-CN" w:bidi="zh-CN"/>
      </w:rPr>
    </w:lvl>
    <w:lvl w:ilvl="3" w:tentative="0">
      <w:start w:val="0"/>
      <w:numFmt w:val="bullet"/>
      <w:lvlText w:val="•"/>
      <w:lvlJc w:val="left"/>
      <w:pPr>
        <w:ind w:left="4194" w:hanging="285"/>
      </w:pPr>
      <w:rPr>
        <w:rFonts w:hint="default"/>
        <w:lang w:val="zh-CN" w:eastAsia="zh-CN" w:bidi="zh-CN"/>
      </w:rPr>
    </w:lvl>
    <w:lvl w:ilvl="4" w:tentative="0">
      <w:start w:val="0"/>
      <w:numFmt w:val="bullet"/>
      <w:lvlText w:val="•"/>
      <w:lvlJc w:val="left"/>
      <w:pPr>
        <w:ind w:left="5552" w:hanging="285"/>
      </w:pPr>
      <w:rPr>
        <w:rFonts w:hint="default"/>
        <w:lang w:val="zh-CN" w:eastAsia="zh-CN" w:bidi="zh-CN"/>
      </w:rPr>
    </w:lvl>
    <w:lvl w:ilvl="5" w:tentative="0">
      <w:start w:val="0"/>
      <w:numFmt w:val="bullet"/>
      <w:lvlText w:val="•"/>
      <w:lvlJc w:val="left"/>
      <w:pPr>
        <w:ind w:left="6910" w:hanging="285"/>
      </w:pPr>
      <w:rPr>
        <w:rFonts w:hint="default"/>
        <w:lang w:val="zh-CN" w:eastAsia="zh-CN" w:bidi="zh-CN"/>
      </w:rPr>
    </w:lvl>
    <w:lvl w:ilvl="6" w:tentative="0">
      <w:start w:val="0"/>
      <w:numFmt w:val="bullet"/>
      <w:lvlText w:val="•"/>
      <w:lvlJc w:val="left"/>
      <w:pPr>
        <w:ind w:left="8268" w:hanging="285"/>
      </w:pPr>
      <w:rPr>
        <w:rFonts w:hint="default"/>
        <w:lang w:val="zh-CN" w:eastAsia="zh-CN" w:bidi="zh-CN"/>
      </w:rPr>
    </w:lvl>
    <w:lvl w:ilvl="7" w:tentative="0">
      <w:start w:val="0"/>
      <w:numFmt w:val="bullet"/>
      <w:lvlText w:val="•"/>
      <w:lvlJc w:val="left"/>
      <w:pPr>
        <w:ind w:left="9626" w:hanging="285"/>
      </w:pPr>
      <w:rPr>
        <w:rFonts w:hint="default"/>
        <w:lang w:val="zh-CN" w:eastAsia="zh-CN" w:bidi="zh-CN"/>
      </w:rPr>
    </w:lvl>
    <w:lvl w:ilvl="8" w:tentative="0">
      <w:start w:val="0"/>
      <w:numFmt w:val="bullet"/>
      <w:lvlText w:val="•"/>
      <w:lvlJc w:val="left"/>
      <w:pPr>
        <w:ind w:left="10984" w:hanging="285"/>
      </w:pPr>
      <w:rPr>
        <w:rFonts w:hint="default"/>
        <w:lang w:val="zh-CN" w:eastAsia="zh-CN" w:bidi="zh-CN"/>
      </w:rPr>
    </w:lvl>
  </w:abstractNum>
  <w:abstractNum w:abstractNumId="138">
    <w:nsid w:val="72183CF9"/>
    <w:multiLevelType w:val="multilevel"/>
    <w:tmpl w:val="72183CF9"/>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39">
    <w:nsid w:val="74C28B35"/>
    <w:multiLevelType w:val="multilevel"/>
    <w:tmpl w:val="74C28B35"/>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40">
    <w:nsid w:val="77633216"/>
    <w:multiLevelType w:val="multilevel"/>
    <w:tmpl w:val="77633216"/>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41">
    <w:nsid w:val="77ECEA79"/>
    <w:multiLevelType w:val="multilevel"/>
    <w:tmpl w:val="77ECEA79"/>
    <w:lvl w:ilvl="0" w:tentative="0">
      <w:start w:val="2"/>
      <w:numFmt w:val="upperLetter"/>
      <w:lvlText w:val="%1."/>
      <w:lvlJc w:val="left"/>
      <w:pPr>
        <w:ind w:left="404" w:hanging="285"/>
        <w:jc w:val="left"/>
      </w:pPr>
      <w:rPr>
        <w:rFonts w:hint="default" w:ascii="Arial" w:hAnsi="Arial" w:eastAsia="Arial" w:cs="Arial"/>
        <w:spacing w:val="-2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42">
    <w:nsid w:val="79AA4FA4"/>
    <w:multiLevelType w:val="multilevel"/>
    <w:tmpl w:val="79AA4FA4"/>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43">
    <w:nsid w:val="7C246926"/>
    <w:multiLevelType w:val="multilevel"/>
    <w:tmpl w:val="7C246926"/>
    <w:lvl w:ilvl="0" w:tentative="0">
      <w:start w:val="2"/>
      <w:numFmt w:val="upperLetter"/>
      <w:lvlText w:val="%1."/>
      <w:lvlJc w:val="left"/>
      <w:pPr>
        <w:ind w:left="404" w:hanging="285"/>
        <w:jc w:val="left"/>
      </w:pPr>
      <w:rPr>
        <w:rFonts w:hint="default" w:ascii="Arial" w:hAnsi="Arial" w:eastAsia="Arial" w:cs="Arial"/>
        <w:spacing w:val="-110"/>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abstractNum w:abstractNumId="144">
    <w:nsid w:val="7DEC2089"/>
    <w:multiLevelType w:val="multilevel"/>
    <w:tmpl w:val="7DEC2089"/>
    <w:lvl w:ilvl="0" w:tentative="0">
      <w:start w:val="1"/>
      <w:numFmt w:val="upperLetter"/>
      <w:lvlText w:val="%1."/>
      <w:lvlJc w:val="left"/>
      <w:pPr>
        <w:ind w:left="404" w:hanging="285"/>
        <w:jc w:val="left"/>
      </w:pPr>
      <w:rPr>
        <w:rFonts w:hint="default" w:ascii="Arial" w:hAnsi="Arial" w:eastAsia="Arial" w:cs="Arial"/>
        <w:spacing w:val="-4"/>
        <w:w w:val="100"/>
        <w:sz w:val="28"/>
        <w:szCs w:val="28"/>
        <w:lang w:val="zh-CN" w:eastAsia="zh-CN" w:bidi="zh-CN"/>
      </w:rPr>
    </w:lvl>
    <w:lvl w:ilvl="1" w:tentative="0">
      <w:start w:val="0"/>
      <w:numFmt w:val="bullet"/>
      <w:lvlText w:val="•"/>
      <w:lvlJc w:val="left"/>
      <w:pPr>
        <w:ind w:left="1730" w:hanging="285"/>
      </w:pPr>
      <w:rPr>
        <w:rFonts w:hint="default"/>
        <w:lang w:val="zh-CN" w:eastAsia="zh-CN" w:bidi="zh-CN"/>
      </w:rPr>
    </w:lvl>
    <w:lvl w:ilvl="2" w:tentative="0">
      <w:start w:val="0"/>
      <w:numFmt w:val="bullet"/>
      <w:lvlText w:val="•"/>
      <w:lvlJc w:val="left"/>
      <w:pPr>
        <w:ind w:left="3060" w:hanging="285"/>
      </w:pPr>
      <w:rPr>
        <w:rFonts w:hint="default"/>
        <w:lang w:val="zh-CN" w:eastAsia="zh-CN" w:bidi="zh-CN"/>
      </w:rPr>
    </w:lvl>
    <w:lvl w:ilvl="3" w:tentative="0">
      <w:start w:val="0"/>
      <w:numFmt w:val="bullet"/>
      <w:lvlText w:val="•"/>
      <w:lvlJc w:val="left"/>
      <w:pPr>
        <w:ind w:left="4390" w:hanging="285"/>
      </w:pPr>
      <w:rPr>
        <w:rFonts w:hint="default"/>
        <w:lang w:val="zh-CN" w:eastAsia="zh-CN" w:bidi="zh-CN"/>
      </w:rPr>
    </w:lvl>
    <w:lvl w:ilvl="4" w:tentative="0">
      <w:start w:val="0"/>
      <w:numFmt w:val="bullet"/>
      <w:lvlText w:val="•"/>
      <w:lvlJc w:val="left"/>
      <w:pPr>
        <w:ind w:left="5720" w:hanging="285"/>
      </w:pPr>
      <w:rPr>
        <w:rFonts w:hint="default"/>
        <w:lang w:val="zh-CN" w:eastAsia="zh-CN" w:bidi="zh-CN"/>
      </w:rPr>
    </w:lvl>
    <w:lvl w:ilvl="5" w:tentative="0">
      <w:start w:val="0"/>
      <w:numFmt w:val="bullet"/>
      <w:lvlText w:val="•"/>
      <w:lvlJc w:val="left"/>
      <w:pPr>
        <w:ind w:left="7050" w:hanging="285"/>
      </w:pPr>
      <w:rPr>
        <w:rFonts w:hint="default"/>
        <w:lang w:val="zh-CN" w:eastAsia="zh-CN" w:bidi="zh-CN"/>
      </w:rPr>
    </w:lvl>
    <w:lvl w:ilvl="6" w:tentative="0">
      <w:start w:val="0"/>
      <w:numFmt w:val="bullet"/>
      <w:lvlText w:val="•"/>
      <w:lvlJc w:val="left"/>
      <w:pPr>
        <w:ind w:left="8380" w:hanging="285"/>
      </w:pPr>
      <w:rPr>
        <w:rFonts w:hint="default"/>
        <w:lang w:val="zh-CN" w:eastAsia="zh-CN" w:bidi="zh-CN"/>
      </w:rPr>
    </w:lvl>
    <w:lvl w:ilvl="7" w:tentative="0">
      <w:start w:val="0"/>
      <w:numFmt w:val="bullet"/>
      <w:lvlText w:val="•"/>
      <w:lvlJc w:val="left"/>
      <w:pPr>
        <w:ind w:left="9710" w:hanging="285"/>
      </w:pPr>
      <w:rPr>
        <w:rFonts w:hint="default"/>
        <w:lang w:val="zh-CN" w:eastAsia="zh-CN" w:bidi="zh-CN"/>
      </w:rPr>
    </w:lvl>
    <w:lvl w:ilvl="8" w:tentative="0">
      <w:start w:val="0"/>
      <w:numFmt w:val="bullet"/>
      <w:lvlText w:val="•"/>
      <w:lvlJc w:val="left"/>
      <w:pPr>
        <w:ind w:left="11040" w:hanging="285"/>
      </w:pPr>
      <w:rPr>
        <w:rFonts w:hint="default"/>
        <w:lang w:val="zh-CN" w:eastAsia="zh-CN" w:bidi="zh-CN"/>
      </w:rPr>
    </w:lvl>
  </w:abstractNum>
  <w:num w:numId="1">
    <w:abstractNumId w:val="69"/>
  </w:num>
  <w:num w:numId="2">
    <w:abstractNumId w:val="45"/>
  </w:num>
  <w:num w:numId="3">
    <w:abstractNumId w:val="125"/>
  </w:num>
  <w:num w:numId="4">
    <w:abstractNumId w:val="38"/>
  </w:num>
  <w:num w:numId="5">
    <w:abstractNumId w:val="30"/>
  </w:num>
  <w:num w:numId="6">
    <w:abstractNumId w:val="74"/>
  </w:num>
  <w:num w:numId="7">
    <w:abstractNumId w:val="97"/>
  </w:num>
  <w:num w:numId="8">
    <w:abstractNumId w:val="138"/>
  </w:num>
  <w:num w:numId="9">
    <w:abstractNumId w:val="71"/>
  </w:num>
  <w:num w:numId="10">
    <w:abstractNumId w:val="9"/>
  </w:num>
  <w:num w:numId="11">
    <w:abstractNumId w:val="98"/>
  </w:num>
  <w:num w:numId="12">
    <w:abstractNumId w:val="127"/>
  </w:num>
  <w:num w:numId="13">
    <w:abstractNumId w:val="42"/>
  </w:num>
  <w:num w:numId="14">
    <w:abstractNumId w:val="118"/>
  </w:num>
  <w:num w:numId="15">
    <w:abstractNumId w:val="64"/>
  </w:num>
  <w:num w:numId="16">
    <w:abstractNumId w:val="95"/>
  </w:num>
  <w:num w:numId="17">
    <w:abstractNumId w:val="51"/>
  </w:num>
  <w:num w:numId="18">
    <w:abstractNumId w:val="49"/>
  </w:num>
  <w:num w:numId="19">
    <w:abstractNumId w:val="17"/>
  </w:num>
  <w:num w:numId="20">
    <w:abstractNumId w:val="115"/>
  </w:num>
  <w:num w:numId="21">
    <w:abstractNumId w:val="131"/>
  </w:num>
  <w:num w:numId="22">
    <w:abstractNumId w:val="79"/>
  </w:num>
  <w:num w:numId="23">
    <w:abstractNumId w:val="113"/>
  </w:num>
  <w:num w:numId="24">
    <w:abstractNumId w:val="27"/>
  </w:num>
  <w:num w:numId="25">
    <w:abstractNumId w:val="143"/>
  </w:num>
  <w:num w:numId="26">
    <w:abstractNumId w:val="141"/>
  </w:num>
  <w:num w:numId="27">
    <w:abstractNumId w:val="37"/>
  </w:num>
  <w:num w:numId="28">
    <w:abstractNumId w:val="133"/>
  </w:num>
  <w:num w:numId="29">
    <w:abstractNumId w:val="10"/>
  </w:num>
  <w:num w:numId="30">
    <w:abstractNumId w:val="106"/>
  </w:num>
  <w:num w:numId="31">
    <w:abstractNumId w:val="4"/>
  </w:num>
  <w:num w:numId="32">
    <w:abstractNumId w:val="124"/>
  </w:num>
  <w:num w:numId="33">
    <w:abstractNumId w:val="144"/>
  </w:num>
  <w:num w:numId="34">
    <w:abstractNumId w:val="1"/>
  </w:num>
  <w:num w:numId="35">
    <w:abstractNumId w:val="94"/>
  </w:num>
  <w:num w:numId="36">
    <w:abstractNumId w:val="120"/>
  </w:num>
  <w:num w:numId="37">
    <w:abstractNumId w:val="67"/>
  </w:num>
  <w:num w:numId="38">
    <w:abstractNumId w:val="53"/>
  </w:num>
  <w:num w:numId="39">
    <w:abstractNumId w:val="102"/>
  </w:num>
  <w:num w:numId="40">
    <w:abstractNumId w:val="142"/>
  </w:num>
  <w:num w:numId="41">
    <w:abstractNumId w:val="33"/>
  </w:num>
  <w:num w:numId="42">
    <w:abstractNumId w:val="7"/>
  </w:num>
  <w:num w:numId="43">
    <w:abstractNumId w:val="32"/>
  </w:num>
  <w:num w:numId="44">
    <w:abstractNumId w:val="128"/>
  </w:num>
  <w:num w:numId="45">
    <w:abstractNumId w:val="3"/>
  </w:num>
  <w:num w:numId="46">
    <w:abstractNumId w:val="86"/>
  </w:num>
  <w:num w:numId="47">
    <w:abstractNumId w:val="6"/>
  </w:num>
  <w:num w:numId="48">
    <w:abstractNumId w:val="130"/>
  </w:num>
  <w:num w:numId="49">
    <w:abstractNumId w:val="139"/>
  </w:num>
  <w:num w:numId="50">
    <w:abstractNumId w:val="116"/>
  </w:num>
  <w:num w:numId="51">
    <w:abstractNumId w:val="103"/>
  </w:num>
  <w:num w:numId="52">
    <w:abstractNumId w:val="134"/>
  </w:num>
  <w:num w:numId="53">
    <w:abstractNumId w:val="75"/>
  </w:num>
  <w:num w:numId="54">
    <w:abstractNumId w:val="77"/>
  </w:num>
  <w:num w:numId="55">
    <w:abstractNumId w:val="48"/>
  </w:num>
  <w:num w:numId="56">
    <w:abstractNumId w:val="104"/>
  </w:num>
  <w:num w:numId="57">
    <w:abstractNumId w:val="89"/>
  </w:num>
  <w:num w:numId="58">
    <w:abstractNumId w:val="59"/>
  </w:num>
  <w:num w:numId="59">
    <w:abstractNumId w:val="93"/>
  </w:num>
  <w:num w:numId="60">
    <w:abstractNumId w:val="29"/>
  </w:num>
  <w:num w:numId="61">
    <w:abstractNumId w:val="110"/>
  </w:num>
  <w:num w:numId="62">
    <w:abstractNumId w:val="80"/>
  </w:num>
  <w:num w:numId="63">
    <w:abstractNumId w:val="105"/>
  </w:num>
  <w:num w:numId="64">
    <w:abstractNumId w:val="72"/>
  </w:num>
  <w:num w:numId="65">
    <w:abstractNumId w:val="40"/>
  </w:num>
  <w:num w:numId="66">
    <w:abstractNumId w:val="83"/>
  </w:num>
  <w:num w:numId="67">
    <w:abstractNumId w:val="28"/>
  </w:num>
  <w:num w:numId="68">
    <w:abstractNumId w:val="108"/>
  </w:num>
  <w:num w:numId="69">
    <w:abstractNumId w:val="23"/>
  </w:num>
  <w:num w:numId="70">
    <w:abstractNumId w:val="66"/>
  </w:num>
  <w:num w:numId="71">
    <w:abstractNumId w:val="101"/>
  </w:num>
  <w:num w:numId="72">
    <w:abstractNumId w:val="68"/>
  </w:num>
  <w:num w:numId="73">
    <w:abstractNumId w:val="85"/>
  </w:num>
  <w:num w:numId="74">
    <w:abstractNumId w:val="137"/>
  </w:num>
  <w:num w:numId="75">
    <w:abstractNumId w:val="55"/>
  </w:num>
  <w:num w:numId="76">
    <w:abstractNumId w:val="41"/>
  </w:num>
  <w:num w:numId="77">
    <w:abstractNumId w:val="22"/>
  </w:num>
  <w:num w:numId="78">
    <w:abstractNumId w:val="140"/>
  </w:num>
  <w:num w:numId="79">
    <w:abstractNumId w:val="50"/>
  </w:num>
  <w:num w:numId="80">
    <w:abstractNumId w:val="31"/>
  </w:num>
  <w:num w:numId="81">
    <w:abstractNumId w:val="100"/>
  </w:num>
  <w:num w:numId="82">
    <w:abstractNumId w:val="57"/>
  </w:num>
  <w:num w:numId="83">
    <w:abstractNumId w:val="14"/>
  </w:num>
  <w:num w:numId="84">
    <w:abstractNumId w:val="126"/>
  </w:num>
  <w:num w:numId="85">
    <w:abstractNumId w:val="35"/>
  </w:num>
  <w:num w:numId="86">
    <w:abstractNumId w:val="26"/>
  </w:num>
  <w:num w:numId="87">
    <w:abstractNumId w:val="11"/>
  </w:num>
  <w:num w:numId="88">
    <w:abstractNumId w:val="18"/>
  </w:num>
  <w:num w:numId="89">
    <w:abstractNumId w:val="25"/>
  </w:num>
  <w:num w:numId="90">
    <w:abstractNumId w:val="8"/>
  </w:num>
  <w:num w:numId="91">
    <w:abstractNumId w:val="88"/>
  </w:num>
  <w:num w:numId="92">
    <w:abstractNumId w:val="36"/>
  </w:num>
  <w:num w:numId="93">
    <w:abstractNumId w:val="84"/>
  </w:num>
  <w:num w:numId="94">
    <w:abstractNumId w:val="46"/>
  </w:num>
  <w:num w:numId="95">
    <w:abstractNumId w:val="135"/>
  </w:num>
  <w:num w:numId="96">
    <w:abstractNumId w:val="0"/>
  </w:num>
  <w:num w:numId="97">
    <w:abstractNumId w:val="34"/>
  </w:num>
  <w:num w:numId="98">
    <w:abstractNumId w:val="65"/>
  </w:num>
  <w:num w:numId="99">
    <w:abstractNumId w:val="117"/>
  </w:num>
  <w:num w:numId="100">
    <w:abstractNumId w:val="81"/>
  </w:num>
  <w:num w:numId="101">
    <w:abstractNumId w:val="15"/>
  </w:num>
  <w:num w:numId="102">
    <w:abstractNumId w:val="52"/>
  </w:num>
  <w:num w:numId="103">
    <w:abstractNumId w:val="87"/>
  </w:num>
  <w:num w:numId="104">
    <w:abstractNumId w:val="114"/>
  </w:num>
  <w:num w:numId="105">
    <w:abstractNumId w:val="24"/>
  </w:num>
  <w:num w:numId="106">
    <w:abstractNumId w:val="132"/>
  </w:num>
  <w:num w:numId="107">
    <w:abstractNumId w:val="2"/>
  </w:num>
  <w:num w:numId="108">
    <w:abstractNumId w:val="5"/>
  </w:num>
  <w:num w:numId="109">
    <w:abstractNumId w:val="70"/>
  </w:num>
  <w:num w:numId="110">
    <w:abstractNumId w:val="21"/>
  </w:num>
  <w:num w:numId="111">
    <w:abstractNumId w:val="39"/>
  </w:num>
  <w:num w:numId="112">
    <w:abstractNumId w:val="43"/>
  </w:num>
  <w:num w:numId="113">
    <w:abstractNumId w:val="63"/>
  </w:num>
  <w:num w:numId="114">
    <w:abstractNumId w:val="129"/>
  </w:num>
  <w:num w:numId="115">
    <w:abstractNumId w:val="61"/>
  </w:num>
  <w:num w:numId="116">
    <w:abstractNumId w:val="123"/>
  </w:num>
  <w:num w:numId="117">
    <w:abstractNumId w:val="91"/>
  </w:num>
  <w:num w:numId="118">
    <w:abstractNumId w:val="13"/>
  </w:num>
  <w:num w:numId="119">
    <w:abstractNumId w:val="73"/>
  </w:num>
  <w:num w:numId="120">
    <w:abstractNumId w:val="20"/>
  </w:num>
  <w:num w:numId="121">
    <w:abstractNumId w:val="99"/>
  </w:num>
  <w:num w:numId="122">
    <w:abstractNumId w:val="122"/>
  </w:num>
  <w:num w:numId="123">
    <w:abstractNumId w:val="44"/>
  </w:num>
  <w:num w:numId="124">
    <w:abstractNumId w:val="16"/>
  </w:num>
  <w:num w:numId="125">
    <w:abstractNumId w:val="96"/>
  </w:num>
  <w:num w:numId="126">
    <w:abstractNumId w:val="111"/>
  </w:num>
  <w:num w:numId="127">
    <w:abstractNumId w:val="82"/>
  </w:num>
  <w:num w:numId="128">
    <w:abstractNumId w:val="119"/>
  </w:num>
  <w:num w:numId="129">
    <w:abstractNumId w:val="121"/>
  </w:num>
  <w:num w:numId="130">
    <w:abstractNumId w:val="92"/>
  </w:num>
  <w:num w:numId="131">
    <w:abstractNumId w:val="56"/>
  </w:num>
  <w:num w:numId="132">
    <w:abstractNumId w:val="19"/>
  </w:num>
  <w:num w:numId="133">
    <w:abstractNumId w:val="107"/>
  </w:num>
  <w:num w:numId="134">
    <w:abstractNumId w:val="109"/>
  </w:num>
  <w:num w:numId="135">
    <w:abstractNumId w:val="78"/>
  </w:num>
  <w:num w:numId="136">
    <w:abstractNumId w:val="136"/>
  </w:num>
  <w:num w:numId="137">
    <w:abstractNumId w:val="54"/>
  </w:num>
  <w:num w:numId="138">
    <w:abstractNumId w:val="90"/>
  </w:num>
  <w:num w:numId="139">
    <w:abstractNumId w:val="76"/>
  </w:num>
  <w:num w:numId="140">
    <w:abstractNumId w:val="58"/>
  </w:num>
  <w:num w:numId="141">
    <w:abstractNumId w:val="60"/>
  </w:num>
  <w:num w:numId="142">
    <w:abstractNumId w:val="47"/>
  </w:num>
  <w:num w:numId="143">
    <w:abstractNumId w:val="112"/>
  </w:num>
  <w:num w:numId="144">
    <w:abstractNumId w:val="62"/>
  </w:num>
  <w:num w:numId="1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341FEF"/>
    <w:rsid w:val="79FA52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120"/>
      <w:outlineLvl w:val="1"/>
    </w:pPr>
    <w:rPr>
      <w:rFonts w:ascii="宋体" w:hAnsi="宋体" w:eastAsia="宋体" w:cs="宋体"/>
      <w:sz w:val="36"/>
      <w:szCs w:val="36"/>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20"/>
    </w:pPr>
    <w:rPr>
      <w:rFonts w:ascii="宋体" w:hAnsi="宋体" w:eastAsia="宋体" w:cs="宋体"/>
      <w:sz w:val="30"/>
      <w:szCs w:val="30"/>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20"/>
    </w:pPr>
    <w:rPr>
      <w:rFonts w:ascii="宋体" w:hAnsi="宋体" w:eastAsia="宋体" w:cs="宋体"/>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2020-09-02T11:03:00Z</dcterms:created>
  <dc:creator>bingdian001.com</dc:creator>
  <cp:keywords>bingdian001.com</cp:keywords>
  <cp:lastModifiedBy>一心报国</cp:lastModifiedBy>
  <dcterms:modified xsi:type="dcterms:W3CDTF">2020-09-02T11:03:37Z</dcterms:modified>
  <dc:subject>bingdian001.com</dc:subject>
  <dc:title>bingdian001.com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2020-09-02T00:00:00Z</vt:filetime>
  </property>
  <property fmtid="{D5CDD505-2E9C-101B-9397-08002B2CF9AE}" pid="3" name="Creator">
    <vt:lpwstr>bingdian001.com</vt:lpwstr>
  </property>
  <property fmtid="{D5CDD505-2E9C-101B-9397-08002B2CF9AE}" pid="4" name="LastSaved">
    <vt:filetime>2020-09-02T00:00:00Z</vt:filetime>
  </property>
  <property fmtid="{D5CDD505-2E9C-101B-9397-08002B2CF9AE}" pid="5" name="KSOProductBuildVer">
    <vt:lpwstr>2052-11.1.0.9912</vt:lpwstr>
  </property>
</Properties>
</file>